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323DDA" w14:textId="77777777" w:rsidR="0053251D" w:rsidRPr="00AA18E7" w:rsidRDefault="0053251D" w:rsidP="0053251D">
      <w:pPr>
        <w:pStyle w:val="Tekstpodstawowywcity"/>
        <w:spacing w:before="120" w:after="0"/>
        <w:ind w:left="6096"/>
        <w:jc w:val="left"/>
        <w:rPr>
          <w:rFonts w:ascii="Times New Roman" w:hAnsi="Times New Roman" w:cs="Times New Roman"/>
        </w:rPr>
      </w:pPr>
      <w:r w:rsidRPr="00CC5D61">
        <w:rPr>
          <w:rFonts w:ascii="Times New Roman" w:hAnsi="Times New Roman" w:cs="Times New Roman"/>
          <w:i/>
        </w:rPr>
        <w:t xml:space="preserve">Załącznik </w:t>
      </w:r>
      <w:r w:rsidRPr="00CC5D61">
        <w:rPr>
          <w:rFonts w:ascii="Times New Roman" w:hAnsi="Times New Roman" w:cs="Times New Roman"/>
          <w:i/>
        </w:rPr>
        <w:br/>
        <w:t>do uchwały nr 21/2017/ 2018</w:t>
      </w:r>
      <w:r w:rsidRPr="00CC5D61">
        <w:rPr>
          <w:rFonts w:ascii="Times New Roman" w:hAnsi="Times New Roman" w:cs="Times New Roman"/>
          <w:i/>
        </w:rPr>
        <w:br/>
        <w:t xml:space="preserve">rady pedagogicznej </w:t>
      </w:r>
      <w:r w:rsidRPr="00CC5D61">
        <w:rPr>
          <w:rFonts w:ascii="Times New Roman" w:hAnsi="Times New Roman" w:cs="Times New Roman"/>
          <w:i/>
        </w:rPr>
        <w:br/>
        <w:t>z dnia 28 listopada 2017 r.</w:t>
      </w:r>
    </w:p>
    <w:p w14:paraId="4B7BB8D3" w14:textId="77777777" w:rsidR="0053251D" w:rsidRPr="00AA18E7" w:rsidRDefault="0053251D" w:rsidP="0053251D">
      <w:pPr>
        <w:pStyle w:val="Tekstpodstawowywcity"/>
        <w:spacing w:before="120" w:after="0"/>
        <w:ind w:left="0"/>
        <w:jc w:val="center"/>
        <w:rPr>
          <w:rFonts w:ascii="Times New Roman" w:hAnsi="Times New Roman" w:cs="Times New Roman"/>
        </w:rPr>
      </w:pPr>
    </w:p>
    <w:p w14:paraId="646E4E51" w14:textId="77777777" w:rsidR="0053251D" w:rsidRPr="00AA18E7" w:rsidRDefault="0053251D" w:rsidP="0053251D">
      <w:pPr>
        <w:autoSpaceDE w:val="0"/>
        <w:jc w:val="right"/>
        <w:rPr>
          <w:rFonts w:ascii="Times New Roman" w:hAnsi="Times New Roman" w:cs="Times New Roman"/>
          <w:i/>
        </w:rPr>
      </w:pPr>
    </w:p>
    <w:p w14:paraId="76BF6731" w14:textId="77777777" w:rsidR="0053251D" w:rsidRPr="00AA18E7" w:rsidRDefault="0053251D" w:rsidP="0053251D">
      <w:pPr>
        <w:autoSpaceDE w:val="0"/>
        <w:jc w:val="right"/>
        <w:rPr>
          <w:rFonts w:ascii="Times New Roman" w:hAnsi="Times New Roman" w:cs="Times New Roman"/>
          <w:i/>
        </w:rPr>
      </w:pPr>
    </w:p>
    <w:p w14:paraId="27E6C6FA" w14:textId="77777777" w:rsidR="0053251D" w:rsidRPr="00AA18E7" w:rsidRDefault="0053251D" w:rsidP="0053251D">
      <w:pPr>
        <w:autoSpaceDE w:val="0"/>
        <w:jc w:val="right"/>
        <w:rPr>
          <w:rFonts w:ascii="Times New Roman" w:hAnsi="Times New Roman" w:cs="Times New Roman"/>
          <w:i/>
        </w:rPr>
      </w:pPr>
    </w:p>
    <w:p w14:paraId="5B6C282E" w14:textId="77777777" w:rsidR="0053251D" w:rsidRPr="00AA18E7" w:rsidRDefault="0053251D" w:rsidP="0053251D">
      <w:pPr>
        <w:autoSpaceDE w:val="0"/>
        <w:jc w:val="right"/>
        <w:rPr>
          <w:rFonts w:ascii="Times New Roman" w:hAnsi="Times New Roman" w:cs="Times New Roman"/>
          <w:i/>
        </w:rPr>
      </w:pPr>
    </w:p>
    <w:p w14:paraId="5F4E51DD" w14:textId="77777777" w:rsidR="0053251D" w:rsidRPr="00AA18E7" w:rsidRDefault="0053251D" w:rsidP="0053251D">
      <w:pPr>
        <w:autoSpaceDE w:val="0"/>
        <w:jc w:val="right"/>
        <w:rPr>
          <w:rFonts w:ascii="Times New Roman" w:hAnsi="Times New Roman" w:cs="Times New Roman"/>
          <w:i/>
        </w:rPr>
      </w:pPr>
    </w:p>
    <w:p w14:paraId="5AA76D5D" w14:textId="77777777" w:rsidR="0053251D" w:rsidRPr="00AA18E7" w:rsidRDefault="0053251D" w:rsidP="0053251D">
      <w:pPr>
        <w:rPr>
          <w:rFonts w:ascii="Times New Roman" w:hAnsi="Times New Roman" w:cs="Times New Roman"/>
        </w:rPr>
      </w:pPr>
    </w:p>
    <w:p w14:paraId="641B8012" w14:textId="77777777" w:rsidR="0053251D" w:rsidRPr="00AA18E7" w:rsidRDefault="0053251D" w:rsidP="0053251D">
      <w:pPr>
        <w:pStyle w:val="Tekstpodstawowywcity"/>
        <w:spacing w:before="120" w:after="0"/>
        <w:ind w:left="0"/>
        <w:jc w:val="center"/>
        <w:rPr>
          <w:rFonts w:ascii="Times New Roman" w:hAnsi="Times New Roman" w:cs="Times New Roman"/>
          <w:sz w:val="40"/>
          <w:szCs w:val="40"/>
        </w:rPr>
      </w:pPr>
      <w:r w:rsidRPr="00AA18E7">
        <w:rPr>
          <w:rFonts w:ascii="Times New Roman" w:hAnsi="Times New Roman" w:cs="Times New Roman"/>
          <w:sz w:val="40"/>
          <w:szCs w:val="40"/>
        </w:rPr>
        <w:t>STATUT</w:t>
      </w:r>
    </w:p>
    <w:p w14:paraId="0E0D12FA" w14:textId="77777777" w:rsidR="0053251D" w:rsidRPr="00AA18E7" w:rsidRDefault="0053251D" w:rsidP="0053251D">
      <w:pPr>
        <w:pStyle w:val="Tekstpodstawowywcity"/>
        <w:spacing w:before="120" w:after="0"/>
        <w:ind w:left="0"/>
        <w:jc w:val="center"/>
        <w:rPr>
          <w:rFonts w:ascii="Times New Roman" w:hAnsi="Times New Roman" w:cs="Times New Roman"/>
          <w:sz w:val="40"/>
          <w:szCs w:val="40"/>
        </w:rPr>
      </w:pPr>
      <w:r w:rsidRPr="00AA18E7">
        <w:rPr>
          <w:rFonts w:ascii="Times New Roman" w:hAnsi="Times New Roman" w:cs="Times New Roman"/>
          <w:sz w:val="40"/>
          <w:szCs w:val="40"/>
        </w:rPr>
        <w:t>SZKOŁY PODSTAWOWEJ NR 1</w:t>
      </w:r>
    </w:p>
    <w:p w14:paraId="269DAB88" w14:textId="77777777" w:rsidR="0053251D" w:rsidRPr="00AA18E7" w:rsidRDefault="0053251D" w:rsidP="0053251D">
      <w:pPr>
        <w:pStyle w:val="Tekstpodstawowywcity"/>
        <w:spacing w:before="120" w:after="0"/>
        <w:ind w:left="0"/>
        <w:jc w:val="center"/>
        <w:rPr>
          <w:rFonts w:ascii="Times New Roman" w:hAnsi="Times New Roman" w:cs="Times New Roman"/>
          <w:sz w:val="40"/>
          <w:szCs w:val="40"/>
        </w:rPr>
      </w:pPr>
      <w:r w:rsidRPr="00AA18E7">
        <w:rPr>
          <w:rFonts w:ascii="Times New Roman" w:hAnsi="Times New Roman" w:cs="Times New Roman"/>
          <w:sz w:val="40"/>
          <w:szCs w:val="40"/>
        </w:rPr>
        <w:t>im. BOLESŁAWA PRUSA</w:t>
      </w:r>
    </w:p>
    <w:p w14:paraId="09CA486A" w14:textId="77777777" w:rsidR="0053251D" w:rsidRPr="00AA18E7" w:rsidRDefault="0053251D" w:rsidP="0053251D">
      <w:pPr>
        <w:pStyle w:val="Tekstpodstawowywcity"/>
        <w:spacing w:before="120" w:after="0"/>
        <w:ind w:left="0"/>
        <w:jc w:val="center"/>
        <w:rPr>
          <w:rFonts w:ascii="Times New Roman" w:hAnsi="Times New Roman" w:cs="Times New Roman"/>
          <w:i/>
          <w:sz w:val="40"/>
          <w:szCs w:val="40"/>
        </w:rPr>
      </w:pPr>
      <w:r w:rsidRPr="00AA18E7">
        <w:rPr>
          <w:rFonts w:ascii="Times New Roman" w:hAnsi="Times New Roman" w:cs="Times New Roman"/>
          <w:sz w:val="40"/>
          <w:szCs w:val="40"/>
        </w:rPr>
        <w:t>w HRUBIESZOWIE</w:t>
      </w:r>
    </w:p>
    <w:p w14:paraId="3048D357" w14:textId="77777777" w:rsidR="0053251D" w:rsidRPr="00AA18E7" w:rsidRDefault="0053251D" w:rsidP="0053251D">
      <w:pPr>
        <w:pStyle w:val="Tekstpodstawowywcity"/>
        <w:spacing w:before="120" w:after="0"/>
        <w:ind w:left="0"/>
        <w:rPr>
          <w:rFonts w:ascii="Times New Roman" w:hAnsi="Times New Roman" w:cs="Times New Roman"/>
          <w:i/>
        </w:rPr>
      </w:pPr>
    </w:p>
    <w:p w14:paraId="74E0795C" w14:textId="77777777" w:rsidR="0053251D" w:rsidRPr="00AA18E7" w:rsidRDefault="0053251D" w:rsidP="0053251D">
      <w:pPr>
        <w:rPr>
          <w:rFonts w:ascii="Times New Roman" w:hAnsi="Times New Roman" w:cs="Times New Roman"/>
          <w:bCs/>
          <w:color w:val="000000"/>
        </w:rPr>
      </w:pPr>
    </w:p>
    <w:p w14:paraId="629CA692" w14:textId="77777777" w:rsidR="0053251D" w:rsidRPr="00AA18E7" w:rsidRDefault="0053251D" w:rsidP="0053251D">
      <w:pPr>
        <w:rPr>
          <w:rFonts w:ascii="Times New Roman" w:hAnsi="Times New Roman" w:cs="Times New Roman"/>
          <w:bCs/>
          <w:color w:val="000000"/>
        </w:rPr>
      </w:pPr>
    </w:p>
    <w:p w14:paraId="2EAF1B76" w14:textId="77777777" w:rsidR="0053251D" w:rsidRPr="00AA18E7" w:rsidRDefault="0053251D" w:rsidP="0053251D">
      <w:pPr>
        <w:rPr>
          <w:rFonts w:ascii="Times New Roman" w:hAnsi="Times New Roman" w:cs="Times New Roman"/>
          <w:bCs/>
          <w:color w:val="000000"/>
        </w:rPr>
      </w:pPr>
    </w:p>
    <w:p w14:paraId="0EBD5157" w14:textId="77777777" w:rsidR="0053251D" w:rsidRPr="00AA18E7" w:rsidRDefault="0053251D" w:rsidP="0053251D">
      <w:pPr>
        <w:rPr>
          <w:rFonts w:ascii="Times New Roman" w:hAnsi="Times New Roman" w:cs="Times New Roman"/>
          <w:bCs/>
          <w:color w:val="000000"/>
        </w:rPr>
      </w:pPr>
    </w:p>
    <w:p w14:paraId="0FE6376C" w14:textId="77777777" w:rsidR="0053251D" w:rsidRPr="00AA18E7" w:rsidRDefault="0053251D" w:rsidP="0053251D">
      <w:pPr>
        <w:rPr>
          <w:rFonts w:ascii="Times New Roman" w:hAnsi="Times New Roman" w:cs="Times New Roman"/>
        </w:rPr>
      </w:pPr>
    </w:p>
    <w:p w14:paraId="0DE8E249" w14:textId="77777777" w:rsidR="0053251D" w:rsidRPr="00AA18E7" w:rsidRDefault="0053251D" w:rsidP="0053251D">
      <w:pPr>
        <w:rPr>
          <w:rFonts w:ascii="Times New Roman" w:hAnsi="Times New Roman" w:cs="Times New Roman"/>
        </w:rPr>
      </w:pPr>
    </w:p>
    <w:p w14:paraId="3A3DB8E7" w14:textId="77777777" w:rsidR="0053251D" w:rsidRPr="00AA18E7" w:rsidRDefault="0053251D" w:rsidP="0053251D">
      <w:pPr>
        <w:rPr>
          <w:rFonts w:ascii="Times New Roman" w:hAnsi="Times New Roman" w:cs="Times New Roman"/>
        </w:rPr>
      </w:pPr>
    </w:p>
    <w:p w14:paraId="6CEB3A1A" w14:textId="77777777" w:rsidR="0053251D" w:rsidRPr="00AA18E7" w:rsidRDefault="0053251D" w:rsidP="0053251D">
      <w:pPr>
        <w:rPr>
          <w:rFonts w:ascii="Times New Roman" w:hAnsi="Times New Roman" w:cs="Times New Roman"/>
        </w:rPr>
      </w:pPr>
    </w:p>
    <w:p w14:paraId="1720DC87" w14:textId="77777777" w:rsidR="0053251D" w:rsidRPr="00AA18E7" w:rsidRDefault="0053251D" w:rsidP="0053251D">
      <w:pPr>
        <w:rPr>
          <w:rFonts w:ascii="Times New Roman" w:hAnsi="Times New Roman" w:cs="Times New Roman"/>
        </w:rPr>
      </w:pPr>
    </w:p>
    <w:p w14:paraId="62B8DBDE" w14:textId="77777777" w:rsidR="0053251D" w:rsidRPr="00D7111F" w:rsidRDefault="0053251D" w:rsidP="0053251D">
      <w:pPr>
        <w:rPr>
          <w:rFonts w:ascii="Times New Roman" w:hAnsi="Times New Roman" w:cs="Times New Roman"/>
          <w:i/>
        </w:rPr>
      </w:pPr>
    </w:p>
    <w:p w14:paraId="68D7AFA9" w14:textId="77777777" w:rsidR="0053251D" w:rsidRPr="00D7111F" w:rsidRDefault="0053251D" w:rsidP="0053251D">
      <w:pPr>
        <w:ind w:left="5672"/>
        <w:jc w:val="left"/>
        <w:rPr>
          <w:rFonts w:ascii="Times New Roman" w:hAnsi="Times New Roman" w:cs="Times New Roman"/>
          <w:i/>
          <w:sz w:val="20"/>
          <w:szCs w:val="20"/>
        </w:rPr>
      </w:pPr>
      <w:r w:rsidRPr="00D7111F">
        <w:rPr>
          <w:rFonts w:ascii="Times New Roman" w:hAnsi="Times New Roman" w:cs="Times New Roman"/>
          <w:i/>
          <w:sz w:val="20"/>
          <w:szCs w:val="20"/>
        </w:rPr>
        <w:t>Tekst jednolity z dnia 30.08.2019 r.</w:t>
      </w:r>
    </w:p>
    <w:p w14:paraId="357AC255" w14:textId="77777777" w:rsidR="0053251D" w:rsidRPr="00AA18E7" w:rsidRDefault="0053251D" w:rsidP="0053251D">
      <w:pPr>
        <w:tabs>
          <w:tab w:val="left" w:pos="8314"/>
        </w:tabs>
        <w:ind w:left="5672"/>
        <w:jc w:val="left"/>
        <w:rPr>
          <w:rFonts w:ascii="Times New Roman" w:hAnsi="Times New Roman" w:cs="Times New Roman"/>
          <w:i/>
        </w:rPr>
      </w:pPr>
      <w:r w:rsidRPr="00D7111F">
        <w:rPr>
          <w:rFonts w:ascii="Times New Roman" w:hAnsi="Times New Roman" w:cs="Times New Roman"/>
          <w:i/>
          <w:sz w:val="20"/>
          <w:szCs w:val="20"/>
        </w:rPr>
        <w:t xml:space="preserve">Tekst </w:t>
      </w:r>
      <w:r>
        <w:rPr>
          <w:rFonts w:ascii="Times New Roman" w:hAnsi="Times New Roman" w:cs="Times New Roman"/>
          <w:i/>
          <w:sz w:val="20"/>
          <w:szCs w:val="20"/>
        </w:rPr>
        <w:t>po zmianach</w:t>
      </w:r>
      <w:r w:rsidRPr="00D7111F">
        <w:rPr>
          <w:rFonts w:ascii="Times New Roman" w:hAnsi="Times New Roman" w:cs="Times New Roman"/>
          <w:i/>
          <w:sz w:val="20"/>
          <w:szCs w:val="20"/>
        </w:rPr>
        <w:t xml:space="preserve"> z dnia </w:t>
      </w:r>
      <w:r>
        <w:rPr>
          <w:rFonts w:ascii="Times New Roman" w:hAnsi="Times New Roman" w:cs="Times New Roman"/>
          <w:i/>
          <w:sz w:val="20"/>
          <w:szCs w:val="20"/>
        </w:rPr>
        <w:t>15</w:t>
      </w:r>
      <w:r w:rsidRPr="00D7111F">
        <w:rPr>
          <w:rFonts w:ascii="Times New Roman" w:hAnsi="Times New Roman" w:cs="Times New Roman"/>
          <w:i/>
          <w:sz w:val="20"/>
          <w:szCs w:val="20"/>
        </w:rPr>
        <w:t>.</w:t>
      </w:r>
      <w:r>
        <w:rPr>
          <w:rFonts w:ascii="Times New Roman" w:hAnsi="Times New Roman" w:cs="Times New Roman"/>
          <w:i/>
          <w:sz w:val="20"/>
          <w:szCs w:val="20"/>
        </w:rPr>
        <w:t>09.2022</w:t>
      </w:r>
      <w:r w:rsidRPr="00D7111F">
        <w:rPr>
          <w:rFonts w:ascii="Times New Roman" w:hAnsi="Times New Roman" w:cs="Times New Roman"/>
          <w:i/>
          <w:sz w:val="20"/>
          <w:szCs w:val="20"/>
        </w:rPr>
        <w:t xml:space="preserve"> r.</w:t>
      </w:r>
    </w:p>
    <w:p w14:paraId="417E0BD9" w14:textId="77777777" w:rsidR="0053251D" w:rsidRPr="00AA18E7" w:rsidRDefault="0053251D" w:rsidP="0053251D">
      <w:pPr>
        <w:rPr>
          <w:rFonts w:ascii="Times New Roman" w:hAnsi="Times New Roman" w:cs="Times New Roman"/>
        </w:rPr>
      </w:pPr>
    </w:p>
    <w:p w14:paraId="1B995CED" w14:textId="77777777" w:rsidR="0053251D" w:rsidRPr="00AA18E7" w:rsidRDefault="0053251D" w:rsidP="0053251D">
      <w:pPr>
        <w:rPr>
          <w:rFonts w:ascii="Times New Roman" w:hAnsi="Times New Roman" w:cs="Times New Roman"/>
        </w:rPr>
        <w:sectPr w:rsidR="0053251D" w:rsidRPr="00AA18E7" w:rsidSect="000E5963">
          <w:headerReference w:type="even" r:id="rId8"/>
          <w:footerReference w:type="default" r:id="rId9"/>
          <w:pgSz w:w="11906" w:h="16838"/>
          <w:pgMar w:top="1417" w:right="1417" w:bottom="1417" w:left="1417" w:header="708" w:footer="708" w:gutter="0"/>
          <w:cols w:space="708"/>
          <w:titlePg/>
          <w:docGrid w:linePitch="600" w:charSpace="32768"/>
        </w:sectPr>
      </w:pPr>
    </w:p>
    <w:p w14:paraId="658EA273" w14:textId="77777777" w:rsidR="0053251D" w:rsidRPr="00AA18E7" w:rsidRDefault="0053251D" w:rsidP="0053251D">
      <w:pPr>
        <w:autoSpaceDE w:val="0"/>
        <w:rPr>
          <w:rFonts w:ascii="Times New Roman" w:hAnsi="Times New Roman" w:cs="Times New Roman"/>
          <w:color w:val="000000"/>
        </w:rPr>
      </w:pPr>
      <w:r w:rsidRPr="00AA18E7">
        <w:rPr>
          <w:rFonts w:ascii="Times New Roman" w:hAnsi="Times New Roman" w:cs="Times New Roman"/>
          <w:color w:val="000000"/>
        </w:rPr>
        <w:lastRenderedPageBreak/>
        <w:t>SPIS TREŚCI</w:t>
      </w:r>
    </w:p>
    <w:p w14:paraId="2BFAF204" w14:textId="48FDC4E2" w:rsidR="000941C5" w:rsidRDefault="001F122C">
      <w:pPr>
        <w:pStyle w:val="Spistreci1"/>
        <w:rPr>
          <w:rFonts w:asciiTheme="minorHAnsi" w:eastAsiaTheme="minorEastAsia" w:hAnsiTheme="minorHAnsi" w:cstheme="minorBidi"/>
          <w:noProof/>
          <w:sz w:val="22"/>
          <w:szCs w:val="22"/>
          <w:lang w:eastAsia="pl-PL"/>
        </w:rPr>
      </w:pPr>
      <w:r w:rsidRPr="00AA18E7">
        <w:rPr>
          <w:rStyle w:val="Hipercze"/>
          <w:rFonts w:ascii="Times New Roman" w:hAnsi="Times New Roman" w:cs="Times New Roman"/>
          <w:noProof/>
        </w:rPr>
        <w:fldChar w:fldCharType="begin"/>
      </w:r>
      <w:r w:rsidR="0053251D" w:rsidRPr="00AA18E7">
        <w:rPr>
          <w:rStyle w:val="Hipercze"/>
          <w:rFonts w:ascii="Times New Roman" w:hAnsi="Times New Roman" w:cs="Times New Roman"/>
          <w:noProof/>
        </w:rPr>
        <w:instrText xml:space="preserve"> TOC \o "1-3" \h \z \u </w:instrText>
      </w:r>
      <w:r w:rsidRPr="00AA18E7">
        <w:rPr>
          <w:rStyle w:val="Hipercze"/>
          <w:rFonts w:ascii="Times New Roman" w:hAnsi="Times New Roman" w:cs="Times New Roman"/>
          <w:noProof/>
        </w:rPr>
        <w:fldChar w:fldCharType="separate"/>
      </w:r>
      <w:hyperlink w:anchor="_Toc125456569" w:history="1">
        <w:r w:rsidR="000941C5" w:rsidRPr="008E07DC">
          <w:rPr>
            <w:rStyle w:val="Hipercze"/>
            <w:rFonts w:ascii="Times New Roman" w:hAnsi="Times New Roman"/>
            <w:noProof/>
          </w:rPr>
          <w:t>Rozdział 1  Postanowienia ogólne</w:t>
        </w:r>
        <w:r w:rsidR="000941C5">
          <w:rPr>
            <w:noProof/>
            <w:webHidden/>
          </w:rPr>
          <w:tab/>
        </w:r>
        <w:r w:rsidR="000941C5">
          <w:rPr>
            <w:noProof/>
            <w:webHidden/>
          </w:rPr>
          <w:fldChar w:fldCharType="begin"/>
        </w:r>
        <w:r w:rsidR="000941C5">
          <w:rPr>
            <w:noProof/>
            <w:webHidden/>
          </w:rPr>
          <w:instrText xml:space="preserve"> PAGEREF _Toc125456569 \h </w:instrText>
        </w:r>
        <w:r w:rsidR="000941C5">
          <w:rPr>
            <w:noProof/>
            <w:webHidden/>
          </w:rPr>
        </w:r>
        <w:r w:rsidR="000941C5">
          <w:rPr>
            <w:noProof/>
            <w:webHidden/>
          </w:rPr>
          <w:fldChar w:fldCharType="separate"/>
        </w:r>
        <w:r w:rsidR="00980226">
          <w:rPr>
            <w:noProof/>
            <w:webHidden/>
          </w:rPr>
          <w:t>8</w:t>
        </w:r>
        <w:r w:rsidR="000941C5">
          <w:rPr>
            <w:noProof/>
            <w:webHidden/>
          </w:rPr>
          <w:fldChar w:fldCharType="end"/>
        </w:r>
      </w:hyperlink>
    </w:p>
    <w:p w14:paraId="55234DEE" w14:textId="4EB9748F" w:rsidR="000941C5" w:rsidRDefault="000941C5">
      <w:pPr>
        <w:pStyle w:val="Spistreci2"/>
        <w:rPr>
          <w:rFonts w:asciiTheme="minorHAnsi" w:eastAsiaTheme="minorEastAsia" w:hAnsiTheme="minorHAnsi" w:cstheme="minorBidi"/>
          <w:noProof/>
          <w:sz w:val="22"/>
          <w:szCs w:val="22"/>
          <w:lang w:eastAsia="pl-PL"/>
        </w:rPr>
      </w:pPr>
      <w:hyperlink w:anchor="_Toc125456570" w:history="1">
        <w:r w:rsidRPr="008E07DC">
          <w:rPr>
            <w:rStyle w:val="Hipercze"/>
            <w:rFonts w:ascii="Times New Roman" w:hAnsi="Times New Roman"/>
            <w:noProof/>
          </w:rPr>
          <w:t>§ 1</w:t>
        </w:r>
        <w:r>
          <w:rPr>
            <w:noProof/>
            <w:webHidden/>
          </w:rPr>
          <w:tab/>
        </w:r>
        <w:r>
          <w:rPr>
            <w:noProof/>
            <w:webHidden/>
          </w:rPr>
          <w:fldChar w:fldCharType="begin"/>
        </w:r>
        <w:r>
          <w:rPr>
            <w:noProof/>
            <w:webHidden/>
          </w:rPr>
          <w:instrText xml:space="preserve"> PAGEREF _Toc125456570 \h </w:instrText>
        </w:r>
        <w:r>
          <w:rPr>
            <w:noProof/>
            <w:webHidden/>
          </w:rPr>
        </w:r>
        <w:r>
          <w:rPr>
            <w:noProof/>
            <w:webHidden/>
          </w:rPr>
          <w:fldChar w:fldCharType="separate"/>
        </w:r>
        <w:r w:rsidR="00980226">
          <w:rPr>
            <w:noProof/>
            <w:webHidden/>
          </w:rPr>
          <w:t>8</w:t>
        </w:r>
        <w:r>
          <w:rPr>
            <w:noProof/>
            <w:webHidden/>
          </w:rPr>
          <w:fldChar w:fldCharType="end"/>
        </w:r>
      </w:hyperlink>
    </w:p>
    <w:p w14:paraId="4671926E" w14:textId="54DBC55F" w:rsidR="000941C5" w:rsidRDefault="000941C5">
      <w:pPr>
        <w:pStyle w:val="Spistreci2"/>
        <w:rPr>
          <w:rFonts w:asciiTheme="minorHAnsi" w:eastAsiaTheme="minorEastAsia" w:hAnsiTheme="minorHAnsi" w:cstheme="minorBidi"/>
          <w:noProof/>
          <w:sz w:val="22"/>
          <w:szCs w:val="22"/>
          <w:lang w:eastAsia="pl-PL"/>
        </w:rPr>
      </w:pPr>
      <w:hyperlink w:anchor="_Toc125456571" w:history="1">
        <w:r w:rsidRPr="008E07DC">
          <w:rPr>
            <w:rStyle w:val="Hipercze"/>
            <w:rFonts w:ascii="Times New Roman" w:hAnsi="Times New Roman"/>
            <w:noProof/>
          </w:rPr>
          <w:t>§ 2</w:t>
        </w:r>
        <w:r>
          <w:rPr>
            <w:noProof/>
            <w:webHidden/>
          </w:rPr>
          <w:tab/>
        </w:r>
        <w:r>
          <w:rPr>
            <w:noProof/>
            <w:webHidden/>
          </w:rPr>
          <w:fldChar w:fldCharType="begin"/>
        </w:r>
        <w:r>
          <w:rPr>
            <w:noProof/>
            <w:webHidden/>
          </w:rPr>
          <w:instrText xml:space="preserve"> PAGEREF _Toc125456571 \h </w:instrText>
        </w:r>
        <w:r>
          <w:rPr>
            <w:noProof/>
            <w:webHidden/>
          </w:rPr>
        </w:r>
        <w:r>
          <w:rPr>
            <w:noProof/>
            <w:webHidden/>
          </w:rPr>
          <w:fldChar w:fldCharType="separate"/>
        </w:r>
        <w:r w:rsidR="00980226">
          <w:rPr>
            <w:noProof/>
            <w:webHidden/>
          </w:rPr>
          <w:t>8</w:t>
        </w:r>
        <w:r>
          <w:rPr>
            <w:noProof/>
            <w:webHidden/>
          </w:rPr>
          <w:fldChar w:fldCharType="end"/>
        </w:r>
      </w:hyperlink>
    </w:p>
    <w:p w14:paraId="0E0B602E" w14:textId="55F490B4" w:rsidR="000941C5" w:rsidRDefault="000941C5">
      <w:pPr>
        <w:pStyle w:val="Spistreci2"/>
        <w:rPr>
          <w:rFonts w:asciiTheme="minorHAnsi" w:eastAsiaTheme="minorEastAsia" w:hAnsiTheme="minorHAnsi" w:cstheme="minorBidi"/>
          <w:noProof/>
          <w:sz w:val="22"/>
          <w:szCs w:val="22"/>
          <w:lang w:eastAsia="pl-PL"/>
        </w:rPr>
      </w:pPr>
      <w:hyperlink w:anchor="_Toc125456572" w:history="1">
        <w:r w:rsidRPr="008E07DC">
          <w:rPr>
            <w:rStyle w:val="Hipercze"/>
            <w:rFonts w:ascii="Times New Roman" w:hAnsi="Times New Roman"/>
            <w:noProof/>
          </w:rPr>
          <w:t>§ 3</w:t>
        </w:r>
        <w:r>
          <w:rPr>
            <w:noProof/>
            <w:webHidden/>
          </w:rPr>
          <w:tab/>
        </w:r>
        <w:r>
          <w:rPr>
            <w:noProof/>
            <w:webHidden/>
          </w:rPr>
          <w:fldChar w:fldCharType="begin"/>
        </w:r>
        <w:r>
          <w:rPr>
            <w:noProof/>
            <w:webHidden/>
          </w:rPr>
          <w:instrText xml:space="preserve"> PAGEREF _Toc125456572 \h </w:instrText>
        </w:r>
        <w:r>
          <w:rPr>
            <w:noProof/>
            <w:webHidden/>
          </w:rPr>
        </w:r>
        <w:r>
          <w:rPr>
            <w:noProof/>
            <w:webHidden/>
          </w:rPr>
          <w:fldChar w:fldCharType="separate"/>
        </w:r>
        <w:r w:rsidR="00980226">
          <w:rPr>
            <w:noProof/>
            <w:webHidden/>
          </w:rPr>
          <w:t>8</w:t>
        </w:r>
        <w:r>
          <w:rPr>
            <w:noProof/>
            <w:webHidden/>
          </w:rPr>
          <w:fldChar w:fldCharType="end"/>
        </w:r>
      </w:hyperlink>
    </w:p>
    <w:p w14:paraId="65756C7F" w14:textId="5C00CDF1" w:rsidR="000941C5" w:rsidRDefault="000941C5">
      <w:pPr>
        <w:pStyle w:val="Spistreci2"/>
        <w:rPr>
          <w:rFonts w:asciiTheme="minorHAnsi" w:eastAsiaTheme="minorEastAsia" w:hAnsiTheme="minorHAnsi" w:cstheme="minorBidi"/>
          <w:noProof/>
          <w:sz w:val="22"/>
          <w:szCs w:val="22"/>
          <w:lang w:eastAsia="pl-PL"/>
        </w:rPr>
      </w:pPr>
      <w:hyperlink w:anchor="_Toc125456573" w:history="1">
        <w:r w:rsidRPr="008E07DC">
          <w:rPr>
            <w:rStyle w:val="Hipercze"/>
            <w:rFonts w:ascii="Times New Roman" w:hAnsi="Times New Roman"/>
            <w:noProof/>
          </w:rPr>
          <w:t>§ 4</w:t>
        </w:r>
        <w:r>
          <w:rPr>
            <w:noProof/>
            <w:webHidden/>
          </w:rPr>
          <w:tab/>
        </w:r>
        <w:r>
          <w:rPr>
            <w:noProof/>
            <w:webHidden/>
          </w:rPr>
          <w:fldChar w:fldCharType="begin"/>
        </w:r>
        <w:r>
          <w:rPr>
            <w:noProof/>
            <w:webHidden/>
          </w:rPr>
          <w:instrText xml:space="preserve"> PAGEREF _Toc125456573 \h </w:instrText>
        </w:r>
        <w:r>
          <w:rPr>
            <w:noProof/>
            <w:webHidden/>
          </w:rPr>
        </w:r>
        <w:r>
          <w:rPr>
            <w:noProof/>
            <w:webHidden/>
          </w:rPr>
          <w:fldChar w:fldCharType="separate"/>
        </w:r>
        <w:r w:rsidR="00980226">
          <w:rPr>
            <w:noProof/>
            <w:webHidden/>
          </w:rPr>
          <w:t>8</w:t>
        </w:r>
        <w:r>
          <w:rPr>
            <w:noProof/>
            <w:webHidden/>
          </w:rPr>
          <w:fldChar w:fldCharType="end"/>
        </w:r>
      </w:hyperlink>
    </w:p>
    <w:p w14:paraId="64D02F48" w14:textId="0A4F7E0F" w:rsidR="000941C5" w:rsidRDefault="000941C5">
      <w:pPr>
        <w:pStyle w:val="Spistreci1"/>
        <w:rPr>
          <w:rFonts w:asciiTheme="minorHAnsi" w:eastAsiaTheme="minorEastAsia" w:hAnsiTheme="minorHAnsi" w:cstheme="minorBidi"/>
          <w:noProof/>
          <w:sz w:val="22"/>
          <w:szCs w:val="22"/>
          <w:lang w:eastAsia="pl-PL"/>
        </w:rPr>
      </w:pPr>
      <w:hyperlink w:anchor="_Toc125456574" w:history="1">
        <w:r w:rsidRPr="008E07DC">
          <w:rPr>
            <w:rStyle w:val="Hipercze"/>
            <w:rFonts w:ascii="Times New Roman" w:hAnsi="Times New Roman"/>
            <w:noProof/>
          </w:rPr>
          <w:t>Rozdział 2 Cele i zadania szkoły</w:t>
        </w:r>
        <w:r>
          <w:rPr>
            <w:noProof/>
            <w:webHidden/>
          </w:rPr>
          <w:tab/>
        </w:r>
        <w:r>
          <w:rPr>
            <w:noProof/>
            <w:webHidden/>
          </w:rPr>
          <w:fldChar w:fldCharType="begin"/>
        </w:r>
        <w:r>
          <w:rPr>
            <w:noProof/>
            <w:webHidden/>
          </w:rPr>
          <w:instrText xml:space="preserve"> PAGEREF _Toc125456574 \h </w:instrText>
        </w:r>
        <w:r>
          <w:rPr>
            <w:noProof/>
            <w:webHidden/>
          </w:rPr>
        </w:r>
        <w:r>
          <w:rPr>
            <w:noProof/>
            <w:webHidden/>
          </w:rPr>
          <w:fldChar w:fldCharType="separate"/>
        </w:r>
        <w:r w:rsidR="00980226">
          <w:rPr>
            <w:noProof/>
            <w:webHidden/>
          </w:rPr>
          <w:t>9</w:t>
        </w:r>
        <w:r>
          <w:rPr>
            <w:noProof/>
            <w:webHidden/>
          </w:rPr>
          <w:fldChar w:fldCharType="end"/>
        </w:r>
      </w:hyperlink>
    </w:p>
    <w:p w14:paraId="21B2D39F" w14:textId="7497EFA2" w:rsidR="000941C5" w:rsidRDefault="000941C5">
      <w:pPr>
        <w:pStyle w:val="Spistreci2"/>
        <w:rPr>
          <w:rFonts w:asciiTheme="minorHAnsi" w:eastAsiaTheme="minorEastAsia" w:hAnsiTheme="minorHAnsi" w:cstheme="minorBidi"/>
          <w:noProof/>
          <w:sz w:val="22"/>
          <w:szCs w:val="22"/>
          <w:lang w:eastAsia="pl-PL"/>
        </w:rPr>
      </w:pPr>
      <w:hyperlink w:anchor="_Toc125456575" w:history="1">
        <w:r w:rsidRPr="008E07DC">
          <w:rPr>
            <w:rStyle w:val="Hipercze"/>
            <w:rFonts w:ascii="Times New Roman" w:hAnsi="Times New Roman"/>
            <w:noProof/>
          </w:rPr>
          <w:t>§ 5</w:t>
        </w:r>
        <w:r>
          <w:rPr>
            <w:noProof/>
            <w:webHidden/>
          </w:rPr>
          <w:tab/>
        </w:r>
        <w:r>
          <w:rPr>
            <w:noProof/>
            <w:webHidden/>
          </w:rPr>
          <w:fldChar w:fldCharType="begin"/>
        </w:r>
        <w:r>
          <w:rPr>
            <w:noProof/>
            <w:webHidden/>
          </w:rPr>
          <w:instrText xml:space="preserve"> PAGEREF _Toc125456575 \h </w:instrText>
        </w:r>
        <w:r>
          <w:rPr>
            <w:noProof/>
            <w:webHidden/>
          </w:rPr>
        </w:r>
        <w:r>
          <w:rPr>
            <w:noProof/>
            <w:webHidden/>
          </w:rPr>
          <w:fldChar w:fldCharType="separate"/>
        </w:r>
        <w:r w:rsidR="00980226">
          <w:rPr>
            <w:noProof/>
            <w:webHidden/>
          </w:rPr>
          <w:t>9</w:t>
        </w:r>
        <w:r>
          <w:rPr>
            <w:noProof/>
            <w:webHidden/>
          </w:rPr>
          <w:fldChar w:fldCharType="end"/>
        </w:r>
      </w:hyperlink>
    </w:p>
    <w:p w14:paraId="646D34E7" w14:textId="07A4FFA1" w:rsidR="000941C5" w:rsidRDefault="000941C5">
      <w:pPr>
        <w:pStyle w:val="Spistreci1"/>
        <w:rPr>
          <w:rFonts w:asciiTheme="minorHAnsi" w:eastAsiaTheme="minorEastAsia" w:hAnsiTheme="minorHAnsi" w:cstheme="minorBidi"/>
          <w:noProof/>
          <w:sz w:val="22"/>
          <w:szCs w:val="22"/>
          <w:lang w:eastAsia="pl-PL"/>
        </w:rPr>
      </w:pPr>
      <w:hyperlink w:anchor="_Toc125456576" w:history="1">
        <w:r w:rsidRPr="008E07DC">
          <w:rPr>
            <w:rStyle w:val="Hipercze"/>
            <w:rFonts w:ascii="Times New Roman" w:hAnsi="Times New Roman"/>
            <w:noProof/>
          </w:rPr>
          <w:t>Rozdział 3 Sposoby realizacji zadań szkoły</w:t>
        </w:r>
        <w:r>
          <w:rPr>
            <w:noProof/>
            <w:webHidden/>
          </w:rPr>
          <w:tab/>
        </w:r>
        <w:r>
          <w:rPr>
            <w:noProof/>
            <w:webHidden/>
          </w:rPr>
          <w:fldChar w:fldCharType="begin"/>
        </w:r>
        <w:r>
          <w:rPr>
            <w:noProof/>
            <w:webHidden/>
          </w:rPr>
          <w:instrText xml:space="preserve"> PAGEREF _Toc125456576 \h </w:instrText>
        </w:r>
        <w:r>
          <w:rPr>
            <w:noProof/>
            <w:webHidden/>
          </w:rPr>
        </w:r>
        <w:r>
          <w:rPr>
            <w:noProof/>
            <w:webHidden/>
          </w:rPr>
          <w:fldChar w:fldCharType="separate"/>
        </w:r>
        <w:r w:rsidR="00980226">
          <w:rPr>
            <w:noProof/>
            <w:webHidden/>
          </w:rPr>
          <w:t>12</w:t>
        </w:r>
        <w:r>
          <w:rPr>
            <w:noProof/>
            <w:webHidden/>
          </w:rPr>
          <w:fldChar w:fldCharType="end"/>
        </w:r>
      </w:hyperlink>
    </w:p>
    <w:p w14:paraId="4C938052" w14:textId="7E71ED65" w:rsidR="000941C5" w:rsidRDefault="000941C5">
      <w:pPr>
        <w:pStyle w:val="Spistreci2"/>
        <w:rPr>
          <w:rFonts w:asciiTheme="minorHAnsi" w:eastAsiaTheme="minorEastAsia" w:hAnsiTheme="minorHAnsi" w:cstheme="minorBidi"/>
          <w:noProof/>
          <w:sz w:val="22"/>
          <w:szCs w:val="22"/>
          <w:lang w:eastAsia="pl-PL"/>
        </w:rPr>
      </w:pPr>
      <w:hyperlink w:anchor="_Toc125456577" w:history="1">
        <w:r w:rsidRPr="008E07DC">
          <w:rPr>
            <w:rStyle w:val="Hipercze"/>
            <w:rFonts w:ascii="Times New Roman" w:hAnsi="Times New Roman"/>
            <w:noProof/>
          </w:rPr>
          <w:t>§ 6 Obowiązek szkolny</w:t>
        </w:r>
        <w:r>
          <w:rPr>
            <w:noProof/>
            <w:webHidden/>
          </w:rPr>
          <w:tab/>
        </w:r>
        <w:r>
          <w:rPr>
            <w:noProof/>
            <w:webHidden/>
          </w:rPr>
          <w:fldChar w:fldCharType="begin"/>
        </w:r>
        <w:r>
          <w:rPr>
            <w:noProof/>
            <w:webHidden/>
          </w:rPr>
          <w:instrText xml:space="preserve"> PAGEREF _Toc125456577 \h </w:instrText>
        </w:r>
        <w:r>
          <w:rPr>
            <w:noProof/>
            <w:webHidden/>
          </w:rPr>
        </w:r>
        <w:r>
          <w:rPr>
            <w:noProof/>
            <w:webHidden/>
          </w:rPr>
          <w:fldChar w:fldCharType="separate"/>
        </w:r>
        <w:r w:rsidR="00980226">
          <w:rPr>
            <w:noProof/>
            <w:webHidden/>
          </w:rPr>
          <w:t>12</w:t>
        </w:r>
        <w:r>
          <w:rPr>
            <w:noProof/>
            <w:webHidden/>
          </w:rPr>
          <w:fldChar w:fldCharType="end"/>
        </w:r>
      </w:hyperlink>
    </w:p>
    <w:p w14:paraId="51AEB409" w14:textId="55758DAB" w:rsidR="000941C5" w:rsidRDefault="000941C5">
      <w:pPr>
        <w:pStyle w:val="Spistreci2"/>
        <w:rPr>
          <w:rFonts w:asciiTheme="minorHAnsi" w:eastAsiaTheme="minorEastAsia" w:hAnsiTheme="minorHAnsi" w:cstheme="minorBidi"/>
          <w:noProof/>
          <w:sz w:val="22"/>
          <w:szCs w:val="22"/>
          <w:lang w:eastAsia="pl-PL"/>
        </w:rPr>
      </w:pPr>
      <w:hyperlink w:anchor="_Toc125456578" w:history="1">
        <w:r w:rsidRPr="008E07DC">
          <w:rPr>
            <w:rStyle w:val="Hipercze"/>
            <w:rFonts w:ascii="Times New Roman" w:hAnsi="Times New Roman"/>
            <w:bCs/>
            <w:noProof/>
          </w:rPr>
          <w:t xml:space="preserve">§ 7 </w:t>
        </w:r>
        <w:r w:rsidRPr="008E07DC">
          <w:rPr>
            <w:rStyle w:val="Hipercze"/>
            <w:rFonts w:ascii="Times New Roman" w:hAnsi="Times New Roman"/>
            <w:noProof/>
          </w:rPr>
          <w:t>Programy</w:t>
        </w:r>
        <w:r>
          <w:rPr>
            <w:noProof/>
            <w:webHidden/>
          </w:rPr>
          <w:tab/>
        </w:r>
        <w:r>
          <w:rPr>
            <w:noProof/>
            <w:webHidden/>
          </w:rPr>
          <w:fldChar w:fldCharType="begin"/>
        </w:r>
        <w:r>
          <w:rPr>
            <w:noProof/>
            <w:webHidden/>
          </w:rPr>
          <w:instrText xml:space="preserve"> PAGEREF _Toc125456578 \h </w:instrText>
        </w:r>
        <w:r>
          <w:rPr>
            <w:noProof/>
            <w:webHidden/>
          </w:rPr>
        </w:r>
        <w:r>
          <w:rPr>
            <w:noProof/>
            <w:webHidden/>
          </w:rPr>
          <w:fldChar w:fldCharType="separate"/>
        </w:r>
        <w:r w:rsidR="00980226">
          <w:rPr>
            <w:noProof/>
            <w:webHidden/>
          </w:rPr>
          <w:t>14</w:t>
        </w:r>
        <w:r>
          <w:rPr>
            <w:noProof/>
            <w:webHidden/>
          </w:rPr>
          <w:fldChar w:fldCharType="end"/>
        </w:r>
      </w:hyperlink>
    </w:p>
    <w:p w14:paraId="363DACD7" w14:textId="4404D359" w:rsidR="000941C5" w:rsidRDefault="000941C5">
      <w:pPr>
        <w:pStyle w:val="Spistreci2"/>
        <w:rPr>
          <w:rFonts w:asciiTheme="minorHAnsi" w:eastAsiaTheme="minorEastAsia" w:hAnsiTheme="minorHAnsi" w:cstheme="minorBidi"/>
          <w:noProof/>
          <w:sz w:val="22"/>
          <w:szCs w:val="22"/>
          <w:lang w:eastAsia="pl-PL"/>
        </w:rPr>
      </w:pPr>
      <w:hyperlink w:anchor="_Toc125456579" w:history="1">
        <w:r w:rsidRPr="008E07DC">
          <w:rPr>
            <w:rStyle w:val="Hipercze"/>
            <w:rFonts w:ascii="Times New Roman" w:hAnsi="Times New Roman"/>
            <w:noProof/>
          </w:rPr>
          <w:t>§ 8 Opieka i wychowanie</w:t>
        </w:r>
        <w:r>
          <w:rPr>
            <w:noProof/>
            <w:webHidden/>
          </w:rPr>
          <w:tab/>
        </w:r>
        <w:r>
          <w:rPr>
            <w:noProof/>
            <w:webHidden/>
          </w:rPr>
          <w:fldChar w:fldCharType="begin"/>
        </w:r>
        <w:r>
          <w:rPr>
            <w:noProof/>
            <w:webHidden/>
          </w:rPr>
          <w:instrText xml:space="preserve"> PAGEREF _Toc125456579 \h </w:instrText>
        </w:r>
        <w:r>
          <w:rPr>
            <w:noProof/>
            <w:webHidden/>
          </w:rPr>
        </w:r>
        <w:r>
          <w:rPr>
            <w:noProof/>
            <w:webHidden/>
          </w:rPr>
          <w:fldChar w:fldCharType="separate"/>
        </w:r>
        <w:r w:rsidR="00980226">
          <w:rPr>
            <w:noProof/>
            <w:webHidden/>
          </w:rPr>
          <w:t>15</w:t>
        </w:r>
        <w:r>
          <w:rPr>
            <w:noProof/>
            <w:webHidden/>
          </w:rPr>
          <w:fldChar w:fldCharType="end"/>
        </w:r>
      </w:hyperlink>
    </w:p>
    <w:p w14:paraId="771C7956" w14:textId="3CC8B354" w:rsidR="000941C5" w:rsidRDefault="000941C5">
      <w:pPr>
        <w:pStyle w:val="Spistreci2"/>
        <w:rPr>
          <w:rFonts w:asciiTheme="minorHAnsi" w:eastAsiaTheme="minorEastAsia" w:hAnsiTheme="minorHAnsi" w:cstheme="minorBidi"/>
          <w:noProof/>
          <w:sz w:val="22"/>
          <w:szCs w:val="22"/>
          <w:lang w:eastAsia="pl-PL"/>
        </w:rPr>
      </w:pPr>
      <w:hyperlink w:anchor="_Toc125456580" w:history="1">
        <w:r w:rsidRPr="008E07DC">
          <w:rPr>
            <w:rStyle w:val="Hipercze"/>
            <w:rFonts w:ascii="Times New Roman" w:hAnsi="Times New Roman"/>
            <w:noProof/>
          </w:rPr>
          <w:t>§ 9 Organizacja i udzielanie pomocy psychologiczno-pedagogicznej</w:t>
        </w:r>
        <w:r>
          <w:rPr>
            <w:noProof/>
            <w:webHidden/>
          </w:rPr>
          <w:tab/>
        </w:r>
        <w:r>
          <w:rPr>
            <w:noProof/>
            <w:webHidden/>
          </w:rPr>
          <w:fldChar w:fldCharType="begin"/>
        </w:r>
        <w:r>
          <w:rPr>
            <w:noProof/>
            <w:webHidden/>
          </w:rPr>
          <w:instrText xml:space="preserve"> PAGEREF _Toc125456580 \h </w:instrText>
        </w:r>
        <w:r>
          <w:rPr>
            <w:noProof/>
            <w:webHidden/>
          </w:rPr>
        </w:r>
        <w:r>
          <w:rPr>
            <w:noProof/>
            <w:webHidden/>
          </w:rPr>
          <w:fldChar w:fldCharType="separate"/>
        </w:r>
        <w:r w:rsidR="00980226">
          <w:rPr>
            <w:noProof/>
            <w:webHidden/>
          </w:rPr>
          <w:t>19</w:t>
        </w:r>
        <w:r>
          <w:rPr>
            <w:noProof/>
            <w:webHidden/>
          </w:rPr>
          <w:fldChar w:fldCharType="end"/>
        </w:r>
      </w:hyperlink>
    </w:p>
    <w:p w14:paraId="1A67D227" w14:textId="2A5DCAA2" w:rsidR="000941C5" w:rsidRDefault="000941C5">
      <w:pPr>
        <w:pStyle w:val="Spistreci2"/>
        <w:rPr>
          <w:rFonts w:asciiTheme="minorHAnsi" w:eastAsiaTheme="minorEastAsia" w:hAnsiTheme="minorHAnsi" w:cstheme="minorBidi"/>
          <w:noProof/>
          <w:sz w:val="22"/>
          <w:szCs w:val="22"/>
          <w:lang w:eastAsia="pl-PL"/>
        </w:rPr>
      </w:pPr>
      <w:hyperlink w:anchor="_Toc125456581" w:history="1">
        <w:r w:rsidRPr="008E07DC">
          <w:rPr>
            <w:rStyle w:val="Hipercze"/>
            <w:rFonts w:ascii="Times New Roman" w:hAnsi="Times New Roman"/>
            <w:noProof/>
          </w:rPr>
          <w:t>§ 10 Nauczanie uczniów z orzeczeniami</w:t>
        </w:r>
        <w:r>
          <w:rPr>
            <w:noProof/>
            <w:webHidden/>
          </w:rPr>
          <w:tab/>
        </w:r>
        <w:r>
          <w:rPr>
            <w:noProof/>
            <w:webHidden/>
          </w:rPr>
          <w:fldChar w:fldCharType="begin"/>
        </w:r>
        <w:r>
          <w:rPr>
            <w:noProof/>
            <w:webHidden/>
          </w:rPr>
          <w:instrText xml:space="preserve"> PAGEREF _Toc125456581 \h </w:instrText>
        </w:r>
        <w:r>
          <w:rPr>
            <w:noProof/>
            <w:webHidden/>
          </w:rPr>
        </w:r>
        <w:r>
          <w:rPr>
            <w:noProof/>
            <w:webHidden/>
          </w:rPr>
          <w:fldChar w:fldCharType="separate"/>
        </w:r>
        <w:r w:rsidR="00980226">
          <w:rPr>
            <w:noProof/>
            <w:webHidden/>
          </w:rPr>
          <w:t>19</w:t>
        </w:r>
        <w:r>
          <w:rPr>
            <w:noProof/>
            <w:webHidden/>
          </w:rPr>
          <w:fldChar w:fldCharType="end"/>
        </w:r>
      </w:hyperlink>
    </w:p>
    <w:p w14:paraId="1BF5EA07" w14:textId="2E583DF2" w:rsidR="000941C5" w:rsidRDefault="000941C5">
      <w:pPr>
        <w:pStyle w:val="Spistreci2"/>
        <w:rPr>
          <w:rFonts w:asciiTheme="minorHAnsi" w:eastAsiaTheme="minorEastAsia" w:hAnsiTheme="minorHAnsi" w:cstheme="minorBidi"/>
          <w:noProof/>
          <w:sz w:val="22"/>
          <w:szCs w:val="22"/>
          <w:lang w:eastAsia="pl-PL"/>
        </w:rPr>
      </w:pPr>
      <w:hyperlink w:anchor="_Toc125456582" w:history="1">
        <w:r w:rsidRPr="008E07DC">
          <w:rPr>
            <w:rStyle w:val="Hipercze"/>
            <w:rFonts w:ascii="Times New Roman" w:hAnsi="Times New Roman"/>
            <w:noProof/>
          </w:rPr>
          <w:t>§ 11 Opieka socjalna</w:t>
        </w:r>
        <w:r>
          <w:rPr>
            <w:noProof/>
            <w:webHidden/>
          </w:rPr>
          <w:tab/>
        </w:r>
        <w:r>
          <w:rPr>
            <w:noProof/>
            <w:webHidden/>
          </w:rPr>
          <w:fldChar w:fldCharType="begin"/>
        </w:r>
        <w:r>
          <w:rPr>
            <w:noProof/>
            <w:webHidden/>
          </w:rPr>
          <w:instrText xml:space="preserve"> PAGEREF _Toc125456582 \h </w:instrText>
        </w:r>
        <w:r>
          <w:rPr>
            <w:noProof/>
            <w:webHidden/>
          </w:rPr>
        </w:r>
        <w:r>
          <w:rPr>
            <w:noProof/>
            <w:webHidden/>
          </w:rPr>
          <w:fldChar w:fldCharType="separate"/>
        </w:r>
        <w:r w:rsidR="00980226">
          <w:rPr>
            <w:noProof/>
            <w:webHidden/>
          </w:rPr>
          <w:t>23</w:t>
        </w:r>
        <w:r>
          <w:rPr>
            <w:noProof/>
            <w:webHidden/>
          </w:rPr>
          <w:fldChar w:fldCharType="end"/>
        </w:r>
      </w:hyperlink>
    </w:p>
    <w:p w14:paraId="441FC970" w14:textId="4ED74BDB" w:rsidR="000941C5" w:rsidRDefault="000941C5">
      <w:pPr>
        <w:pStyle w:val="Spistreci1"/>
        <w:rPr>
          <w:rFonts w:asciiTheme="minorHAnsi" w:eastAsiaTheme="minorEastAsia" w:hAnsiTheme="minorHAnsi" w:cstheme="minorBidi"/>
          <w:noProof/>
          <w:sz w:val="22"/>
          <w:szCs w:val="22"/>
          <w:lang w:eastAsia="pl-PL"/>
        </w:rPr>
      </w:pPr>
      <w:hyperlink w:anchor="_Toc125456583" w:history="1">
        <w:r w:rsidRPr="008E07DC">
          <w:rPr>
            <w:rStyle w:val="Hipercze"/>
            <w:rFonts w:ascii="Times New Roman" w:hAnsi="Times New Roman"/>
            <w:noProof/>
          </w:rPr>
          <w:t>Rozdział 4 Organy pracy szkoły</w:t>
        </w:r>
        <w:r>
          <w:rPr>
            <w:noProof/>
            <w:webHidden/>
          </w:rPr>
          <w:tab/>
        </w:r>
        <w:r>
          <w:rPr>
            <w:noProof/>
            <w:webHidden/>
          </w:rPr>
          <w:fldChar w:fldCharType="begin"/>
        </w:r>
        <w:r>
          <w:rPr>
            <w:noProof/>
            <w:webHidden/>
          </w:rPr>
          <w:instrText xml:space="preserve"> PAGEREF _Toc125456583 \h </w:instrText>
        </w:r>
        <w:r>
          <w:rPr>
            <w:noProof/>
            <w:webHidden/>
          </w:rPr>
        </w:r>
        <w:r>
          <w:rPr>
            <w:noProof/>
            <w:webHidden/>
          </w:rPr>
          <w:fldChar w:fldCharType="separate"/>
        </w:r>
        <w:r w:rsidR="00980226">
          <w:rPr>
            <w:noProof/>
            <w:webHidden/>
          </w:rPr>
          <w:t>24</w:t>
        </w:r>
        <w:r>
          <w:rPr>
            <w:noProof/>
            <w:webHidden/>
          </w:rPr>
          <w:fldChar w:fldCharType="end"/>
        </w:r>
      </w:hyperlink>
    </w:p>
    <w:p w14:paraId="127F9EB0" w14:textId="141BB316" w:rsidR="000941C5" w:rsidRDefault="000941C5">
      <w:pPr>
        <w:pStyle w:val="Spistreci2"/>
        <w:rPr>
          <w:rFonts w:asciiTheme="minorHAnsi" w:eastAsiaTheme="minorEastAsia" w:hAnsiTheme="minorHAnsi" w:cstheme="minorBidi"/>
          <w:noProof/>
          <w:sz w:val="22"/>
          <w:szCs w:val="22"/>
          <w:lang w:eastAsia="pl-PL"/>
        </w:rPr>
      </w:pPr>
      <w:hyperlink w:anchor="_Toc125456584" w:history="1">
        <w:r w:rsidRPr="008E07DC">
          <w:rPr>
            <w:rStyle w:val="Hipercze"/>
            <w:rFonts w:ascii="Times New Roman" w:hAnsi="Times New Roman"/>
            <w:bCs/>
            <w:noProof/>
          </w:rPr>
          <w:t>§ 12 Dyrektor</w:t>
        </w:r>
        <w:r>
          <w:rPr>
            <w:noProof/>
            <w:webHidden/>
          </w:rPr>
          <w:tab/>
        </w:r>
        <w:r>
          <w:rPr>
            <w:noProof/>
            <w:webHidden/>
          </w:rPr>
          <w:fldChar w:fldCharType="begin"/>
        </w:r>
        <w:r>
          <w:rPr>
            <w:noProof/>
            <w:webHidden/>
          </w:rPr>
          <w:instrText xml:space="preserve"> PAGEREF _Toc125456584 \h </w:instrText>
        </w:r>
        <w:r>
          <w:rPr>
            <w:noProof/>
            <w:webHidden/>
          </w:rPr>
        </w:r>
        <w:r>
          <w:rPr>
            <w:noProof/>
            <w:webHidden/>
          </w:rPr>
          <w:fldChar w:fldCharType="separate"/>
        </w:r>
        <w:r w:rsidR="00980226">
          <w:rPr>
            <w:noProof/>
            <w:webHidden/>
          </w:rPr>
          <w:t>24</w:t>
        </w:r>
        <w:r>
          <w:rPr>
            <w:noProof/>
            <w:webHidden/>
          </w:rPr>
          <w:fldChar w:fldCharType="end"/>
        </w:r>
      </w:hyperlink>
    </w:p>
    <w:p w14:paraId="44F786FA" w14:textId="1BF960E3" w:rsidR="000941C5" w:rsidRDefault="000941C5">
      <w:pPr>
        <w:pStyle w:val="Spistreci2"/>
        <w:rPr>
          <w:rFonts w:asciiTheme="minorHAnsi" w:eastAsiaTheme="minorEastAsia" w:hAnsiTheme="minorHAnsi" w:cstheme="minorBidi"/>
          <w:noProof/>
          <w:sz w:val="22"/>
          <w:szCs w:val="22"/>
          <w:lang w:eastAsia="pl-PL"/>
        </w:rPr>
      </w:pPr>
      <w:hyperlink w:anchor="_Toc125456585" w:history="1">
        <w:r w:rsidRPr="008E07DC">
          <w:rPr>
            <w:rStyle w:val="Hipercze"/>
            <w:rFonts w:ascii="Times New Roman" w:hAnsi="Times New Roman"/>
            <w:noProof/>
          </w:rPr>
          <w:t>§ 13 Rada pedagogiczna</w:t>
        </w:r>
        <w:r>
          <w:rPr>
            <w:noProof/>
            <w:webHidden/>
          </w:rPr>
          <w:tab/>
        </w:r>
        <w:r>
          <w:rPr>
            <w:noProof/>
            <w:webHidden/>
          </w:rPr>
          <w:fldChar w:fldCharType="begin"/>
        </w:r>
        <w:r>
          <w:rPr>
            <w:noProof/>
            <w:webHidden/>
          </w:rPr>
          <w:instrText xml:space="preserve"> PAGEREF _Toc125456585 \h </w:instrText>
        </w:r>
        <w:r>
          <w:rPr>
            <w:noProof/>
            <w:webHidden/>
          </w:rPr>
        </w:r>
        <w:r>
          <w:rPr>
            <w:noProof/>
            <w:webHidden/>
          </w:rPr>
          <w:fldChar w:fldCharType="separate"/>
        </w:r>
        <w:r w:rsidR="00980226">
          <w:rPr>
            <w:noProof/>
            <w:webHidden/>
          </w:rPr>
          <w:t>25</w:t>
        </w:r>
        <w:r>
          <w:rPr>
            <w:noProof/>
            <w:webHidden/>
          </w:rPr>
          <w:fldChar w:fldCharType="end"/>
        </w:r>
      </w:hyperlink>
    </w:p>
    <w:p w14:paraId="6701F1C5" w14:textId="1D6D0550" w:rsidR="000941C5" w:rsidRDefault="000941C5">
      <w:pPr>
        <w:pStyle w:val="Spistreci2"/>
        <w:rPr>
          <w:rFonts w:asciiTheme="minorHAnsi" w:eastAsiaTheme="minorEastAsia" w:hAnsiTheme="minorHAnsi" w:cstheme="minorBidi"/>
          <w:noProof/>
          <w:sz w:val="22"/>
          <w:szCs w:val="22"/>
          <w:lang w:eastAsia="pl-PL"/>
        </w:rPr>
      </w:pPr>
      <w:hyperlink w:anchor="_Toc125456586" w:history="1">
        <w:r w:rsidRPr="008E07DC">
          <w:rPr>
            <w:rStyle w:val="Hipercze"/>
            <w:rFonts w:ascii="Times New Roman" w:hAnsi="Times New Roman"/>
            <w:noProof/>
          </w:rPr>
          <w:t>§ 14 Rada rodziców</w:t>
        </w:r>
        <w:r>
          <w:rPr>
            <w:noProof/>
            <w:webHidden/>
          </w:rPr>
          <w:tab/>
        </w:r>
        <w:r>
          <w:rPr>
            <w:noProof/>
            <w:webHidden/>
          </w:rPr>
          <w:fldChar w:fldCharType="begin"/>
        </w:r>
        <w:r>
          <w:rPr>
            <w:noProof/>
            <w:webHidden/>
          </w:rPr>
          <w:instrText xml:space="preserve"> PAGEREF _Toc125456586 \h </w:instrText>
        </w:r>
        <w:r>
          <w:rPr>
            <w:noProof/>
            <w:webHidden/>
          </w:rPr>
        </w:r>
        <w:r>
          <w:rPr>
            <w:noProof/>
            <w:webHidden/>
          </w:rPr>
          <w:fldChar w:fldCharType="separate"/>
        </w:r>
        <w:r w:rsidR="00980226">
          <w:rPr>
            <w:noProof/>
            <w:webHidden/>
          </w:rPr>
          <w:t>27</w:t>
        </w:r>
        <w:r>
          <w:rPr>
            <w:noProof/>
            <w:webHidden/>
          </w:rPr>
          <w:fldChar w:fldCharType="end"/>
        </w:r>
      </w:hyperlink>
    </w:p>
    <w:p w14:paraId="50A5014F" w14:textId="6EF96303" w:rsidR="000941C5" w:rsidRDefault="000941C5">
      <w:pPr>
        <w:pStyle w:val="Spistreci2"/>
        <w:rPr>
          <w:rFonts w:asciiTheme="minorHAnsi" w:eastAsiaTheme="minorEastAsia" w:hAnsiTheme="minorHAnsi" w:cstheme="minorBidi"/>
          <w:noProof/>
          <w:sz w:val="22"/>
          <w:szCs w:val="22"/>
          <w:lang w:eastAsia="pl-PL"/>
        </w:rPr>
      </w:pPr>
      <w:hyperlink w:anchor="_Toc125456587" w:history="1">
        <w:r w:rsidRPr="008E07DC">
          <w:rPr>
            <w:rStyle w:val="Hipercze"/>
            <w:rFonts w:ascii="Times New Roman" w:hAnsi="Times New Roman"/>
            <w:noProof/>
          </w:rPr>
          <w:t>§ 15 Samorząd uczniowski</w:t>
        </w:r>
        <w:r>
          <w:rPr>
            <w:noProof/>
            <w:webHidden/>
          </w:rPr>
          <w:tab/>
        </w:r>
        <w:r>
          <w:rPr>
            <w:noProof/>
            <w:webHidden/>
          </w:rPr>
          <w:fldChar w:fldCharType="begin"/>
        </w:r>
        <w:r>
          <w:rPr>
            <w:noProof/>
            <w:webHidden/>
          </w:rPr>
          <w:instrText xml:space="preserve"> PAGEREF _Toc125456587 \h </w:instrText>
        </w:r>
        <w:r>
          <w:rPr>
            <w:noProof/>
            <w:webHidden/>
          </w:rPr>
        </w:r>
        <w:r>
          <w:rPr>
            <w:noProof/>
            <w:webHidden/>
          </w:rPr>
          <w:fldChar w:fldCharType="separate"/>
        </w:r>
        <w:r w:rsidR="00980226">
          <w:rPr>
            <w:noProof/>
            <w:webHidden/>
          </w:rPr>
          <w:t>28</w:t>
        </w:r>
        <w:r>
          <w:rPr>
            <w:noProof/>
            <w:webHidden/>
          </w:rPr>
          <w:fldChar w:fldCharType="end"/>
        </w:r>
      </w:hyperlink>
    </w:p>
    <w:p w14:paraId="65301F5F" w14:textId="060D4962" w:rsidR="000941C5" w:rsidRDefault="000941C5">
      <w:pPr>
        <w:pStyle w:val="Spistreci2"/>
        <w:rPr>
          <w:rFonts w:asciiTheme="minorHAnsi" w:eastAsiaTheme="minorEastAsia" w:hAnsiTheme="minorHAnsi" w:cstheme="minorBidi"/>
          <w:noProof/>
          <w:sz w:val="22"/>
          <w:szCs w:val="22"/>
          <w:lang w:eastAsia="pl-PL"/>
        </w:rPr>
      </w:pPr>
      <w:hyperlink w:anchor="_Toc125456588" w:history="1">
        <w:r w:rsidRPr="008E07DC">
          <w:rPr>
            <w:rStyle w:val="Hipercze"/>
            <w:rFonts w:ascii="Times New Roman" w:hAnsi="Times New Roman"/>
            <w:noProof/>
          </w:rPr>
          <w:t>§ 16 Wolontariat</w:t>
        </w:r>
        <w:r>
          <w:rPr>
            <w:noProof/>
            <w:webHidden/>
          </w:rPr>
          <w:tab/>
        </w:r>
        <w:r>
          <w:rPr>
            <w:noProof/>
            <w:webHidden/>
          </w:rPr>
          <w:fldChar w:fldCharType="begin"/>
        </w:r>
        <w:r>
          <w:rPr>
            <w:noProof/>
            <w:webHidden/>
          </w:rPr>
          <w:instrText xml:space="preserve"> PAGEREF _Toc125456588 \h </w:instrText>
        </w:r>
        <w:r>
          <w:rPr>
            <w:noProof/>
            <w:webHidden/>
          </w:rPr>
        </w:r>
        <w:r>
          <w:rPr>
            <w:noProof/>
            <w:webHidden/>
          </w:rPr>
          <w:fldChar w:fldCharType="separate"/>
        </w:r>
        <w:r w:rsidR="00980226">
          <w:rPr>
            <w:noProof/>
            <w:webHidden/>
          </w:rPr>
          <w:t>29</w:t>
        </w:r>
        <w:r>
          <w:rPr>
            <w:noProof/>
            <w:webHidden/>
          </w:rPr>
          <w:fldChar w:fldCharType="end"/>
        </w:r>
      </w:hyperlink>
    </w:p>
    <w:p w14:paraId="02305A07" w14:textId="0B13986C" w:rsidR="000941C5" w:rsidRDefault="000941C5">
      <w:pPr>
        <w:pStyle w:val="Spistreci2"/>
        <w:rPr>
          <w:rFonts w:asciiTheme="minorHAnsi" w:eastAsiaTheme="minorEastAsia" w:hAnsiTheme="minorHAnsi" w:cstheme="minorBidi"/>
          <w:noProof/>
          <w:sz w:val="22"/>
          <w:szCs w:val="22"/>
          <w:lang w:eastAsia="pl-PL"/>
        </w:rPr>
      </w:pPr>
      <w:hyperlink w:anchor="_Toc125456589" w:history="1">
        <w:r w:rsidRPr="008E07DC">
          <w:rPr>
            <w:rStyle w:val="Hipercze"/>
            <w:rFonts w:ascii="Times New Roman" w:hAnsi="Times New Roman"/>
            <w:noProof/>
          </w:rPr>
          <w:t>§ 17 Mediacje rówieśnicze i rówieśnicze</w:t>
        </w:r>
        <w:r>
          <w:rPr>
            <w:noProof/>
            <w:webHidden/>
          </w:rPr>
          <w:tab/>
        </w:r>
        <w:r>
          <w:rPr>
            <w:noProof/>
            <w:webHidden/>
          </w:rPr>
          <w:fldChar w:fldCharType="begin"/>
        </w:r>
        <w:r>
          <w:rPr>
            <w:noProof/>
            <w:webHidden/>
          </w:rPr>
          <w:instrText xml:space="preserve"> PAGEREF _Toc125456589 \h </w:instrText>
        </w:r>
        <w:r>
          <w:rPr>
            <w:noProof/>
            <w:webHidden/>
          </w:rPr>
        </w:r>
        <w:r>
          <w:rPr>
            <w:noProof/>
            <w:webHidden/>
          </w:rPr>
          <w:fldChar w:fldCharType="separate"/>
        </w:r>
        <w:r w:rsidR="00980226">
          <w:rPr>
            <w:noProof/>
            <w:webHidden/>
          </w:rPr>
          <w:t>30</w:t>
        </w:r>
        <w:r>
          <w:rPr>
            <w:noProof/>
            <w:webHidden/>
          </w:rPr>
          <w:fldChar w:fldCharType="end"/>
        </w:r>
      </w:hyperlink>
    </w:p>
    <w:p w14:paraId="13FA8235" w14:textId="5302A4CD" w:rsidR="000941C5" w:rsidRDefault="000941C5">
      <w:pPr>
        <w:pStyle w:val="Spistreci2"/>
        <w:rPr>
          <w:rFonts w:asciiTheme="minorHAnsi" w:eastAsiaTheme="minorEastAsia" w:hAnsiTheme="minorHAnsi" w:cstheme="minorBidi"/>
          <w:noProof/>
          <w:sz w:val="22"/>
          <w:szCs w:val="22"/>
          <w:lang w:eastAsia="pl-PL"/>
        </w:rPr>
      </w:pPr>
      <w:hyperlink w:anchor="_Toc125456590" w:history="1">
        <w:r w:rsidRPr="008E07DC">
          <w:rPr>
            <w:rStyle w:val="Hipercze"/>
            <w:rFonts w:ascii="Times New Roman" w:hAnsi="Times New Roman"/>
            <w:noProof/>
          </w:rPr>
          <w:t xml:space="preserve">§ 18 </w:t>
        </w:r>
        <w:r w:rsidRPr="008E07DC">
          <w:rPr>
            <w:rStyle w:val="Hipercze"/>
            <w:rFonts w:ascii="Times New Roman" w:eastAsia="Arial Unicode MS" w:hAnsi="Times New Roman"/>
            <w:noProof/>
          </w:rPr>
          <w:t>Zasady współpracy organów szkoły</w:t>
        </w:r>
        <w:r>
          <w:rPr>
            <w:noProof/>
            <w:webHidden/>
          </w:rPr>
          <w:tab/>
        </w:r>
        <w:r>
          <w:rPr>
            <w:noProof/>
            <w:webHidden/>
          </w:rPr>
          <w:fldChar w:fldCharType="begin"/>
        </w:r>
        <w:r>
          <w:rPr>
            <w:noProof/>
            <w:webHidden/>
          </w:rPr>
          <w:instrText xml:space="preserve"> PAGEREF _Toc125456590 \h </w:instrText>
        </w:r>
        <w:r>
          <w:rPr>
            <w:noProof/>
            <w:webHidden/>
          </w:rPr>
        </w:r>
        <w:r>
          <w:rPr>
            <w:noProof/>
            <w:webHidden/>
          </w:rPr>
          <w:fldChar w:fldCharType="separate"/>
        </w:r>
        <w:r w:rsidR="00980226">
          <w:rPr>
            <w:noProof/>
            <w:webHidden/>
          </w:rPr>
          <w:t>32</w:t>
        </w:r>
        <w:r>
          <w:rPr>
            <w:noProof/>
            <w:webHidden/>
          </w:rPr>
          <w:fldChar w:fldCharType="end"/>
        </w:r>
      </w:hyperlink>
    </w:p>
    <w:p w14:paraId="0C61DF8F" w14:textId="6F468B25" w:rsidR="000941C5" w:rsidRDefault="000941C5">
      <w:pPr>
        <w:pStyle w:val="Spistreci2"/>
        <w:rPr>
          <w:rFonts w:asciiTheme="minorHAnsi" w:eastAsiaTheme="minorEastAsia" w:hAnsiTheme="minorHAnsi" w:cstheme="minorBidi"/>
          <w:noProof/>
          <w:sz w:val="22"/>
          <w:szCs w:val="22"/>
          <w:lang w:eastAsia="pl-PL"/>
        </w:rPr>
      </w:pPr>
      <w:hyperlink w:anchor="_Toc125456591" w:history="1">
        <w:r w:rsidRPr="008E07DC">
          <w:rPr>
            <w:rStyle w:val="Hipercze"/>
            <w:rFonts w:ascii="Times New Roman" w:hAnsi="Times New Roman"/>
            <w:noProof/>
          </w:rPr>
          <w:t>§ 19 Formy współpracy szkoły z rodzicami</w:t>
        </w:r>
        <w:r>
          <w:rPr>
            <w:noProof/>
            <w:webHidden/>
          </w:rPr>
          <w:tab/>
        </w:r>
        <w:r>
          <w:rPr>
            <w:noProof/>
            <w:webHidden/>
          </w:rPr>
          <w:fldChar w:fldCharType="begin"/>
        </w:r>
        <w:r>
          <w:rPr>
            <w:noProof/>
            <w:webHidden/>
          </w:rPr>
          <w:instrText xml:space="preserve"> PAGEREF _Toc125456591 \h </w:instrText>
        </w:r>
        <w:r>
          <w:rPr>
            <w:noProof/>
            <w:webHidden/>
          </w:rPr>
        </w:r>
        <w:r>
          <w:rPr>
            <w:noProof/>
            <w:webHidden/>
          </w:rPr>
          <w:fldChar w:fldCharType="separate"/>
        </w:r>
        <w:r w:rsidR="00980226">
          <w:rPr>
            <w:noProof/>
            <w:webHidden/>
          </w:rPr>
          <w:t>33</w:t>
        </w:r>
        <w:r>
          <w:rPr>
            <w:noProof/>
            <w:webHidden/>
          </w:rPr>
          <w:fldChar w:fldCharType="end"/>
        </w:r>
      </w:hyperlink>
    </w:p>
    <w:p w14:paraId="21CA3330" w14:textId="55F416D0" w:rsidR="000941C5" w:rsidRDefault="000941C5">
      <w:pPr>
        <w:pStyle w:val="Spistreci2"/>
        <w:rPr>
          <w:rFonts w:asciiTheme="minorHAnsi" w:eastAsiaTheme="minorEastAsia" w:hAnsiTheme="minorHAnsi" w:cstheme="minorBidi"/>
          <w:noProof/>
          <w:sz w:val="22"/>
          <w:szCs w:val="22"/>
          <w:lang w:eastAsia="pl-PL"/>
        </w:rPr>
      </w:pPr>
      <w:hyperlink w:anchor="_Toc125456592" w:history="1">
        <w:r w:rsidRPr="008E07DC">
          <w:rPr>
            <w:rStyle w:val="Hipercze"/>
            <w:rFonts w:ascii="Times New Roman" w:hAnsi="Times New Roman"/>
            <w:noProof/>
          </w:rPr>
          <w:t>§ 20 Indywidualny tok lub program nauki</w:t>
        </w:r>
        <w:r>
          <w:rPr>
            <w:noProof/>
            <w:webHidden/>
          </w:rPr>
          <w:tab/>
        </w:r>
        <w:r>
          <w:rPr>
            <w:noProof/>
            <w:webHidden/>
          </w:rPr>
          <w:fldChar w:fldCharType="begin"/>
        </w:r>
        <w:r>
          <w:rPr>
            <w:noProof/>
            <w:webHidden/>
          </w:rPr>
          <w:instrText xml:space="preserve"> PAGEREF _Toc125456592 \h </w:instrText>
        </w:r>
        <w:r>
          <w:rPr>
            <w:noProof/>
            <w:webHidden/>
          </w:rPr>
        </w:r>
        <w:r>
          <w:rPr>
            <w:noProof/>
            <w:webHidden/>
          </w:rPr>
          <w:fldChar w:fldCharType="separate"/>
        </w:r>
        <w:r w:rsidR="00980226">
          <w:rPr>
            <w:noProof/>
            <w:webHidden/>
          </w:rPr>
          <w:t>35</w:t>
        </w:r>
        <w:r>
          <w:rPr>
            <w:noProof/>
            <w:webHidden/>
          </w:rPr>
          <w:fldChar w:fldCharType="end"/>
        </w:r>
      </w:hyperlink>
    </w:p>
    <w:p w14:paraId="651A81CA" w14:textId="1FA1309F" w:rsidR="000941C5" w:rsidRDefault="000941C5">
      <w:pPr>
        <w:pStyle w:val="Spistreci2"/>
        <w:rPr>
          <w:rFonts w:asciiTheme="minorHAnsi" w:eastAsiaTheme="minorEastAsia" w:hAnsiTheme="minorHAnsi" w:cstheme="minorBidi"/>
          <w:noProof/>
          <w:sz w:val="22"/>
          <w:szCs w:val="22"/>
          <w:lang w:eastAsia="pl-PL"/>
        </w:rPr>
      </w:pPr>
      <w:hyperlink w:anchor="_Toc125456593" w:history="1">
        <w:r w:rsidRPr="008E07DC">
          <w:rPr>
            <w:rStyle w:val="Hipercze"/>
            <w:rFonts w:ascii="Times New Roman" w:hAnsi="Times New Roman"/>
            <w:noProof/>
          </w:rPr>
          <w:t>§ 21 Dokumentowanie przebiegu nauczania, wychowania i opieki</w:t>
        </w:r>
        <w:r>
          <w:rPr>
            <w:noProof/>
            <w:webHidden/>
          </w:rPr>
          <w:tab/>
        </w:r>
        <w:r>
          <w:rPr>
            <w:noProof/>
            <w:webHidden/>
          </w:rPr>
          <w:fldChar w:fldCharType="begin"/>
        </w:r>
        <w:r>
          <w:rPr>
            <w:noProof/>
            <w:webHidden/>
          </w:rPr>
          <w:instrText xml:space="preserve"> PAGEREF _Toc125456593 \h </w:instrText>
        </w:r>
        <w:r>
          <w:rPr>
            <w:noProof/>
            <w:webHidden/>
          </w:rPr>
        </w:r>
        <w:r>
          <w:rPr>
            <w:noProof/>
            <w:webHidden/>
          </w:rPr>
          <w:fldChar w:fldCharType="separate"/>
        </w:r>
        <w:r w:rsidR="00980226">
          <w:rPr>
            <w:noProof/>
            <w:webHidden/>
          </w:rPr>
          <w:t>35</w:t>
        </w:r>
        <w:r>
          <w:rPr>
            <w:noProof/>
            <w:webHidden/>
          </w:rPr>
          <w:fldChar w:fldCharType="end"/>
        </w:r>
      </w:hyperlink>
    </w:p>
    <w:p w14:paraId="44F21BEB" w14:textId="0D7721E4" w:rsidR="000941C5" w:rsidRDefault="000941C5">
      <w:pPr>
        <w:pStyle w:val="Spistreci1"/>
        <w:rPr>
          <w:rFonts w:asciiTheme="minorHAnsi" w:eastAsiaTheme="minorEastAsia" w:hAnsiTheme="minorHAnsi" w:cstheme="minorBidi"/>
          <w:noProof/>
          <w:sz w:val="22"/>
          <w:szCs w:val="22"/>
          <w:lang w:eastAsia="pl-PL"/>
        </w:rPr>
      </w:pPr>
      <w:hyperlink w:anchor="_Toc125456594" w:history="1">
        <w:r w:rsidRPr="008E07DC">
          <w:rPr>
            <w:rStyle w:val="Hipercze"/>
            <w:rFonts w:ascii="Times New Roman" w:hAnsi="Times New Roman"/>
            <w:noProof/>
          </w:rPr>
          <w:t>Rozdział 5 Organizacja oddziału przedszkolnego</w:t>
        </w:r>
        <w:r>
          <w:rPr>
            <w:noProof/>
            <w:webHidden/>
          </w:rPr>
          <w:tab/>
        </w:r>
        <w:r>
          <w:rPr>
            <w:noProof/>
            <w:webHidden/>
          </w:rPr>
          <w:fldChar w:fldCharType="begin"/>
        </w:r>
        <w:r>
          <w:rPr>
            <w:noProof/>
            <w:webHidden/>
          </w:rPr>
          <w:instrText xml:space="preserve"> PAGEREF _Toc125456594 \h </w:instrText>
        </w:r>
        <w:r>
          <w:rPr>
            <w:noProof/>
            <w:webHidden/>
          </w:rPr>
        </w:r>
        <w:r>
          <w:rPr>
            <w:noProof/>
            <w:webHidden/>
          </w:rPr>
          <w:fldChar w:fldCharType="separate"/>
        </w:r>
        <w:r w:rsidR="00980226">
          <w:rPr>
            <w:noProof/>
            <w:webHidden/>
          </w:rPr>
          <w:t>36</w:t>
        </w:r>
        <w:r>
          <w:rPr>
            <w:noProof/>
            <w:webHidden/>
          </w:rPr>
          <w:fldChar w:fldCharType="end"/>
        </w:r>
      </w:hyperlink>
    </w:p>
    <w:p w14:paraId="1725D1AD" w14:textId="14F07166" w:rsidR="000941C5" w:rsidRDefault="000941C5">
      <w:pPr>
        <w:pStyle w:val="Spistreci2"/>
        <w:rPr>
          <w:rFonts w:asciiTheme="minorHAnsi" w:eastAsiaTheme="minorEastAsia" w:hAnsiTheme="minorHAnsi" w:cstheme="minorBidi"/>
          <w:noProof/>
          <w:sz w:val="22"/>
          <w:szCs w:val="22"/>
          <w:lang w:eastAsia="pl-PL"/>
        </w:rPr>
      </w:pPr>
      <w:hyperlink w:anchor="_Toc125456595" w:history="1">
        <w:r w:rsidRPr="008E07DC">
          <w:rPr>
            <w:rStyle w:val="Hipercze"/>
            <w:rFonts w:ascii="Times New Roman" w:hAnsi="Times New Roman"/>
            <w:bCs/>
            <w:noProof/>
          </w:rPr>
          <w:t>§ 22</w:t>
        </w:r>
        <w:r>
          <w:rPr>
            <w:noProof/>
            <w:webHidden/>
          </w:rPr>
          <w:tab/>
        </w:r>
        <w:r>
          <w:rPr>
            <w:noProof/>
            <w:webHidden/>
          </w:rPr>
          <w:fldChar w:fldCharType="begin"/>
        </w:r>
        <w:r>
          <w:rPr>
            <w:noProof/>
            <w:webHidden/>
          </w:rPr>
          <w:instrText xml:space="preserve"> PAGEREF _Toc125456595 \h </w:instrText>
        </w:r>
        <w:r>
          <w:rPr>
            <w:noProof/>
            <w:webHidden/>
          </w:rPr>
        </w:r>
        <w:r>
          <w:rPr>
            <w:noProof/>
            <w:webHidden/>
          </w:rPr>
          <w:fldChar w:fldCharType="separate"/>
        </w:r>
        <w:r w:rsidR="00980226">
          <w:rPr>
            <w:noProof/>
            <w:webHidden/>
          </w:rPr>
          <w:t>36</w:t>
        </w:r>
        <w:r>
          <w:rPr>
            <w:noProof/>
            <w:webHidden/>
          </w:rPr>
          <w:fldChar w:fldCharType="end"/>
        </w:r>
      </w:hyperlink>
    </w:p>
    <w:p w14:paraId="20E9A261" w14:textId="60B28383" w:rsidR="000941C5" w:rsidRDefault="000941C5">
      <w:pPr>
        <w:pStyle w:val="Spistreci2"/>
        <w:rPr>
          <w:rFonts w:asciiTheme="minorHAnsi" w:eastAsiaTheme="minorEastAsia" w:hAnsiTheme="minorHAnsi" w:cstheme="minorBidi"/>
          <w:noProof/>
          <w:sz w:val="22"/>
          <w:szCs w:val="22"/>
          <w:lang w:eastAsia="pl-PL"/>
        </w:rPr>
      </w:pPr>
      <w:hyperlink w:anchor="_Toc125456596" w:history="1">
        <w:r w:rsidRPr="008E07DC">
          <w:rPr>
            <w:rStyle w:val="Hipercze"/>
            <w:rFonts w:ascii="Times New Roman" w:hAnsi="Times New Roman"/>
            <w:bCs/>
            <w:noProof/>
          </w:rPr>
          <w:t>§ 23</w:t>
        </w:r>
        <w:r>
          <w:rPr>
            <w:noProof/>
            <w:webHidden/>
          </w:rPr>
          <w:tab/>
        </w:r>
        <w:r>
          <w:rPr>
            <w:noProof/>
            <w:webHidden/>
          </w:rPr>
          <w:fldChar w:fldCharType="begin"/>
        </w:r>
        <w:r>
          <w:rPr>
            <w:noProof/>
            <w:webHidden/>
          </w:rPr>
          <w:instrText xml:space="preserve"> PAGEREF _Toc125456596 \h </w:instrText>
        </w:r>
        <w:r>
          <w:rPr>
            <w:noProof/>
            <w:webHidden/>
          </w:rPr>
        </w:r>
        <w:r>
          <w:rPr>
            <w:noProof/>
            <w:webHidden/>
          </w:rPr>
          <w:fldChar w:fldCharType="separate"/>
        </w:r>
        <w:r w:rsidR="00980226">
          <w:rPr>
            <w:noProof/>
            <w:webHidden/>
          </w:rPr>
          <w:t>36</w:t>
        </w:r>
        <w:r>
          <w:rPr>
            <w:noProof/>
            <w:webHidden/>
          </w:rPr>
          <w:fldChar w:fldCharType="end"/>
        </w:r>
      </w:hyperlink>
    </w:p>
    <w:p w14:paraId="3E07367C" w14:textId="41447B7F" w:rsidR="000941C5" w:rsidRDefault="000941C5">
      <w:pPr>
        <w:pStyle w:val="Spistreci2"/>
        <w:rPr>
          <w:rFonts w:asciiTheme="minorHAnsi" w:eastAsiaTheme="minorEastAsia" w:hAnsiTheme="minorHAnsi" w:cstheme="minorBidi"/>
          <w:noProof/>
          <w:sz w:val="22"/>
          <w:szCs w:val="22"/>
          <w:lang w:eastAsia="pl-PL"/>
        </w:rPr>
      </w:pPr>
      <w:hyperlink w:anchor="_Toc125456597" w:history="1">
        <w:r w:rsidRPr="008E07DC">
          <w:rPr>
            <w:rStyle w:val="Hipercze"/>
            <w:rFonts w:ascii="Times New Roman" w:hAnsi="Times New Roman"/>
            <w:bCs/>
            <w:noProof/>
          </w:rPr>
          <w:t xml:space="preserve">§ 24 </w:t>
        </w:r>
        <w:r w:rsidRPr="008E07DC">
          <w:rPr>
            <w:rStyle w:val="Hipercze"/>
            <w:rFonts w:ascii="Times New Roman" w:hAnsi="Times New Roman"/>
            <w:noProof/>
            <w:lang w:eastAsia="pl-PL"/>
          </w:rPr>
          <w:t>Sposób realizacji celów i zadań oddziału przedszkolnego</w:t>
        </w:r>
        <w:r>
          <w:rPr>
            <w:noProof/>
            <w:webHidden/>
          </w:rPr>
          <w:tab/>
        </w:r>
        <w:r>
          <w:rPr>
            <w:noProof/>
            <w:webHidden/>
          </w:rPr>
          <w:fldChar w:fldCharType="begin"/>
        </w:r>
        <w:r>
          <w:rPr>
            <w:noProof/>
            <w:webHidden/>
          </w:rPr>
          <w:instrText xml:space="preserve"> PAGEREF _Toc125456597 \h </w:instrText>
        </w:r>
        <w:r>
          <w:rPr>
            <w:noProof/>
            <w:webHidden/>
          </w:rPr>
        </w:r>
        <w:r>
          <w:rPr>
            <w:noProof/>
            <w:webHidden/>
          </w:rPr>
          <w:fldChar w:fldCharType="separate"/>
        </w:r>
        <w:r w:rsidR="00980226">
          <w:rPr>
            <w:noProof/>
            <w:webHidden/>
          </w:rPr>
          <w:t>37</w:t>
        </w:r>
        <w:r>
          <w:rPr>
            <w:noProof/>
            <w:webHidden/>
          </w:rPr>
          <w:fldChar w:fldCharType="end"/>
        </w:r>
      </w:hyperlink>
    </w:p>
    <w:p w14:paraId="35C20552" w14:textId="43F73609" w:rsidR="000941C5" w:rsidRDefault="000941C5">
      <w:pPr>
        <w:pStyle w:val="Spistreci2"/>
        <w:rPr>
          <w:rFonts w:asciiTheme="minorHAnsi" w:eastAsiaTheme="minorEastAsia" w:hAnsiTheme="minorHAnsi" w:cstheme="minorBidi"/>
          <w:noProof/>
          <w:sz w:val="22"/>
          <w:szCs w:val="22"/>
          <w:lang w:eastAsia="pl-PL"/>
        </w:rPr>
      </w:pPr>
      <w:hyperlink w:anchor="_Toc125456598" w:history="1">
        <w:r w:rsidRPr="008E07DC">
          <w:rPr>
            <w:rStyle w:val="Hipercze"/>
            <w:rFonts w:ascii="Times New Roman" w:hAnsi="Times New Roman"/>
            <w:noProof/>
            <w:lang w:eastAsia="pl-PL"/>
          </w:rPr>
          <w:t>§ 25 Sposób sprawowania opieki nad dziećmi w oddziale przedszkolnym</w:t>
        </w:r>
        <w:r>
          <w:rPr>
            <w:noProof/>
            <w:webHidden/>
          </w:rPr>
          <w:tab/>
        </w:r>
        <w:r>
          <w:rPr>
            <w:noProof/>
            <w:webHidden/>
          </w:rPr>
          <w:fldChar w:fldCharType="begin"/>
        </w:r>
        <w:r>
          <w:rPr>
            <w:noProof/>
            <w:webHidden/>
          </w:rPr>
          <w:instrText xml:space="preserve"> PAGEREF _Toc125456598 \h </w:instrText>
        </w:r>
        <w:r>
          <w:rPr>
            <w:noProof/>
            <w:webHidden/>
          </w:rPr>
        </w:r>
        <w:r>
          <w:rPr>
            <w:noProof/>
            <w:webHidden/>
          </w:rPr>
          <w:fldChar w:fldCharType="separate"/>
        </w:r>
        <w:r w:rsidR="00980226">
          <w:rPr>
            <w:noProof/>
            <w:webHidden/>
          </w:rPr>
          <w:t>38</w:t>
        </w:r>
        <w:r>
          <w:rPr>
            <w:noProof/>
            <w:webHidden/>
          </w:rPr>
          <w:fldChar w:fldCharType="end"/>
        </w:r>
      </w:hyperlink>
    </w:p>
    <w:p w14:paraId="6F52DF32" w14:textId="34783435" w:rsidR="000941C5" w:rsidRDefault="000941C5">
      <w:pPr>
        <w:pStyle w:val="Spistreci2"/>
        <w:rPr>
          <w:rFonts w:asciiTheme="minorHAnsi" w:eastAsiaTheme="minorEastAsia" w:hAnsiTheme="minorHAnsi" w:cstheme="minorBidi"/>
          <w:noProof/>
          <w:sz w:val="22"/>
          <w:szCs w:val="22"/>
          <w:lang w:eastAsia="pl-PL"/>
        </w:rPr>
      </w:pPr>
      <w:hyperlink w:anchor="_Toc125456599" w:history="1">
        <w:r w:rsidRPr="008E07DC">
          <w:rPr>
            <w:rStyle w:val="Hipercze"/>
            <w:rFonts w:ascii="Times New Roman" w:hAnsi="Times New Roman"/>
            <w:noProof/>
            <w:lang w:eastAsia="pl-PL"/>
          </w:rPr>
          <w:t>§ 26 Zasady przyprowadzania i odbierania dzieci z oddziału przedszkolnego</w:t>
        </w:r>
        <w:r>
          <w:rPr>
            <w:noProof/>
            <w:webHidden/>
          </w:rPr>
          <w:tab/>
        </w:r>
        <w:r>
          <w:rPr>
            <w:noProof/>
            <w:webHidden/>
          </w:rPr>
          <w:fldChar w:fldCharType="begin"/>
        </w:r>
        <w:r>
          <w:rPr>
            <w:noProof/>
            <w:webHidden/>
          </w:rPr>
          <w:instrText xml:space="preserve"> PAGEREF _Toc125456599 \h </w:instrText>
        </w:r>
        <w:r>
          <w:rPr>
            <w:noProof/>
            <w:webHidden/>
          </w:rPr>
        </w:r>
        <w:r>
          <w:rPr>
            <w:noProof/>
            <w:webHidden/>
          </w:rPr>
          <w:fldChar w:fldCharType="separate"/>
        </w:r>
        <w:r w:rsidR="00980226">
          <w:rPr>
            <w:noProof/>
            <w:webHidden/>
          </w:rPr>
          <w:t>39</w:t>
        </w:r>
        <w:r>
          <w:rPr>
            <w:noProof/>
            <w:webHidden/>
          </w:rPr>
          <w:fldChar w:fldCharType="end"/>
        </w:r>
      </w:hyperlink>
    </w:p>
    <w:p w14:paraId="59497B25" w14:textId="43430BE0" w:rsidR="000941C5" w:rsidRDefault="000941C5">
      <w:pPr>
        <w:pStyle w:val="Spistreci2"/>
        <w:rPr>
          <w:rFonts w:asciiTheme="minorHAnsi" w:eastAsiaTheme="minorEastAsia" w:hAnsiTheme="minorHAnsi" w:cstheme="minorBidi"/>
          <w:noProof/>
          <w:sz w:val="22"/>
          <w:szCs w:val="22"/>
          <w:lang w:eastAsia="pl-PL"/>
        </w:rPr>
      </w:pPr>
      <w:hyperlink w:anchor="_Toc125456600" w:history="1">
        <w:r w:rsidRPr="008E07DC">
          <w:rPr>
            <w:rStyle w:val="Hipercze"/>
            <w:rFonts w:ascii="Times New Roman" w:hAnsi="Times New Roman"/>
            <w:noProof/>
            <w:lang w:eastAsia="pl-PL"/>
          </w:rPr>
          <w:t>§ 27 Formy współdziałania z rodzicami</w:t>
        </w:r>
        <w:r>
          <w:rPr>
            <w:noProof/>
            <w:webHidden/>
          </w:rPr>
          <w:tab/>
        </w:r>
        <w:r>
          <w:rPr>
            <w:noProof/>
            <w:webHidden/>
          </w:rPr>
          <w:fldChar w:fldCharType="begin"/>
        </w:r>
        <w:r>
          <w:rPr>
            <w:noProof/>
            <w:webHidden/>
          </w:rPr>
          <w:instrText xml:space="preserve"> PAGEREF _Toc125456600 \h </w:instrText>
        </w:r>
        <w:r>
          <w:rPr>
            <w:noProof/>
            <w:webHidden/>
          </w:rPr>
        </w:r>
        <w:r>
          <w:rPr>
            <w:noProof/>
            <w:webHidden/>
          </w:rPr>
          <w:fldChar w:fldCharType="separate"/>
        </w:r>
        <w:r w:rsidR="00980226">
          <w:rPr>
            <w:noProof/>
            <w:webHidden/>
          </w:rPr>
          <w:t>39</w:t>
        </w:r>
        <w:r>
          <w:rPr>
            <w:noProof/>
            <w:webHidden/>
          </w:rPr>
          <w:fldChar w:fldCharType="end"/>
        </w:r>
      </w:hyperlink>
    </w:p>
    <w:p w14:paraId="73062F8D" w14:textId="62B3675C" w:rsidR="000941C5" w:rsidRDefault="000941C5">
      <w:pPr>
        <w:pStyle w:val="Spistreci2"/>
        <w:rPr>
          <w:rFonts w:asciiTheme="minorHAnsi" w:eastAsiaTheme="minorEastAsia" w:hAnsiTheme="minorHAnsi" w:cstheme="minorBidi"/>
          <w:noProof/>
          <w:sz w:val="22"/>
          <w:szCs w:val="22"/>
          <w:lang w:eastAsia="pl-PL"/>
        </w:rPr>
      </w:pPr>
      <w:hyperlink w:anchor="_Toc125456601" w:history="1">
        <w:r w:rsidRPr="008E07DC">
          <w:rPr>
            <w:rStyle w:val="Hipercze"/>
            <w:rFonts w:ascii="Times New Roman" w:hAnsi="Times New Roman"/>
            <w:noProof/>
            <w:lang w:eastAsia="pl-PL"/>
          </w:rPr>
          <w:t>§ 28 Organizacja pracy oddziału przedszkolnego</w:t>
        </w:r>
        <w:r>
          <w:rPr>
            <w:noProof/>
            <w:webHidden/>
          </w:rPr>
          <w:tab/>
        </w:r>
        <w:r>
          <w:rPr>
            <w:noProof/>
            <w:webHidden/>
          </w:rPr>
          <w:fldChar w:fldCharType="begin"/>
        </w:r>
        <w:r>
          <w:rPr>
            <w:noProof/>
            <w:webHidden/>
          </w:rPr>
          <w:instrText xml:space="preserve"> PAGEREF _Toc125456601 \h </w:instrText>
        </w:r>
        <w:r>
          <w:rPr>
            <w:noProof/>
            <w:webHidden/>
          </w:rPr>
        </w:r>
        <w:r>
          <w:rPr>
            <w:noProof/>
            <w:webHidden/>
          </w:rPr>
          <w:fldChar w:fldCharType="separate"/>
        </w:r>
        <w:r w:rsidR="00980226">
          <w:rPr>
            <w:noProof/>
            <w:webHidden/>
          </w:rPr>
          <w:t>40</w:t>
        </w:r>
        <w:r>
          <w:rPr>
            <w:noProof/>
            <w:webHidden/>
          </w:rPr>
          <w:fldChar w:fldCharType="end"/>
        </w:r>
      </w:hyperlink>
    </w:p>
    <w:p w14:paraId="4F5B30C1" w14:textId="36C54502" w:rsidR="000941C5" w:rsidRDefault="000941C5">
      <w:pPr>
        <w:pStyle w:val="Spistreci2"/>
        <w:rPr>
          <w:rFonts w:asciiTheme="minorHAnsi" w:eastAsiaTheme="minorEastAsia" w:hAnsiTheme="minorHAnsi" w:cstheme="minorBidi"/>
          <w:noProof/>
          <w:sz w:val="22"/>
          <w:szCs w:val="22"/>
          <w:lang w:eastAsia="pl-PL"/>
        </w:rPr>
      </w:pPr>
      <w:hyperlink w:anchor="_Toc125456602" w:history="1">
        <w:r w:rsidRPr="008E07DC">
          <w:rPr>
            <w:rStyle w:val="Hipercze"/>
            <w:rFonts w:ascii="Times New Roman" w:hAnsi="Times New Roman"/>
            <w:noProof/>
            <w:lang w:eastAsia="pl-PL"/>
          </w:rPr>
          <w:t>§ 29 Zasady odpłatności dzieci za pobyt w oddziale przedszkolnym i korzystanie z wyżywienia</w:t>
        </w:r>
        <w:r>
          <w:rPr>
            <w:noProof/>
            <w:webHidden/>
          </w:rPr>
          <w:tab/>
        </w:r>
        <w:r>
          <w:rPr>
            <w:noProof/>
            <w:webHidden/>
          </w:rPr>
          <w:fldChar w:fldCharType="begin"/>
        </w:r>
        <w:r>
          <w:rPr>
            <w:noProof/>
            <w:webHidden/>
          </w:rPr>
          <w:instrText xml:space="preserve"> PAGEREF _Toc125456602 \h </w:instrText>
        </w:r>
        <w:r>
          <w:rPr>
            <w:noProof/>
            <w:webHidden/>
          </w:rPr>
        </w:r>
        <w:r>
          <w:rPr>
            <w:noProof/>
            <w:webHidden/>
          </w:rPr>
          <w:fldChar w:fldCharType="separate"/>
        </w:r>
        <w:r w:rsidR="00980226">
          <w:rPr>
            <w:noProof/>
            <w:webHidden/>
          </w:rPr>
          <w:t>41</w:t>
        </w:r>
        <w:r>
          <w:rPr>
            <w:noProof/>
            <w:webHidden/>
          </w:rPr>
          <w:fldChar w:fldCharType="end"/>
        </w:r>
      </w:hyperlink>
    </w:p>
    <w:p w14:paraId="786A31C1" w14:textId="001CE17A" w:rsidR="000941C5" w:rsidRDefault="000941C5">
      <w:pPr>
        <w:pStyle w:val="Spistreci2"/>
        <w:rPr>
          <w:rFonts w:asciiTheme="minorHAnsi" w:eastAsiaTheme="minorEastAsia" w:hAnsiTheme="minorHAnsi" w:cstheme="minorBidi"/>
          <w:noProof/>
          <w:sz w:val="22"/>
          <w:szCs w:val="22"/>
          <w:lang w:eastAsia="pl-PL"/>
        </w:rPr>
      </w:pPr>
      <w:hyperlink w:anchor="_Toc125456603" w:history="1">
        <w:r w:rsidRPr="008E07DC">
          <w:rPr>
            <w:rStyle w:val="Hipercze"/>
            <w:rFonts w:ascii="Times New Roman" w:hAnsi="Times New Roman"/>
            <w:noProof/>
            <w:lang w:eastAsia="pl-PL"/>
          </w:rPr>
          <w:t>§ 30 Prawa i obowiązki dzieci</w:t>
        </w:r>
        <w:r>
          <w:rPr>
            <w:noProof/>
            <w:webHidden/>
          </w:rPr>
          <w:tab/>
        </w:r>
        <w:r>
          <w:rPr>
            <w:noProof/>
            <w:webHidden/>
          </w:rPr>
          <w:fldChar w:fldCharType="begin"/>
        </w:r>
        <w:r>
          <w:rPr>
            <w:noProof/>
            <w:webHidden/>
          </w:rPr>
          <w:instrText xml:space="preserve"> PAGEREF _Toc125456603 \h </w:instrText>
        </w:r>
        <w:r>
          <w:rPr>
            <w:noProof/>
            <w:webHidden/>
          </w:rPr>
        </w:r>
        <w:r>
          <w:rPr>
            <w:noProof/>
            <w:webHidden/>
          </w:rPr>
          <w:fldChar w:fldCharType="separate"/>
        </w:r>
        <w:r w:rsidR="00980226">
          <w:rPr>
            <w:noProof/>
            <w:webHidden/>
          </w:rPr>
          <w:t>41</w:t>
        </w:r>
        <w:r>
          <w:rPr>
            <w:noProof/>
            <w:webHidden/>
          </w:rPr>
          <w:fldChar w:fldCharType="end"/>
        </w:r>
      </w:hyperlink>
    </w:p>
    <w:p w14:paraId="1D03AA8F" w14:textId="54AC5079" w:rsidR="000941C5" w:rsidRDefault="000941C5">
      <w:pPr>
        <w:pStyle w:val="Spistreci2"/>
        <w:rPr>
          <w:rFonts w:asciiTheme="minorHAnsi" w:eastAsiaTheme="minorEastAsia" w:hAnsiTheme="minorHAnsi" w:cstheme="minorBidi"/>
          <w:noProof/>
          <w:sz w:val="22"/>
          <w:szCs w:val="22"/>
          <w:lang w:eastAsia="pl-PL"/>
        </w:rPr>
      </w:pPr>
      <w:hyperlink w:anchor="_Toc125456604" w:history="1">
        <w:r w:rsidRPr="008E07DC">
          <w:rPr>
            <w:rStyle w:val="Hipercze"/>
            <w:rFonts w:ascii="Times New Roman" w:hAnsi="Times New Roman"/>
            <w:noProof/>
          </w:rPr>
          <w:t>§ 31 Wyróżnienia, nagrody i kary w oddziale przedszkolnym</w:t>
        </w:r>
        <w:r>
          <w:rPr>
            <w:noProof/>
            <w:webHidden/>
          </w:rPr>
          <w:tab/>
        </w:r>
        <w:r>
          <w:rPr>
            <w:noProof/>
            <w:webHidden/>
          </w:rPr>
          <w:fldChar w:fldCharType="begin"/>
        </w:r>
        <w:r>
          <w:rPr>
            <w:noProof/>
            <w:webHidden/>
          </w:rPr>
          <w:instrText xml:space="preserve"> PAGEREF _Toc125456604 \h </w:instrText>
        </w:r>
        <w:r>
          <w:rPr>
            <w:noProof/>
            <w:webHidden/>
          </w:rPr>
        </w:r>
        <w:r>
          <w:rPr>
            <w:noProof/>
            <w:webHidden/>
          </w:rPr>
          <w:fldChar w:fldCharType="separate"/>
        </w:r>
        <w:r w:rsidR="00980226">
          <w:rPr>
            <w:noProof/>
            <w:webHidden/>
          </w:rPr>
          <w:t>42</w:t>
        </w:r>
        <w:r>
          <w:rPr>
            <w:noProof/>
            <w:webHidden/>
          </w:rPr>
          <w:fldChar w:fldCharType="end"/>
        </w:r>
      </w:hyperlink>
    </w:p>
    <w:p w14:paraId="30B2E3BA" w14:textId="7433FE4F" w:rsidR="000941C5" w:rsidRDefault="000941C5">
      <w:pPr>
        <w:pStyle w:val="Spistreci1"/>
        <w:rPr>
          <w:rFonts w:asciiTheme="minorHAnsi" w:eastAsiaTheme="minorEastAsia" w:hAnsiTheme="minorHAnsi" w:cstheme="minorBidi"/>
          <w:noProof/>
          <w:sz w:val="22"/>
          <w:szCs w:val="22"/>
          <w:lang w:eastAsia="pl-PL"/>
        </w:rPr>
      </w:pPr>
      <w:hyperlink w:anchor="_Toc125456605" w:history="1">
        <w:r w:rsidRPr="008E07DC">
          <w:rPr>
            <w:rStyle w:val="Hipercze"/>
            <w:rFonts w:ascii="Times New Roman" w:hAnsi="Times New Roman"/>
            <w:noProof/>
          </w:rPr>
          <w:t>Rozdział 6 Organizacja pracy szkoły</w:t>
        </w:r>
        <w:r>
          <w:rPr>
            <w:noProof/>
            <w:webHidden/>
          </w:rPr>
          <w:tab/>
        </w:r>
        <w:r>
          <w:rPr>
            <w:noProof/>
            <w:webHidden/>
          </w:rPr>
          <w:fldChar w:fldCharType="begin"/>
        </w:r>
        <w:r>
          <w:rPr>
            <w:noProof/>
            <w:webHidden/>
          </w:rPr>
          <w:instrText xml:space="preserve"> PAGEREF _Toc125456605 \h </w:instrText>
        </w:r>
        <w:r>
          <w:rPr>
            <w:noProof/>
            <w:webHidden/>
          </w:rPr>
        </w:r>
        <w:r>
          <w:rPr>
            <w:noProof/>
            <w:webHidden/>
          </w:rPr>
          <w:fldChar w:fldCharType="separate"/>
        </w:r>
        <w:r w:rsidR="00980226">
          <w:rPr>
            <w:noProof/>
            <w:webHidden/>
          </w:rPr>
          <w:t>43</w:t>
        </w:r>
        <w:r>
          <w:rPr>
            <w:noProof/>
            <w:webHidden/>
          </w:rPr>
          <w:fldChar w:fldCharType="end"/>
        </w:r>
      </w:hyperlink>
    </w:p>
    <w:p w14:paraId="59D71DC0" w14:textId="42912FD7" w:rsidR="000941C5" w:rsidRDefault="000941C5">
      <w:pPr>
        <w:pStyle w:val="Spistreci2"/>
        <w:rPr>
          <w:rFonts w:asciiTheme="minorHAnsi" w:eastAsiaTheme="minorEastAsia" w:hAnsiTheme="minorHAnsi" w:cstheme="minorBidi"/>
          <w:noProof/>
          <w:sz w:val="22"/>
          <w:szCs w:val="22"/>
          <w:lang w:eastAsia="pl-PL"/>
        </w:rPr>
      </w:pPr>
      <w:hyperlink w:anchor="_Toc125456606" w:history="1">
        <w:r w:rsidRPr="008E07DC">
          <w:rPr>
            <w:rStyle w:val="Hipercze"/>
            <w:rFonts w:ascii="Times New Roman" w:hAnsi="Times New Roman"/>
            <w:noProof/>
          </w:rPr>
          <w:t>§ 32</w:t>
        </w:r>
        <w:r>
          <w:rPr>
            <w:noProof/>
            <w:webHidden/>
          </w:rPr>
          <w:tab/>
        </w:r>
        <w:r>
          <w:rPr>
            <w:noProof/>
            <w:webHidden/>
          </w:rPr>
          <w:fldChar w:fldCharType="begin"/>
        </w:r>
        <w:r>
          <w:rPr>
            <w:noProof/>
            <w:webHidden/>
          </w:rPr>
          <w:instrText xml:space="preserve"> PAGEREF _Toc125456606 \h </w:instrText>
        </w:r>
        <w:r>
          <w:rPr>
            <w:noProof/>
            <w:webHidden/>
          </w:rPr>
        </w:r>
        <w:r>
          <w:rPr>
            <w:noProof/>
            <w:webHidden/>
          </w:rPr>
          <w:fldChar w:fldCharType="separate"/>
        </w:r>
        <w:r w:rsidR="00980226">
          <w:rPr>
            <w:noProof/>
            <w:webHidden/>
          </w:rPr>
          <w:t>43</w:t>
        </w:r>
        <w:r>
          <w:rPr>
            <w:noProof/>
            <w:webHidden/>
          </w:rPr>
          <w:fldChar w:fldCharType="end"/>
        </w:r>
      </w:hyperlink>
    </w:p>
    <w:p w14:paraId="2C9D3E05" w14:textId="2F5CCE5F" w:rsidR="000941C5" w:rsidRDefault="000941C5">
      <w:pPr>
        <w:pStyle w:val="Spistreci2"/>
        <w:rPr>
          <w:rFonts w:asciiTheme="minorHAnsi" w:eastAsiaTheme="minorEastAsia" w:hAnsiTheme="minorHAnsi" w:cstheme="minorBidi"/>
          <w:noProof/>
          <w:sz w:val="22"/>
          <w:szCs w:val="22"/>
          <w:lang w:eastAsia="pl-PL"/>
        </w:rPr>
      </w:pPr>
      <w:hyperlink w:anchor="_Toc125456607" w:history="1">
        <w:r w:rsidRPr="008E07DC">
          <w:rPr>
            <w:rStyle w:val="Hipercze"/>
            <w:rFonts w:ascii="Times New Roman" w:hAnsi="Times New Roman"/>
            <w:noProof/>
          </w:rPr>
          <w:t>§ 33 Formy pracy dydaktycznej i wychowawczej</w:t>
        </w:r>
        <w:r>
          <w:rPr>
            <w:noProof/>
            <w:webHidden/>
          </w:rPr>
          <w:tab/>
        </w:r>
        <w:r>
          <w:rPr>
            <w:noProof/>
            <w:webHidden/>
          </w:rPr>
          <w:fldChar w:fldCharType="begin"/>
        </w:r>
        <w:r>
          <w:rPr>
            <w:noProof/>
            <w:webHidden/>
          </w:rPr>
          <w:instrText xml:space="preserve"> PAGEREF _Toc125456607 \h </w:instrText>
        </w:r>
        <w:r>
          <w:rPr>
            <w:noProof/>
            <w:webHidden/>
          </w:rPr>
        </w:r>
        <w:r>
          <w:rPr>
            <w:noProof/>
            <w:webHidden/>
          </w:rPr>
          <w:fldChar w:fldCharType="separate"/>
        </w:r>
        <w:r w:rsidR="00980226">
          <w:rPr>
            <w:noProof/>
            <w:webHidden/>
          </w:rPr>
          <w:t>44</w:t>
        </w:r>
        <w:r>
          <w:rPr>
            <w:noProof/>
            <w:webHidden/>
          </w:rPr>
          <w:fldChar w:fldCharType="end"/>
        </w:r>
      </w:hyperlink>
    </w:p>
    <w:p w14:paraId="2761158B" w14:textId="5EF26CD3" w:rsidR="000941C5" w:rsidRDefault="000941C5">
      <w:pPr>
        <w:pStyle w:val="Spistreci2"/>
        <w:rPr>
          <w:rFonts w:asciiTheme="minorHAnsi" w:eastAsiaTheme="minorEastAsia" w:hAnsiTheme="minorHAnsi" w:cstheme="minorBidi"/>
          <w:noProof/>
          <w:sz w:val="22"/>
          <w:szCs w:val="22"/>
          <w:lang w:eastAsia="pl-PL"/>
        </w:rPr>
      </w:pPr>
      <w:hyperlink w:anchor="_Toc125456608" w:history="1">
        <w:r w:rsidRPr="008E07DC">
          <w:rPr>
            <w:rStyle w:val="Hipercze"/>
            <w:rFonts w:ascii="Times New Roman" w:hAnsi="Times New Roman"/>
            <w:bCs/>
            <w:noProof/>
          </w:rPr>
          <w:t>§ 34</w:t>
        </w:r>
        <w:r>
          <w:rPr>
            <w:noProof/>
            <w:webHidden/>
          </w:rPr>
          <w:tab/>
        </w:r>
        <w:r>
          <w:rPr>
            <w:noProof/>
            <w:webHidden/>
          </w:rPr>
          <w:fldChar w:fldCharType="begin"/>
        </w:r>
        <w:r>
          <w:rPr>
            <w:noProof/>
            <w:webHidden/>
          </w:rPr>
          <w:instrText xml:space="preserve"> PAGEREF _Toc125456608 \h </w:instrText>
        </w:r>
        <w:r>
          <w:rPr>
            <w:noProof/>
            <w:webHidden/>
          </w:rPr>
        </w:r>
        <w:r>
          <w:rPr>
            <w:noProof/>
            <w:webHidden/>
          </w:rPr>
          <w:fldChar w:fldCharType="separate"/>
        </w:r>
        <w:r w:rsidR="00980226">
          <w:rPr>
            <w:noProof/>
            <w:webHidden/>
          </w:rPr>
          <w:t>45</w:t>
        </w:r>
        <w:r>
          <w:rPr>
            <w:noProof/>
            <w:webHidden/>
          </w:rPr>
          <w:fldChar w:fldCharType="end"/>
        </w:r>
      </w:hyperlink>
    </w:p>
    <w:p w14:paraId="52843329" w14:textId="2E553582" w:rsidR="000941C5" w:rsidRDefault="000941C5">
      <w:pPr>
        <w:pStyle w:val="Spistreci2"/>
        <w:rPr>
          <w:rFonts w:asciiTheme="minorHAnsi" w:eastAsiaTheme="minorEastAsia" w:hAnsiTheme="minorHAnsi" w:cstheme="minorBidi"/>
          <w:noProof/>
          <w:sz w:val="22"/>
          <w:szCs w:val="22"/>
          <w:lang w:eastAsia="pl-PL"/>
        </w:rPr>
      </w:pPr>
      <w:hyperlink w:anchor="_Toc125456609" w:history="1">
        <w:r w:rsidRPr="008E07DC">
          <w:rPr>
            <w:rStyle w:val="Hipercze"/>
            <w:rFonts w:ascii="Times New Roman" w:hAnsi="Times New Roman"/>
            <w:bCs/>
            <w:noProof/>
          </w:rPr>
          <w:t>§ 35 Zasady podziału na grupy i tworzenia struktur międzyoddziałowych i międzyklasowych</w:t>
        </w:r>
        <w:r>
          <w:rPr>
            <w:noProof/>
            <w:webHidden/>
          </w:rPr>
          <w:tab/>
        </w:r>
        <w:r>
          <w:rPr>
            <w:noProof/>
            <w:webHidden/>
          </w:rPr>
          <w:fldChar w:fldCharType="begin"/>
        </w:r>
        <w:r>
          <w:rPr>
            <w:noProof/>
            <w:webHidden/>
          </w:rPr>
          <w:instrText xml:space="preserve"> PAGEREF _Toc125456609 \h </w:instrText>
        </w:r>
        <w:r>
          <w:rPr>
            <w:noProof/>
            <w:webHidden/>
          </w:rPr>
        </w:r>
        <w:r>
          <w:rPr>
            <w:noProof/>
            <w:webHidden/>
          </w:rPr>
          <w:fldChar w:fldCharType="separate"/>
        </w:r>
        <w:r w:rsidR="00980226">
          <w:rPr>
            <w:noProof/>
            <w:webHidden/>
          </w:rPr>
          <w:t>46</w:t>
        </w:r>
        <w:r>
          <w:rPr>
            <w:noProof/>
            <w:webHidden/>
          </w:rPr>
          <w:fldChar w:fldCharType="end"/>
        </w:r>
      </w:hyperlink>
    </w:p>
    <w:p w14:paraId="34AB988B" w14:textId="12DEE51B" w:rsidR="000941C5" w:rsidRDefault="000941C5">
      <w:pPr>
        <w:pStyle w:val="Spistreci2"/>
        <w:rPr>
          <w:rFonts w:asciiTheme="minorHAnsi" w:eastAsiaTheme="minorEastAsia" w:hAnsiTheme="minorHAnsi" w:cstheme="minorBidi"/>
          <w:noProof/>
          <w:sz w:val="22"/>
          <w:szCs w:val="22"/>
          <w:lang w:eastAsia="pl-PL"/>
        </w:rPr>
      </w:pPr>
      <w:hyperlink w:anchor="_Toc125456610" w:history="1">
        <w:r w:rsidRPr="008E07DC">
          <w:rPr>
            <w:rStyle w:val="Hipercze"/>
            <w:rFonts w:ascii="Times New Roman" w:hAnsi="Times New Roman"/>
            <w:noProof/>
          </w:rPr>
          <w:t>§ 36 Nauczanie w zespołach międzyoddziałowych i międzyklasowych</w:t>
        </w:r>
        <w:r>
          <w:rPr>
            <w:noProof/>
            <w:webHidden/>
          </w:rPr>
          <w:tab/>
        </w:r>
        <w:r>
          <w:rPr>
            <w:noProof/>
            <w:webHidden/>
          </w:rPr>
          <w:fldChar w:fldCharType="begin"/>
        </w:r>
        <w:r>
          <w:rPr>
            <w:noProof/>
            <w:webHidden/>
          </w:rPr>
          <w:instrText xml:space="preserve"> PAGEREF _Toc125456610 \h </w:instrText>
        </w:r>
        <w:r>
          <w:rPr>
            <w:noProof/>
            <w:webHidden/>
          </w:rPr>
        </w:r>
        <w:r>
          <w:rPr>
            <w:noProof/>
            <w:webHidden/>
          </w:rPr>
          <w:fldChar w:fldCharType="separate"/>
        </w:r>
        <w:r w:rsidR="00980226">
          <w:rPr>
            <w:noProof/>
            <w:webHidden/>
          </w:rPr>
          <w:t>47</w:t>
        </w:r>
        <w:r>
          <w:rPr>
            <w:noProof/>
            <w:webHidden/>
          </w:rPr>
          <w:fldChar w:fldCharType="end"/>
        </w:r>
      </w:hyperlink>
    </w:p>
    <w:p w14:paraId="3607CE82" w14:textId="29128140" w:rsidR="000941C5" w:rsidRDefault="000941C5">
      <w:pPr>
        <w:pStyle w:val="Spistreci2"/>
        <w:rPr>
          <w:rFonts w:asciiTheme="minorHAnsi" w:eastAsiaTheme="minorEastAsia" w:hAnsiTheme="minorHAnsi" w:cstheme="minorBidi"/>
          <w:noProof/>
          <w:sz w:val="22"/>
          <w:szCs w:val="22"/>
          <w:lang w:eastAsia="pl-PL"/>
        </w:rPr>
      </w:pPr>
      <w:hyperlink w:anchor="_Toc125456611" w:history="1">
        <w:r w:rsidRPr="008E07DC">
          <w:rPr>
            <w:rStyle w:val="Hipercze"/>
            <w:rFonts w:ascii="Times New Roman" w:hAnsi="Times New Roman"/>
            <w:noProof/>
          </w:rPr>
          <w:t>§ 37 Inne zasady organizacji zajęć</w:t>
        </w:r>
        <w:r>
          <w:rPr>
            <w:noProof/>
            <w:webHidden/>
          </w:rPr>
          <w:tab/>
        </w:r>
        <w:r>
          <w:rPr>
            <w:noProof/>
            <w:webHidden/>
          </w:rPr>
          <w:fldChar w:fldCharType="begin"/>
        </w:r>
        <w:r>
          <w:rPr>
            <w:noProof/>
            <w:webHidden/>
          </w:rPr>
          <w:instrText xml:space="preserve"> PAGEREF _Toc125456611 \h </w:instrText>
        </w:r>
        <w:r>
          <w:rPr>
            <w:noProof/>
            <w:webHidden/>
          </w:rPr>
        </w:r>
        <w:r>
          <w:rPr>
            <w:noProof/>
            <w:webHidden/>
          </w:rPr>
          <w:fldChar w:fldCharType="separate"/>
        </w:r>
        <w:r w:rsidR="00980226">
          <w:rPr>
            <w:noProof/>
            <w:webHidden/>
          </w:rPr>
          <w:t>48</w:t>
        </w:r>
        <w:r>
          <w:rPr>
            <w:noProof/>
            <w:webHidden/>
          </w:rPr>
          <w:fldChar w:fldCharType="end"/>
        </w:r>
      </w:hyperlink>
    </w:p>
    <w:p w14:paraId="648A2C0A" w14:textId="6E45FF96" w:rsidR="000941C5" w:rsidRDefault="000941C5">
      <w:pPr>
        <w:pStyle w:val="Spistreci2"/>
        <w:rPr>
          <w:rFonts w:asciiTheme="minorHAnsi" w:eastAsiaTheme="minorEastAsia" w:hAnsiTheme="minorHAnsi" w:cstheme="minorBidi"/>
          <w:noProof/>
          <w:sz w:val="22"/>
          <w:szCs w:val="22"/>
          <w:lang w:eastAsia="pl-PL"/>
        </w:rPr>
      </w:pPr>
      <w:hyperlink w:anchor="_Toc125456612" w:history="1">
        <w:r w:rsidRPr="008E07DC">
          <w:rPr>
            <w:rStyle w:val="Hipercze"/>
            <w:rFonts w:ascii="Times New Roman" w:hAnsi="Times New Roman"/>
            <w:noProof/>
          </w:rPr>
          <w:t>§ 38 Organizacja nauki religii/etyki</w:t>
        </w:r>
        <w:r>
          <w:rPr>
            <w:noProof/>
            <w:webHidden/>
          </w:rPr>
          <w:tab/>
        </w:r>
        <w:r>
          <w:rPr>
            <w:noProof/>
            <w:webHidden/>
          </w:rPr>
          <w:fldChar w:fldCharType="begin"/>
        </w:r>
        <w:r>
          <w:rPr>
            <w:noProof/>
            <w:webHidden/>
          </w:rPr>
          <w:instrText xml:space="preserve"> PAGEREF _Toc125456612 \h </w:instrText>
        </w:r>
        <w:r>
          <w:rPr>
            <w:noProof/>
            <w:webHidden/>
          </w:rPr>
        </w:r>
        <w:r>
          <w:rPr>
            <w:noProof/>
            <w:webHidden/>
          </w:rPr>
          <w:fldChar w:fldCharType="separate"/>
        </w:r>
        <w:r w:rsidR="00980226">
          <w:rPr>
            <w:noProof/>
            <w:webHidden/>
          </w:rPr>
          <w:t>50</w:t>
        </w:r>
        <w:r>
          <w:rPr>
            <w:noProof/>
            <w:webHidden/>
          </w:rPr>
          <w:fldChar w:fldCharType="end"/>
        </w:r>
      </w:hyperlink>
    </w:p>
    <w:p w14:paraId="23C85B2B" w14:textId="3C1D417B" w:rsidR="000941C5" w:rsidRDefault="000941C5">
      <w:pPr>
        <w:pStyle w:val="Spistreci2"/>
        <w:rPr>
          <w:rFonts w:asciiTheme="minorHAnsi" w:eastAsiaTheme="minorEastAsia" w:hAnsiTheme="minorHAnsi" w:cstheme="minorBidi"/>
          <w:noProof/>
          <w:sz w:val="22"/>
          <w:szCs w:val="22"/>
          <w:lang w:eastAsia="pl-PL"/>
        </w:rPr>
      </w:pPr>
      <w:hyperlink w:anchor="_Toc125456613" w:history="1">
        <w:r w:rsidRPr="008E07DC">
          <w:rPr>
            <w:rStyle w:val="Hipercze"/>
            <w:rFonts w:ascii="Times New Roman" w:hAnsi="Times New Roman"/>
            <w:noProof/>
          </w:rPr>
          <w:t>§ 39 Biblioteka i Internetowe Centrum Informacji Multimedialnej (ICIM)</w:t>
        </w:r>
        <w:r>
          <w:rPr>
            <w:noProof/>
            <w:webHidden/>
          </w:rPr>
          <w:tab/>
        </w:r>
        <w:r>
          <w:rPr>
            <w:noProof/>
            <w:webHidden/>
          </w:rPr>
          <w:fldChar w:fldCharType="begin"/>
        </w:r>
        <w:r>
          <w:rPr>
            <w:noProof/>
            <w:webHidden/>
          </w:rPr>
          <w:instrText xml:space="preserve"> PAGEREF _Toc125456613 \h </w:instrText>
        </w:r>
        <w:r>
          <w:rPr>
            <w:noProof/>
            <w:webHidden/>
          </w:rPr>
        </w:r>
        <w:r>
          <w:rPr>
            <w:noProof/>
            <w:webHidden/>
          </w:rPr>
          <w:fldChar w:fldCharType="separate"/>
        </w:r>
        <w:r w:rsidR="00980226">
          <w:rPr>
            <w:noProof/>
            <w:webHidden/>
          </w:rPr>
          <w:t>51</w:t>
        </w:r>
        <w:r>
          <w:rPr>
            <w:noProof/>
            <w:webHidden/>
          </w:rPr>
          <w:fldChar w:fldCharType="end"/>
        </w:r>
      </w:hyperlink>
    </w:p>
    <w:p w14:paraId="585E4ACD" w14:textId="64CFBB1A" w:rsidR="000941C5" w:rsidRDefault="000941C5">
      <w:pPr>
        <w:pStyle w:val="Spistreci2"/>
        <w:rPr>
          <w:rFonts w:asciiTheme="minorHAnsi" w:eastAsiaTheme="minorEastAsia" w:hAnsiTheme="minorHAnsi" w:cstheme="minorBidi"/>
          <w:noProof/>
          <w:sz w:val="22"/>
          <w:szCs w:val="22"/>
          <w:lang w:eastAsia="pl-PL"/>
        </w:rPr>
      </w:pPr>
      <w:hyperlink w:anchor="_Toc125456614" w:history="1">
        <w:r w:rsidRPr="008E07DC">
          <w:rPr>
            <w:rStyle w:val="Hipercze"/>
            <w:rFonts w:ascii="Times New Roman" w:hAnsi="Times New Roman"/>
            <w:noProof/>
          </w:rPr>
          <w:t>§ 40 Zasady korzystania z podręczników, materiałów edukacyjnych i materiałów ćwiczeniowych zakupionych z dotacji celowej</w:t>
        </w:r>
        <w:r>
          <w:rPr>
            <w:noProof/>
            <w:webHidden/>
          </w:rPr>
          <w:tab/>
        </w:r>
        <w:r>
          <w:rPr>
            <w:noProof/>
            <w:webHidden/>
          </w:rPr>
          <w:fldChar w:fldCharType="begin"/>
        </w:r>
        <w:r>
          <w:rPr>
            <w:noProof/>
            <w:webHidden/>
          </w:rPr>
          <w:instrText xml:space="preserve"> PAGEREF _Toc125456614 \h </w:instrText>
        </w:r>
        <w:r>
          <w:rPr>
            <w:noProof/>
            <w:webHidden/>
          </w:rPr>
        </w:r>
        <w:r>
          <w:rPr>
            <w:noProof/>
            <w:webHidden/>
          </w:rPr>
          <w:fldChar w:fldCharType="separate"/>
        </w:r>
        <w:r w:rsidR="00980226">
          <w:rPr>
            <w:noProof/>
            <w:webHidden/>
          </w:rPr>
          <w:t>53</w:t>
        </w:r>
        <w:r>
          <w:rPr>
            <w:noProof/>
            <w:webHidden/>
          </w:rPr>
          <w:fldChar w:fldCharType="end"/>
        </w:r>
      </w:hyperlink>
    </w:p>
    <w:p w14:paraId="34686D92" w14:textId="76485156" w:rsidR="000941C5" w:rsidRDefault="000941C5">
      <w:pPr>
        <w:pStyle w:val="Spistreci2"/>
        <w:rPr>
          <w:rFonts w:asciiTheme="minorHAnsi" w:eastAsiaTheme="minorEastAsia" w:hAnsiTheme="minorHAnsi" w:cstheme="minorBidi"/>
          <w:noProof/>
          <w:sz w:val="22"/>
          <w:szCs w:val="22"/>
          <w:lang w:eastAsia="pl-PL"/>
        </w:rPr>
      </w:pPr>
      <w:hyperlink w:anchor="_Toc125456615" w:history="1">
        <w:r w:rsidRPr="008E07DC">
          <w:rPr>
            <w:rStyle w:val="Hipercze"/>
            <w:rFonts w:ascii="Times New Roman" w:hAnsi="Times New Roman"/>
            <w:noProof/>
          </w:rPr>
          <w:t>§ 41 Świetlica</w:t>
        </w:r>
        <w:r>
          <w:rPr>
            <w:noProof/>
            <w:webHidden/>
          </w:rPr>
          <w:tab/>
        </w:r>
        <w:r>
          <w:rPr>
            <w:noProof/>
            <w:webHidden/>
          </w:rPr>
          <w:fldChar w:fldCharType="begin"/>
        </w:r>
        <w:r>
          <w:rPr>
            <w:noProof/>
            <w:webHidden/>
          </w:rPr>
          <w:instrText xml:space="preserve"> PAGEREF _Toc125456615 \h </w:instrText>
        </w:r>
        <w:r>
          <w:rPr>
            <w:noProof/>
            <w:webHidden/>
          </w:rPr>
        </w:r>
        <w:r>
          <w:rPr>
            <w:noProof/>
            <w:webHidden/>
          </w:rPr>
          <w:fldChar w:fldCharType="separate"/>
        </w:r>
        <w:r w:rsidR="00980226">
          <w:rPr>
            <w:noProof/>
            <w:webHidden/>
          </w:rPr>
          <w:t>55</w:t>
        </w:r>
        <w:r>
          <w:rPr>
            <w:noProof/>
            <w:webHidden/>
          </w:rPr>
          <w:fldChar w:fldCharType="end"/>
        </w:r>
      </w:hyperlink>
    </w:p>
    <w:p w14:paraId="25403E60" w14:textId="78BE45EB" w:rsidR="000941C5" w:rsidRDefault="000941C5">
      <w:pPr>
        <w:pStyle w:val="Spistreci2"/>
        <w:rPr>
          <w:rFonts w:asciiTheme="minorHAnsi" w:eastAsiaTheme="minorEastAsia" w:hAnsiTheme="minorHAnsi" w:cstheme="minorBidi"/>
          <w:noProof/>
          <w:sz w:val="22"/>
          <w:szCs w:val="22"/>
          <w:lang w:eastAsia="pl-PL"/>
        </w:rPr>
      </w:pPr>
      <w:hyperlink w:anchor="_Toc125456616" w:history="1">
        <w:r w:rsidRPr="008E07DC">
          <w:rPr>
            <w:rStyle w:val="Hipercze"/>
            <w:rFonts w:ascii="Times New Roman" w:hAnsi="Times New Roman"/>
            <w:noProof/>
          </w:rPr>
          <w:t>§ 42 Doradztwo zawodowe</w:t>
        </w:r>
        <w:r>
          <w:rPr>
            <w:noProof/>
            <w:webHidden/>
          </w:rPr>
          <w:tab/>
        </w:r>
        <w:r>
          <w:rPr>
            <w:noProof/>
            <w:webHidden/>
          </w:rPr>
          <w:fldChar w:fldCharType="begin"/>
        </w:r>
        <w:r>
          <w:rPr>
            <w:noProof/>
            <w:webHidden/>
          </w:rPr>
          <w:instrText xml:space="preserve"> PAGEREF _Toc125456616 \h </w:instrText>
        </w:r>
        <w:r>
          <w:rPr>
            <w:noProof/>
            <w:webHidden/>
          </w:rPr>
        </w:r>
        <w:r>
          <w:rPr>
            <w:noProof/>
            <w:webHidden/>
          </w:rPr>
          <w:fldChar w:fldCharType="separate"/>
        </w:r>
        <w:r w:rsidR="00980226">
          <w:rPr>
            <w:noProof/>
            <w:webHidden/>
          </w:rPr>
          <w:t>56</w:t>
        </w:r>
        <w:r>
          <w:rPr>
            <w:noProof/>
            <w:webHidden/>
          </w:rPr>
          <w:fldChar w:fldCharType="end"/>
        </w:r>
      </w:hyperlink>
    </w:p>
    <w:p w14:paraId="2CA5B587" w14:textId="65E6988F" w:rsidR="000941C5" w:rsidRDefault="000941C5">
      <w:pPr>
        <w:pStyle w:val="Spistreci2"/>
        <w:rPr>
          <w:rFonts w:asciiTheme="minorHAnsi" w:eastAsiaTheme="minorEastAsia" w:hAnsiTheme="minorHAnsi" w:cstheme="minorBidi"/>
          <w:noProof/>
          <w:sz w:val="22"/>
          <w:szCs w:val="22"/>
          <w:lang w:eastAsia="pl-PL"/>
        </w:rPr>
      </w:pPr>
      <w:hyperlink w:anchor="_Toc125456617" w:history="1">
        <w:r w:rsidRPr="008E07DC">
          <w:rPr>
            <w:rStyle w:val="Hipercze"/>
            <w:rFonts w:ascii="Times New Roman" w:hAnsi="Times New Roman"/>
            <w:noProof/>
          </w:rPr>
          <w:t>§ 43 Działalność innowacyjna i eksperymentalna</w:t>
        </w:r>
        <w:r>
          <w:rPr>
            <w:noProof/>
            <w:webHidden/>
          </w:rPr>
          <w:tab/>
        </w:r>
        <w:r>
          <w:rPr>
            <w:noProof/>
            <w:webHidden/>
          </w:rPr>
          <w:fldChar w:fldCharType="begin"/>
        </w:r>
        <w:r>
          <w:rPr>
            <w:noProof/>
            <w:webHidden/>
          </w:rPr>
          <w:instrText xml:space="preserve"> PAGEREF _Toc125456617 \h </w:instrText>
        </w:r>
        <w:r>
          <w:rPr>
            <w:noProof/>
            <w:webHidden/>
          </w:rPr>
        </w:r>
        <w:r>
          <w:rPr>
            <w:noProof/>
            <w:webHidden/>
          </w:rPr>
          <w:fldChar w:fldCharType="separate"/>
        </w:r>
        <w:r w:rsidR="00980226">
          <w:rPr>
            <w:noProof/>
            <w:webHidden/>
          </w:rPr>
          <w:t>57</w:t>
        </w:r>
        <w:r>
          <w:rPr>
            <w:noProof/>
            <w:webHidden/>
          </w:rPr>
          <w:fldChar w:fldCharType="end"/>
        </w:r>
      </w:hyperlink>
    </w:p>
    <w:p w14:paraId="6C31CEE9" w14:textId="36514FD7" w:rsidR="000941C5" w:rsidRDefault="000941C5">
      <w:pPr>
        <w:pStyle w:val="Spistreci2"/>
        <w:rPr>
          <w:rFonts w:asciiTheme="minorHAnsi" w:eastAsiaTheme="minorEastAsia" w:hAnsiTheme="minorHAnsi" w:cstheme="minorBidi"/>
          <w:noProof/>
          <w:sz w:val="22"/>
          <w:szCs w:val="22"/>
          <w:lang w:eastAsia="pl-PL"/>
        </w:rPr>
      </w:pPr>
      <w:hyperlink w:anchor="_Toc125456618" w:history="1">
        <w:r w:rsidRPr="008E07DC">
          <w:rPr>
            <w:rStyle w:val="Hipercze"/>
            <w:rFonts w:ascii="Times New Roman" w:hAnsi="Times New Roman"/>
            <w:noProof/>
          </w:rPr>
          <w:t>§ 44 Praktyki studenckie</w:t>
        </w:r>
        <w:r>
          <w:rPr>
            <w:noProof/>
            <w:webHidden/>
          </w:rPr>
          <w:tab/>
        </w:r>
        <w:r>
          <w:rPr>
            <w:noProof/>
            <w:webHidden/>
          </w:rPr>
          <w:fldChar w:fldCharType="begin"/>
        </w:r>
        <w:r>
          <w:rPr>
            <w:noProof/>
            <w:webHidden/>
          </w:rPr>
          <w:instrText xml:space="preserve"> PAGEREF _Toc125456618 \h </w:instrText>
        </w:r>
        <w:r>
          <w:rPr>
            <w:noProof/>
            <w:webHidden/>
          </w:rPr>
        </w:r>
        <w:r>
          <w:rPr>
            <w:noProof/>
            <w:webHidden/>
          </w:rPr>
          <w:fldChar w:fldCharType="separate"/>
        </w:r>
        <w:r w:rsidR="00980226">
          <w:rPr>
            <w:noProof/>
            <w:webHidden/>
          </w:rPr>
          <w:t>58</w:t>
        </w:r>
        <w:r>
          <w:rPr>
            <w:noProof/>
            <w:webHidden/>
          </w:rPr>
          <w:fldChar w:fldCharType="end"/>
        </w:r>
      </w:hyperlink>
    </w:p>
    <w:p w14:paraId="4DDBBCCD" w14:textId="46634A90" w:rsidR="000941C5" w:rsidRDefault="000941C5">
      <w:pPr>
        <w:pStyle w:val="Spistreci2"/>
        <w:rPr>
          <w:rFonts w:asciiTheme="minorHAnsi" w:eastAsiaTheme="minorEastAsia" w:hAnsiTheme="minorHAnsi" w:cstheme="minorBidi"/>
          <w:noProof/>
          <w:sz w:val="22"/>
          <w:szCs w:val="22"/>
          <w:lang w:eastAsia="pl-PL"/>
        </w:rPr>
      </w:pPr>
      <w:hyperlink w:anchor="_Toc125456619" w:history="1">
        <w:r w:rsidRPr="008E07DC">
          <w:rPr>
            <w:rStyle w:val="Hipercze"/>
            <w:rFonts w:ascii="Times New Roman" w:hAnsi="Times New Roman"/>
            <w:noProof/>
          </w:rPr>
          <w:t>§ 45 Zespoły pracujące w szkole i zasady ich pracy</w:t>
        </w:r>
        <w:r>
          <w:rPr>
            <w:noProof/>
            <w:webHidden/>
          </w:rPr>
          <w:tab/>
        </w:r>
        <w:r>
          <w:rPr>
            <w:noProof/>
            <w:webHidden/>
          </w:rPr>
          <w:fldChar w:fldCharType="begin"/>
        </w:r>
        <w:r>
          <w:rPr>
            <w:noProof/>
            <w:webHidden/>
          </w:rPr>
          <w:instrText xml:space="preserve"> PAGEREF _Toc125456619 \h </w:instrText>
        </w:r>
        <w:r>
          <w:rPr>
            <w:noProof/>
            <w:webHidden/>
          </w:rPr>
        </w:r>
        <w:r>
          <w:rPr>
            <w:noProof/>
            <w:webHidden/>
          </w:rPr>
          <w:fldChar w:fldCharType="separate"/>
        </w:r>
        <w:r w:rsidR="00980226">
          <w:rPr>
            <w:noProof/>
            <w:webHidden/>
          </w:rPr>
          <w:t>58</w:t>
        </w:r>
        <w:r>
          <w:rPr>
            <w:noProof/>
            <w:webHidden/>
          </w:rPr>
          <w:fldChar w:fldCharType="end"/>
        </w:r>
      </w:hyperlink>
    </w:p>
    <w:p w14:paraId="01E6DD91" w14:textId="5CB0409F" w:rsidR="000941C5" w:rsidRDefault="000941C5">
      <w:pPr>
        <w:pStyle w:val="Spistreci2"/>
        <w:rPr>
          <w:rFonts w:asciiTheme="minorHAnsi" w:eastAsiaTheme="minorEastAsia" w:hAnsiTheme="minorHAnsi" w:cstheme="minorBidi"/>
          <w:noProof/>
          <w:sz w:val="22"/>
          <w:szCs w:val="22"/>
          <w:lang w:eastAsia="pl-PL"/>
        </w:rPr>
      </w:pPr>
      <w:hyperlink w:anchor="_Toc125456620" w:history="1">
        <w:r w:rsidRPr="008E07DC">
          <w:rPr>
            <w:rStyle w:val="Hipercze"/>
            <w:rFonts w:ascii="Times New Roman" w:hAnsi="Times New Roman"/>
            <w:noProof/>
          </w:rPr>
          <w:t>§ 46 Zespoły oddziałowe</w:t>
        </w:r>
        <w:r>
          <w:rPr>
            <w:noProof/>
            <w:webHidden/>
          </w:rPr>
          <w:tab/>
        </w:r>
        <w:r>
          <w:rPr>
            <w:noProof/>
            <w:webHidden/>
          </w:rPr>
          <w:fldChar w:fldCharType="begin"/>
        </w:r>
        <w:r>
          <w:rPr>
            <w:noProof/>
            <w:webHidden/>
          </w:rPr>
          <w:instrText xml:space="preserve"> PAGEREF _Toc125456620 \h </w:instrText>
        </w:r>
        <w:r>
          <w:rPr>
            <w:noProof/>
            <w:webHidden/>
          </w:rPr>
        </w:r>
        <w:r>
          <w:rPr>
            <w:noProof/>
            <w:webHidden/>
          </w:rPr>
          <w:fldChar w:fldCharType="separate"/>
        </w:r>
        <w:r w:rsidR="00980226">
          <w:rPr>
            <w:noProof/>
            <w:webHidden/>
          </w:rPr>
          <w:t>58</w:t>
        </w:r>
        <w:r>
          <w:rPr>
            <w:noProof/>
            <w:webHidden/>
          </w:rPr>
          <w:fldChar w:fldCharType="end"/>
        </w:r>
      </w:hyperlink>
    </w:p>
    <w:p w14:paraId="10CEB608" w14:textId="0F035BE8" w:rsidR="000941C5" w:rsidRDefault="000941C5">
      <w:pPr>
        <w:pStyle w:val="Spistreci2"/>
        <w:rPr>
          <w:rFonts w:asciiTheme="minorHAnsi" w:eastAsiaTheme="minorEastAsia" w:hAnsiTheme="minorHAnsi" w:cstheme="minorBidi"/>
          <w:noProof/>
          <w:sz w:val="22"/>
          <w:szCs w:val="22"/>
          <w:lang w:eastAsia="pl-PL"/>
        </w:rPr>
      </w:pPr>
      <w:hyperlink w:anchor="_Toc125456621" w:history="1">
        <w:r w:rsidRPr="008E07DC">
          <w:rPr>
            <w:rStyle w:val="Hipercze"/>
            <w:rFonts w:ascii="Times New Roman" w:hAnsi="Times New Roman"/>
            <w:noProof/>
          </w:rPr>
          <w:t>§ 47 Komisja wychowawczo-profilaktyczna</w:t>
        </w:r>
        <w:r>
          <w:rPr>
            <w:noProof/>
            <w:webHidden/>
          </w:rPr>
          <w:tab/>
        </w:r>
        <w:r>
          <w:rPr>
            <w:noProof/>
            <w:webHidden/>
          </w:rPr>
          <w:fldChar w:fldCharType="begin"/>
        </w:r>
        <w:r>
          <w:rPr>
            <w:noProof/>
            <w:webHidden/>
          </w:rPr>
          <w:instrText xml:space="preserve"> PAGEREF _Toc125456621 \h </w:instrText>
        </w:r>
        <w:r>
          <w:rPr>
            <w:noProof/>
            <w:webHidden/>
          </w:rPr>
        </w:r>
        <w:r>
          <w:rPr>
            <w:noProof/>
            <w:webHidden/>
          </w:rPr>
          <w:fldChar w:fldCharType="separate"/>
        </w:r>
        <w:r w:rsidR="00980226">
          <w:rPr>
            <w:noProof/>
            <w:webHidden/>
          </w:rPr>
          <w:t>59</w:t>
        </w:r>
        <w:r>
          <w:rPr>
            <w:noProof/>
            <w:webHidden/>
          </w:rPr>
          <w:fldChar w:fldCharType="end"/>
        </w:r>
      </w:hyperlink>
    </w:p>
    <w:p w14:paraId="652A06C8" w14:textId="2E5CA3BD" w:rsidR="000941C5" w:rsidRDefault="000941C5">
      <w:pPr>
        <w:pStyle w:val="Spistreci2"/>
        <w:rPr>
          <w:rFonts w:asciiTheme="minorHAnsi" w:eastAsiaTheme="minorEastAsia" w:hAnsiTheme="minorHAnsi" w:cstheme="minorBidi"/>
          <w:noProof/>
          <w:sz w:val="22"/>
          <w:szCs w:val="22"/>
          <w:lang w:eastAsia="pl-PL"/>
        </w:rPr>
      </w:pPr>
      <w:hyperlink w:anchor="_Toc125456622" w:history="1">
        <w:r w:rsidRPr="008E07DC">
          <w:rPr>
            <w:rStyle w:val="Hipercze"/>
            <w:rFonts w:ascii="Times New Roman" w:hAnsi="Times New Roman"/>
            <w:noProof/>
          </w:rPr>
          <w:t>§ 48 Zespoły przedmiotowe</w:t>
        </w:r>
        <w:r>
          <w:rPr>
            <w:noProof/>
            <w:webHidden/>
          </w:rPr>
          <w:tab/>
        </w:r>
        <w:r>
          <w:rPr>
            <w:noProof/>
            <w:webHidden/>
          </w:rPr>
          <w:fldChar w:fldCharType="begin"/>
        </w:r>
        <w:r>
          <w:rPr>
            <w:noProof/>
            <w:webHidden/>
          </w:rPr>
          <w:instrText xml:space="preserve"> PAGEREF _Toc125456622 \h </w:instrText>
        </w:r>
        <w:r>
          <w:rPr>
            <w:noProof/>
            <w:webHidden/>
          </w:rPr>
        </w:r>
        <w:r>
          <w:rPr>
            <w:noProof/>
            <w:webHidden/>
          </w:rPr>
          <w:fldChar w:fldCharType="separate"/>
        </w:r>
        <w:r w:rsidR="00980226">
          <w:rPr>
            <w:noProof/>
            <w:webHidden/>
          </w:rPr>
          <w:t>59</w:t>
        </w:r>
        <w:r>
          <w:rPr>
            <w:noProof/>
            <w:webHidden/>
          </w:rPr>
          <w:fldChar w:fldCharType="end"/>
        </w:r>
      </w:hyperlink>
    </w:p>
    <w:p w14:paraId="18530824" w14:textId="7B5FD1CF" w:rsidR="000941C5" w:rsidRDefault="000941C5">
      <w:pPr>
        <w:pStyle w:val="Spistreci2"/>
        <w:rPr>
          <w:rFonts w:asciiTheme="minorHAnsi" w:eastAsiaTheme="minorEastAsia" w:hAnsiTheme="minorHAnsi" w:cstheme="minorBidi"/>
          <w:noProof/>
          <w:sz w:val="22"/>
          <w:szCs w:val="22"/>
          <w:lang w:eastAsia="pl-PL"/>
        </w:rPr>
      </w:pPr>
      <w:hyperlink w:anchor="_Toc125456623" w:history="1">
        <w:r w:rsidRPr="008E07DC">
          <w:rPr>
            <w:rStyle w:val="Hipercze"/>
            <w:rFonts w:ascii="Times New Roman" w:hAnsi="Times New Roman"/>
            <w:noProof/>
          </w:rPr>
          <w:t>§ 49 Zespoły problemowo - zadaniowe</w:t>
        </w:r>
        <w:r>
          <w:rPr>
            <w:noProof/>
            <w:webHidden/>
          </w:rPr>
          <w:tab/>
        </w:r>
        <w:r>
          <w:rPr>
            <w:noProof/>
            <w:webHidden/>
          </w:rPr>
          <w:fldChar w:fldCharType="begin"/>
        </w:r>
        <w:r>
          <w:rPr>
            <w:noProof/>
            <w:webHidden/>
          </w:rPr>
          <w:instrText xml:space="preserve"> PAGEREF _Toc125456623 \h </w:instrText>
        </w:r>
        <w:r>
          <w:rPr>
            <w:noProof/>
            <w:webHidden/>
          </w:rPr>
        </w:r>
        <w:r>
          <w:rPr>
            <w:noProof/>
            <w:webHidden/>
          </w:rPr>
          <w:fldChar w:fldCharType="separate"/>
        </w:r>
        <w:r w:rsidR="00980226">
          <w:rPr>
            <w:noProof/>
            <w:webHidden/>
          </w:rPr>
          <w:t>61</w:t>
        </w:r>
        <w:r>
          <w:rPr>
            <w:noProof/>
            <w:webHidden/>
          </w:rPr>
          <w:fldChar w:fldCharType="end"/>
        </w:r>
      </w:hyperlink>
    </w:p>
    <w:p w14:paraId="446C0C9E" w14:textId="0E0CA369" w:rsidR="000941C5" w:rsidRDefault="000941C5">
      <w:pPr>
        <w:pStyle w:val="Spistreci2"/>
        <w:rPr>
          <w:rFonts w:asciiTheme="minorHAnsi" w:eastAsiaTheme="minorEastAsia" w:hAnsiTheme="minorHAnsi" w:cstheme="minorBidi"/>
          <w:noProof/>
          <w:sz w:val="22"/>
          <w:szCs w:val="22"/>
          <w:lang w:eastAsia="pl-PL"/>
        </w:rPr>
      </w:pPr>
      <w:hyperlink w:anchor="_Toc125456624" w:history="1">
        <w:r w:rsidRPr="008E07DC">
          <w:rPr>
            <w:rStyle w:val="Hipercze"/>
            <w:rFonts w:ascii="Times New Roman" w:hAnsi="Times New Roman"/>
            <w:noProof/>
          </w:rPr>
          <w:t xml:space="preserve">§ 50 </w:t>
        </w:r>
        <w:r w:rsidRPr="008E07DC">
          <w:rPr>
            <w:rStyle w:val="Hipercze"/>
            <w:rFonts w:ascii="Times New Roman" w:hAnsi="Times New Roman"/>
            <w:bCs/>
            <w:noProof/>
          </w:rPr>
          <w:t>Zespół</w:t>
        </w:r>
        <w:r>
          <w:rPr>
            <w:noProof/>
            <w:webHidden/>
          </w:rPr>
          <w:tab/>
        </w:r>
        <w:r>
          <w:rPr>
            <w:noProof/>
            <w:webHidden/>
          </w:rPr>
          <w:fldChar w:fldCharType="begin"/>
        </w:r>
        <w:r>
          <w:rPr>
            <w:noProof/>
            <w:webHidden/>
          </w:rPr>
          <w:instrText xml:space="preserve"> PAGEREF _Toc125456624 \h </w:instrText>
        </w:r>
        <w:r>
          <w:rPr>
            <w:noProof/>
            <w:webHidden/>
          </w:rPr>
        </w:r>
        <w:r>
          <w:rPr>
            <w:noProof/>
            <w:webHidden/>
          </w:rPr>
          <w:fldChar w:fldCharType="separate"/>
        </w:r>
        <w:r w:rsidR="00980226">
          <w:rPr>
            <w:noProof/>
            <w:webHidden/>
          </w:rPr>
          <w:t>61</w:t>
        </w:r>
        <w:r>
          <w:rPr>
            <w:noProof/>
            <w:webHidden/>
          </w:rPr>
          <w:fldChar w:fldCharType="end"/>
        </w:r>
      </w:hyperlink>
    </w:p>
    <w:p w14:paraId="002CE471" w14:textId="24A0A5AC" w:rsidR="000941C5" w:rsidRDefault="000941C5">
      <w:pPr>
        <w:pStyle w:val="Spistreci2"/>
        <w:rPr>
          <w:rFonts w:asciiTheme="minorHAnsi" w:eastAsiaTheme="minorEastAsia" w:hAnsiTheme="minorHAnsi" w:cstheme="minorBidi"/>
          <w:noProof/>
          <w:sz w:val="22"/>
          <w:szCs w:val="22"/>
          <w:lang w:eastAsia="pl-PL"/>
        </w:rPr>
      </w:pPr>
      <w:hyperlink w:anchor="_Toc125456625" w:history="1">
        <w:r w:rsidRPr="008E07DC">
          <w:rPr>
            <w:rStyle w:val="Hipercze"/>
            <w:rFonts w:ascii="Times New Roman" w:hAnsi="Times New Roman"/>
            <w:noProof/>
          </w:rPr>
          <w:t>§ 50 a  Organizacja nauczania zdalnego</w:t>
        </w:r>
        <w:r>
          <w:rPr>
            <w:noProof/>
            <w:webHidden/>
          </w:rPr>
          <w:tab/>
        </w:r>
        <w:r>
          <w:rPr>
            <w:noProof/>
            <w:webHidden/>
          </w:rPr>
          <w:fldChar w:fldCharType="begin"/>
        </w:r>
        <w:r>
          <w:rPr>
            <w:noProof/>
            <w:webHidden/>
          </w:rPr>
          <w:instrText xml:space="preserve"> PAGEREF _Toc125456625 \h </w:instrText>
        </w:r>
        <w:r>
          <w:rPr>
            <w:noProof/>
            <w:webHidden/>
          </w:rPr>
        </w:r>
        <w:r>
          <w:rPr>
            <w:noProof/>
            <w:webHidden/>
          </w:rPr>
          <w:fldChar w:fldCharType="separate"/>
        </w:r>
        <w:r w:rsidR="00980226">
          <w:rPr>
            <w:noProof/>
            <w:webHidden/>
          </w:rPr>
          <w:t>63</w:t>
        </w:r>
        <w:r>
          <w:rPr>
            <w:noProof/>
            <w:webHidden/>
          </w:rPr>
          <w:fldChar w:fldCharType="end"/>
        </w:r>
      </w:hyperlink>
    </w:p>
    <w:p w14:paraId="55446AC3" w14:textId="25DA881E" w:rsidR="000941C5" w:rsidRDefault="000941C5">
      <w:pPr>
        <w:pStyle w:val="Spistreci1"/>
        <w:rPr>
          <w:rFonts w:asciiTheme="minorHAnsi" w:eastAsiaTheme="minorEastAsia" w:hAnsiTheme="minorHAnsi" w:cstheme="minorBidi"/>
          <w:noProof/>
          <w:sz w:val="22"/>
          <w:szCs w:val="22"/>
          <w:lang w:eastAsia="pl-PL"/>
        </w:rPr>
      </w:pPr>
      <w:hyperlink w:anchor="_Toc125456626" w:history="1">
        <w:r w:rsidRPr="008E07DC">
          <w:rPr>
            <w:rStyle w:val="Hipercze"/>
            <w:rFonts w:ascii="Times New Roman" w:hAnsi="Times New Roman"/>
            <w:noProof/>
          </w:rPr>
          <w:t>Rozdział 7 Nauczyciele i inni pracownicy szkoły</w:t>
        </w:r>
        <w:r>
          <w:rPr>
            <w:noProof/>
            <w:webHidden/>
          </w:rPr>
          <w:tab/>
        </w:r>
        <w:r>
          <w:rPr>
            <w:noProof/>
            <w:webHidden/>
          </w:rPr>
          <w:fldChar w:fldCharType="begin"/>
        </w:r>
        <w:r>
          <w:rPr>
            <w:noProof/>
            <w:webHidden/>
          </w:rPr>
          <w:instrText xml:space="preserve"> PAGEREF _Toc125456626 \h </w:instrText>
        </w:r>
        <w:r>
          <w:rPr>
            <w:noProof/>
            <w:webHidden/>
          </w:rPr>
        </w:r>
        <w:r>
          <w:rPr>
            <w:noProof/>
            <w:webHidden/>
          </w:rPr>
          <w:fldChar w:fldCharType="separate"/>
        </w:r>
        <w:r w:rsidR="00980226">
          <w:rPr>
            <w:noProof/>
            <w:webHidden/>
          </w:rPr>
          <w:t>69</w:t>
        </w:r>
        <w:r>
          <w:rPr>
            <w:noProof/>
            <w:webHidden/>
          </w:rPr>
          <w:fldChar w:fldCharType="end"/>
        </w:r>
      </w:hyperlink>
    </w:p>
    <w:p w14:paraId="3CC09F05" w14:textId="08132066" w:rsidR="000941C5" w:rsidRDefault="000941C5">
      <w:pPr>
        <w:pStyle w:val="Spistreci2"/>
        <w:rPr>
          <w:rFonts w:asciiTheme="minorHAnsi" w:eastAsiaTheme="minorEastAsia" w:hAnsiTheme="minorHAnsi" w:cstheme="minorBidi"/>
          <w:noProof/>
          <w:sz w:val="22"/>
          <w:szCs w:val="22"/>
          <w:lang w:eastAsia="pl-PL"/>
        </w:rPr>
      </w:pPr>
      <w:hyperlink w:anchor="_Toc125456627" w:history="1">
        <w:r w:rsidRPr="008E07DC">
          <w:rPr>
            <w:rStyle w:val="Hipercze"/>
            <w:rFonts w:ascii="Times New Roman" w:hAnsi="Times New Roman"/>
            <w:noProof/>
          </w:rPr>
          <w:t>§ 51</w:t>
        </w:r>
        <w:r>
          <w:rPr>
            <w:noProof/>
            <w:webHidden/>
          </w:rPr>
          <w:tab/>
        </w:r>
        <w:r>
          <w:rPr>
            <w:noProof/>
            <w:webHidden/>
          </w:rPr>
          <w:fldChar w:fldCharType="begin"/>
        </w:r>
        <w:r>
          <w:rPr>
            <w:noProof/>
            <w:webHidden/>
          </w:rPr>
          <w:instrText xml:space="preserve"> PAGEREF _Toc125456627 \h </w:instrText>
        </w:r>
        <w:r>
          <w:rPr>
            <w:noProof/>
            <w:webHidden/>
          </w:rPr>
        </w:r>
        <w:r>
          <w:rPr>
            <w:noProof/>
            <w:webHidden/>
          </w:rPr>
          <w:fldChar w:fldCharType="separate"/>
        </w:r>
        <w:r w:rsidR="00980226">
          <w:rPr>
            <w:noProof/>
            <w:webHidden/>
          </w:rPr>
          <w:t>69</w:t>
        </w:r>
        <w:r>
          <w:rPr>
            <w:noProof/>
            <w:webHidden/>
          </w:rPr>
          <w:fldChar w:fldCharType="end"/>
        </w:r>
      </w:hyperlink>
    </w:p>
    <w:p w14:paraId="44A1656C" w14:textId="730FAB4A" w:rsidR="000941C5" w:rsidRDefault="000941C5">
      <w:pPr>
        <w:pStyle w:val="Spistreci2"/>
        <w:rPr>
          <w:rFonts w:asciiTheme="minorHAnsi" w:eastAsiaTheme="minorEastAsia" w:hAnsiTheme="minorHAnsi" w:cstheme="minorBidi"/>
          <w:noProof/>
          <w:sz w:val="22"/>
          <w:szCs w:val="22"/>
          <w:lang w:eastAsia="pl-PL"/>
        </w:rPr>
      </w:pPr>
      <w:hyperlink w:anchor="_Toc125456628" w:history="1">
        <w:r w:rsidRPr="008E07DC">
          <w:rPr>
            <w:rStyle w:val="Hipercze"/>
            <w:rFonts w:ascii="Times New Roman" w:hAnsi="Times New Roman"/>
            <w:noProof/>
          </w:rPr>
          <w:t>§ 52</w:t>
        </w:r>
        <w:r>
          <w:rPr>
            <w:noProof/>
            <w:webHidden/>
          </w:rPr>
          <w:tab/>
        </w:r>
        <w:r>
          <w:rPr>
            <w:noProof/>
            <w:webHidden/>
          </w:rPr>
          <w:fldChar w:fldCharType="begin"/>
        </w:r>
        <w:r>
          <w:rPr>
            <w:noProof/>
            <w:webHidden/>
          </w:rPr>
          <w:instrText xml:space="preserve"> PAGEREF _Toc125456628 \h </w:instrText>
        </w:r>
        <w:r>
          <w:rPr>
            <w:noProof/>
            <w:webHidden/>
          </w:rPr>
        </w:r>
        <w:r>
          <w:rPr>
            <w:noProof/>
            <w:webHidden/>
          </w:rPr>
          <w:fldChar w:fldCharType="separate"/>
        </w:r>
        <w:r w:rsidR="00980226">
          <w:rPr>
            <w:noProof/>
            <w:webHidden/>
          </w:rPr>
          <w:t>71</w:t>
        </w:r>
        <w:r>
          <w:rPr>
            <w:noProof/>
            <w:webHidden/>
          </w:rPr>
          <w:fldChar w:fldCharType="end"/>
        </w:r>
      </w:hyperlink>
    </w:p>
    <w:p w14:paraId="7EBCBB92" w14:textId="0134796F" w:rsidR="000941C5" w:rsidRDefault="000941C5">
      <w:pPr>
        <w:pStyle w:val="Spistreci2"/>
        <w:rPr>
          <w:rFonts w:asciiTheme="minorHAnsi" w:eastAsiaTheme="minorEastAsia" w:hAnsiTheme="minorHAnsi" w:cstheme="minorBidi"/>
          <w:noProof/>
          <w:sz w:val="22"/>
          <w:szCs w:val="22"/>
          <w:lang w:eastAsia="pl-PL"/>
        </w:rPr>
      </w:pPr>
      <w:hyperlink w:anchor="_Toc125456629" w:history="1">
        <w:r w:rsidRPr="008E07DC">
          <w:rPr>
            <w:rStyle w:val="Hipercze"/>
            <w:rFonts w:ascii="Times New Roman" w:hAnsi="Times New Roman"/>
            <w:noProof/>
          </w:rPr>
          <w:t>§ 53 Zadania wychowawców klas</w:t>
        </w:r>
        <w:r>
          <w:rPr>
            <w:noProof/>
            <w:webHidden/>
          </w:rPr>
          <w:tab/>
        </w:r>
        <w:r>
          <w:rPr>
            <w:noProof/>
            <w:webHidden/>
          </w:rPr>
          <w:fldChar w:fldCharType="begin"/>
        </w:r>
        <w:r>
          <w:rPr>
            <w:noProof/>
            <w:webHidden/>
          </w:rPr>
          <w:instrText xml:space="preserve"> PAGEREF _Toc125456629 \h </w:instrText>
        </w:r>
        <w:r>
          <w:rPr>
            <w:noProof/>
            <w:webHidden/>
          </w:rPr>
        </w:r>
        <w:r>
          <w:rPr>
            <w:noProof/>
            <w:webHidden/>
          </w:rPr>
          <w:fldChar w:fldCharType="separate"/>
        </w:r>
        <w:r w:rsidR="00980226">
          <w:rPr>
            <w:noProof/>
            <w:webHidden/>
          </w:rPr>
          <w:t>71</w:t>
        </w:r>
        <w:r>
          <w:rPr>
            <w:noProof/>
            <w:webHidden/>
          </w:rPr>
          <w:fldChar w:fldCharType="end"/>
        </w:r>
      </w:hyperlink>
    </w:p>
    <w:p w14:paraId="2974B9FD" w14:textId="45B18F61" w:rsidR="000941C5" w:rsidRDefault="000941C5">
      <w:pPr>
        <w:pStyle w:val="Spistreci2"/>
        <w:rPr>
          <w:rFonts w:asciiTheme="minorHAnsi" w:eastAsiaTheme="minorEastAsia" w:hAnsiTheme="minorHAnsi" w:cstheme="minorBidi"/>
          <w:noProof/>
          <w:sz w:val="22"/>
          <w:szCs w:val="22"/>
          <w:lang w:eastAsia="pl-PL"/>
        </w:rPr>
      </w:pPr>
      <w:hyperlink w:anchor="_Toc125456630" w:history="1">
        <w:r w:rsidRPr="008E07DC">
          <w:rPr>
            <w:rStyle w:val="Hipercze"/>
            <w:rFonts w:ascii="Times New Roman" w:hAnsi="Times New Roman" w:cs="Times New Roman"/>
            <w:noProof/>
          </w:rPr>
          <w:t>§ 53 a Pedagog</w:t>
        </w:r>
        <w:r>
          <w:rPr>
            <w:noProof/>
            <w:webHidden/>
          </w:rPr>
          <w:tab/>
        </w:r>
        <w:r>
          <w:rPr>
            <w:noProof/>
            <w:webHidden/>
          </w:rPr>
          <w:fldChar w:fldCharType="begin"/>
        </w:r>
        <w:r>
          <w:rPr>
            <w:noProof/>
            <w:webHidden/>
          </w:rPr>
          <w:instrText xml:space="preserve"> PAGEREF _Toc125456630 \h </w:instrText>
        </w:r>
        <w:r>
          <w:rPr>
            <w:noProof/>
            <w:webHidden/>
          </w:rPr>
        </w:r>
        <w:r>
          <w:rPr>
            <w:noProof/>
            <w:webHidden/>
          </w:rPr>
          <w:fldChar w:fldCharType="separate"/>
        </w:r>
        <w:r w:rsidR="00980226">
          <w:rPr>
            <w:noProof/>
            <w:webHidden/>
          </w:rPr>
          <w:t>72</w:t>
        </w:r>
        <w:r>
          <w:rPr>
            <w:noProof/>
            <w:webHidden/>
          </w:rPr>
          <w:fldChar w:fldCharType="end"/>
        </w:r>
      </w:hyperlink>
    </w:p>
    <w:p w14:paraId="7E0FF2C0" w14:textId="0488D0C1" w:rsidR="000941C5" w:rsidRDefault="000941C5">
      <w:pPr>
        <w:pStyle w:val="Spistreci2"/>
        <w:rPr>
          <w:rFonts w:asciiTheme="minorHAnsi" w:eastAsiaTheme="minorEastAsia" w:hAnsiTheme="minorHAnsi" w:cstheme="minorBidi"/>
          <w:noProof/>
          <w:sz w:val="22"/>
          <w:szCs w:val="22"/>
          <w:lang w:eastAsia="pl-PL"/>
        </w:rPr>
      </w:pPr>
      <w:hyperlink w:anchor="_Toc125456631" w:history="1">
        <w:r w:rsidRPr="008E07DC">
          <w:rPr>
            <w:rStyle w:val="Hipercze"/>
            <w:rFonts w:ascii="Times New Roman" w:hAnsi="Times New Roman" w:cs="Times New Roman"/>
            <w:noProof/>
          </w:rPr>
          <w:t>§ 53 b  Pedagog specjalny</w:t>
        </w:r>
        <w:r>
          <w:rPr>
            <w:noProof/>
            <w:webHidden/>
          </w:rPr>
          <w:tab/>
        </w:r>
        <w:r>
          <w:rPr>
            <w:noProof/>
            <w:webHidden/>
          </w:rPr>
          <w:fldChar w:fldCharType="begin"/>
        </w:r>
        <w:r>
          <w:rPr>
            <w:noProof/>
            <w:webHidden/>
          </w:rPr>
          <w:instrText xml:space="preserve"> PAGEREF _Toc125456631 \h </w:instrText>
        </w:r>
        <w:r>
          <w:rPr>
            <w:noProof/>
            <w:webHidden/>
          </w:rPr>
        </w:r>
        <w:r>
          <w:rPr>
            <w:noProof/>
            <w:webHidden/>
          </w:rPr>
          <w:fldChar w:fldCharType="separate"/>
        </w:r>
        <w:r w:rsidR="00980226">
          <w:rPr>
            <w:noProof/>
            <w:webHidden/>
          </w:rPr>
          <w:t>74</w:t>
        </w:r>
        <w:r>
          <w:rPr>
            <w:noProof/>
            <w:webHidden/>
          </w:rPr>
          <w:fldChar w:fldCharType="end"/>
        </w:r>
      </w:hyperlink>
    </w:p>
    <w:p w14:paraId="44E0B9C5" w14:textId="64EC2726" w:rsidR="000941C5" w:rsidRDefault="000941C5">
      <w:pPr>
        <w:pStyle w:val="Spistreci2"/>
        <w:rPr>
          <w:rFonts w:asciiTheme="minorHAnsi" w:eastAsiaTheme="minorEastAsia" w:hAnsiTheme="minorHAnsi" w:cstheme="minorBidi"/>
          <w:noProof/>
          <w:sz w:val="22"/>
          <w:szCs w:val="22"/>
          <w:lang w:eastAsia="pl-PL"/>
        </w:rPr>
      </w:pPr>
      <w:hyperlink w:anchor="_Toc125456632" w:history="1">
        <w:r w:rsidRPr="008E07DC">
          <w:rPr>
            <w:rStyle w:val="Hipercze"/>
            <w:rFonts w:ascii="Times New Roman" w:hAnsi="Times New Roman" w:cs="Times New Roman"/>
            <w:noProof/>
          </w:rPr>
          <w:t>§ 53 c  Psycholog</w:t>
        </w:r>
        <w:r>
          <w:rPr>
            <w:noProof/>
            <w:webHidden/>
          </w:rPr>
          <w:tab/>
        </w:r>
        <w:r>
          <w:rPr>
            <w:noProof/>
            <w:webHidden/>
          </w:rPr>
          <w:fldChar w:fldCharType="begin"/>
        </w:r>
        <w:r>
          <w:rPr>
            <w:noProof/>
            <w:webHidden/>
          </w:rPr>
          <w:instrText xml:space="preserve"> PAGEREF _Toc125456632 \h </w:instrText>
        </w:r>
        <w:r>
          <w:rPr>
            <w:noProof/>
            <w:webHidden/>
          </w:rPr>
        </w:r>
        <w:r>
          <w:rPr>
            <w:noProof/>
            <w:webHidden/>
          </w:rPr>
          <w:fldChar w:fldCharType="separate"/>
        </w:r>
        <w:r w:rsidR="00980226">
          <w:rPr>
            <w:noProof/>
            <w:webHidden/>
          </w:rPr>
          <w:t>75</w:t>
        </w:r>
        <w:r>
          <w:rPr>
            <w:noProof/>
            <w:webHidden/>
          </w:rPr>
          <w:fldChar w:fldCharType="end"/>
        </w:r>
      </w:hyperlink>
    </w:p>
    <w:p w14:paraId="7C438484" w14:textId="6600ACD4" w:rsidR="000941C5" w:rsidRDefault="000941C5">
      <w:pPr>
        <w:pStyle w:val="Spistreci2"/>
        <w:rPr>
          <w:rFonts w:asciiTheme="minorHAnsi" w:eastAsiaTheme="minorEastAsia" w:hAnsiTheme="minorHAnsi" w:cstheme="minorBidi"/>
          <w:noProof/>
          <w:sz w:val="22"/>
          <w:szCs w:val="22"/>
          <w:lang w:eastAsia="pl-PL"/>
        </w:rPr>
      </w:pPr>
      <w:hyperlink w:anchor="_Toc125456633" w:history="1">
        <w:r w:rsidRPr="008E07DC">
          <w:rPr>
            <w:rStyle w:val="Hipercze"/>
            <w:rFonts w:ascii="Times New Roman" w:hAnsi="Times New Roman" w:cs="Times New Roman"/>
            <w:noProof/>
          </w:rPr>
          <w:t>§ 53 d  Logopeda</w:t>
        </w:r>
        <w:r>
          <w:rPr>
            <w:noProof/>
            <w:webHidden/>
          </w:rPr>
          <w:tab/>
        </w:r>
        <w:r>
          <w:rPr>
            <w:noProof/>
            <w:webHidden/>
          </w:rPr>
          <w:fldChar w:fldCharType="begin"/>
        </w:r>
        <w:r>
          <w:rPr>
            <w:noProof/>
            <w:webHidden/>
          </w:rPr>
          <w:instrText xml:space="preserve"> PAGEREF _Toc125456633 \h </w:instrText>
        </w:r>
        <w:r>
          <w:rPr>
            <w:noProof/>
            <w:webHidden/>
          </w:rPr>
        </w:r>
        <w:r>
          <w:rPr>
            <w:noProof/>
            <w:webHidden/>
          </w:rPr>
          <w:fldChar w:fldCharType="separate"/>
        </w:r>
        <w:r w:rsidR="00980226">
          <w:rPr>
            <w:noProof/>
            <w:webHidden/>
          </w:rPr>
          <w:t>76</w:t>
        </w:r>
        <w:r>
          <w:rPr>
            <w:noProof/>
            <w:webHidden/>
          </w:rPr>
          <w:fldChar w:fldCharType="end"/>
        </w:r>
      </w:hyperlink>
    </w:p>
    <w:p w14:paraId="453FC6DF" w14:textId="0639F420" w:rsidR="000941C5" w:rsidRDefault="000941C5">
      <w:pPr>
        <w:pStyle w:val="Spistreci2"/>
        <w:rPr>
          <w:rFonts w:asciiTheme="minorHAnsi" w:eastAsiaTheme="minorEastAsia" w:hAnsiTheme="minorHAnsi" w:cstheme="minorBidi"/>
          <w:noProof/>
          <w:sz w:val="22"/>
          <w:szCs w:val="22"/>
          <w:lang w:eastAsia="pl-PL"/>
        </w:rPr>
      </w:pPr>
      <w:hyperlink w:anchor="_Toc125456634" w:history="1">
        <w:r w:rsidRPr="008E07DC">
          <w:rPr>
            <w:rStyle w:val="Hipercze"/>
            <w:rFonts w:ascii="Times New Roman" w:hAnsi="Times New Roman" w:cs="Times New Roman"/>
            <w:noProof/>
          </w:rPr>
          <w:t>§ 53 e Terapeuta</w:t>
        </w:r>
        <w:r>
          <w:rPr>
            <w:noProof/>
            <w:webHidden/>
          </w:rPr>
          <w:tab/>
        </w:r>
        <w:r>
          <w:rPr>
            <w:noProof/>
            <w:webHidden/>
          </w:rPr>
          <w:fldChar w:fldCharType="begin"/>
        </w:r>
        <w:r>
          <w:rPr>
            <w:noProof/>
            <w:webHidden/>
          </w:rPr>
          <w:instrText xml:space="preserve"> PAGEREF _Toc125456634 \h </w:instrText>
        </w:r>
        <w:r>
          <w:rPr>
            <w:noProof/>
            <w:webHidden/>
          </w:rPr>
        </w:r>
        <w:r>
          <w:rPr>
            <w:noProof/>
            <w:webHidden/>
          </w:rPr>
          <w:fldChar w:fldCharType="separate"/>
        </w:r>
        <w:r w:rsidR="00980226">
          <w:rPr>
            <w:noProof/>
            <w:webHidden/>
          </w:rPr>
          <w:t>76</w:t>
        </w:r>
        <w:r>
          <w:rPr>
            <w:noProof/>
            <w:webHidden/>
          </w:rPr>
          <w:fldChar w:fldCharType="end"/>
        </w:r>
      </w:hyperlink>
    </w:p>
    <w:p w14:paraId="3ABD29DC" w14:textId="44B90DC9" w:rsidR="000941C5" w:rsidRDefault="000941C5">
      <w:pPr>
        <w:pStyle w:val="Spistreci2"/>
        <w:rPr>
          <w:rFonts w:asciiTheme="minorHAnsi" w:eastAsiaTheme="minorEastAsia" w:hAnsiTheme="minorHAnsi" w:cstheme="minorBidi"/>
          <w:noProof/>
          <w:sz w:val="22"/>
          <w:szCs w:val="22"/>
          <w:lang w:eastAsia="pl-PL"/>
        </w:rPr>
      </w:pPr>
      <w:hyperlink w:anchor="_Toc125456635" w:history="1">
        <w:r w:rsidRPr="008E07DC">
          <w:rPr>
            <w:rStyle w:val="Hipercze"/>
            <w:rFonts w:ascii="Times New Roman" w:hAnsi="Times New Roman" w:cs="Times New Roman"/>
            <w:noProof/>
          </w:rPr>
          <w:t>§ 53 f  Nauczyciel wspomagający</w:t>
        </w:r>
        <w:r>
          <w:rPr>
            <w:noProof/>
            <w:webHidden/>
          </w:rPr>
          <w:tab/>
        </w:r>
        <w:r>
          <w:rPr>
            <w:noProof/>
            <w:webHidden/>
          </w:rPr>
          <w:fldChar w:fldCharType="begin"/>
        </w:r>
        <w:r>
          <w:rPr>
            <w:noProof/>
            <w:webHidden/>
          </w:rPr>
          <w:instrText xml:space="preserve"> PAGEREF _Toc125456635 \h </w:instrText>
        </w:r>
        <w:r>
          <w:rPr>
            <w:noProof/>
            <w:webHidden/>
          </w:rPr>
        </w:r>
        <w:r>
          <w:rPr>
            <w:noProof/>
            <w:webHidden/>
          </w:rPr>
          <w:fldChar w:fldCharType="separate"/>
        </w:r>
        <w:r w:rsidR="00980226">
          <w:rPr>
            <w:noProof/>
            <w:webHidden/>
          </w:rPr>
          <w:t>78</w:t>
        </w:r>
        <w:r>
          <w:rPr>
            <w:noProof/>
            <w:webHidden/>
          </w:rPr>
          <w:fldChar w:fldCharType="end"/>
        </w:r>
      </w:hyperlink>
    </w:p>
    <w:p w14:paraId="05FBB664" w14:textId="22418DCD" w:rsidR="000941C5" w:rsidRDefault="000941C5">
      <w:pPr>
        <w:pStyle w:val="Spistreci2"/>
        <w:rPr>
          <w:rFonts w:asciiTheme="minorHAnsi" w:eastAsiaTheme="minorEastAsia" w:hAnsiTheme="minorHAnsi" w:cstheme="minorBidi"/>
          <w:noProof/>
          <w:sz w:val="22"/>
          <w:szCs w:val="22"/>
          <w:lang w:eastAsia="pl-PL"/>
        </w:rPr>
      </w:pPr>
      <w:hyperlink w:anchor="_Toc125456636" w:history="1">
        <w:r w:rsidRPr="008E07DC">
          <w:rPr>
            <w:rStyle w:val="Hipercze"/>
            <w:rFonts w:ascii="Times New Roman" w:hAnsi="Times New Roman"/>
            <w:noProof/>
          </w:rPr>
          <w:t>§ 54 Pracownicy administracji i obsługi</w:t>
        </w:r>
        <w:r>
          <w:rPr>
            <w:noProof/>
            <w:webHidden/>
          </w:rPr>
          <w:tab/>
        </w:r>
        <w:r>
          <w:rPr>
            <w:noProof/>
            <w:webHidden/>
          </w:rPr>
          <w:fldChar w:fldCharType="begin"/>
        </w:r>
        <w:r>
          <w:rPr>
            <w:noProof/>
            <w:webHidden/>
          </w:rPr>
          <w:instrText xml:space="preserve"> PAGEREF _Toc125456636 \h </w:instrText>
        </w:r>
        <w:r>
          <w:rPr>
            <w:noProof/>
            <w:webHidden/>
          </w:rPr>
        </w:r>
        <w:r>
          <w:rPr>
            <w:noProof/>
            <w:webHidden/>
          </w:rPr>
          <w:fldChar w:fldCharType="separate"/>
        </w:r>
        <w:r w:rsidR="00980226">
          <w:rPr>
            <w:noProof/>
            <w:webHidden/>
          </w:rPr>
          <w:t>78</w:t>
        </w:r>
        <w:r>
          <w:rPr>
            <w:noProof/>
            <w:webHidden/>
          </w:rPr>
          <w:fldChar w:fldCharType="end"/>
        </w:r>
      </w:hyperlink>
    </w:p>
    <w:p w14:paraId="2490C929" w14:textId="6D57E2AF" w:rsidR="000941C5" w:rsidRDefault="000941C5">
      <w:pPr>
        <w:pStyle w:val="Spistreci2"/>
        <w:rPr>
          <w:rFonts w:asciiTheme="minorHAnsi" w:eastAsiaTheme="minorEastAsia" w:hAnsiTheme="minorHAnsi" w:cstheme="minorBidi"/>
          <w:noProof/>
          <w:sz w:val="22"/>
          <w:szCs w:val="22"/>
          <w:lang w:eastAsia="pl-PL"/>
        </w:rPr>
      </w:pPr>
      <w:hyperlink w:anchor="_Toc125456637" w:history="1">
        <w:r w:rsidRPr="008E07DC">
          <w:rPr>
            <w:rStyle w:val="Hipercze"/>
            <w:rFonts w:ascii="Times New Roman" w:hAnsi="Times New Roman"/>
            <w:noProof/>
          </w:rPr>
          <w:t>§ 55 Zadania nauczycieli i innych pracowników szkoły wobec osób postronnych</w:t>
        </w:r>
        <w:r>
          <w:rPr>
            <w:noProof/>
            <w:webHidden/>
          </w:rPr>
          <w:tab/>
        </w:r>
        <w:r>
          <w:rPr>
            <w:noProof/>
            <w:webHidden/>
          </w:rPr>
          <w:fldChar w:fldCharType="begin"/>
        </w:r>
        <w:r>
          <w:rPr>
            <w:noProof/>
            <w:webHidden/>
          </w:rPr>
          <w:instrText xml:space="preserve"> PAGEREF _Toc125456637 \h </w:instrText>
        </w:r>
        <w:r>
          <w:rPr>
            <w:noProof/>
            <w:webHidden/>
          </w:rPr>
        </w:r>
        <w:r>
          <w:rPr>
            <w:noProof/>
            <w:webHidden/>
          </w:rPr>
          <w:fldChar w:fldCharType="separate"/>
        </w:r>
        <w:r w:rsidR="00980226">
          <w:rPr>
            <w:noProof/>
            <w:webHidden/>
          </w:rPr>
          <w:t>80</w:t>
        </w:r>
        <w:r>
          <w:rPr>
            <w:noProof/>
            <w:webHidden/>
          </w:rPr>
          <w:fldChar w:fldCharType="end"/>
        </w:r>
      </w:hyperlink>
    </w:p>
    <w:p w14:paraId="6181F186" w14:textId="2139F364" w:rsidR="000941C5" w:rsidRDefault="000941C5">
      <w:pPr>
        <w:pStyle w:val="Spistreci2"/>
        <w:rPr>
          <w:rFonts w:asciiTheme="minorHAnsi" w:eastAsiaTheme="minorEastAsia" w:hAnsiTheme="minorHAnsi" w:cstheme="minorBidi"/>
          <w:noProof/>
          <w:sz w:val="22"/>
          <w:szCs w:val="22"/>
          <w:lang w:eastAsia="pl-PL"/>
        </w:rPr>
      </w:pPr>
      <w:hyperlink w:anchor="_Toc125456638" w:history="1">
        <w:r w:rsidRPr="008E07DC">
          <w:rPr>
            <w:rStyle w:val="Hipercze"/>
            <w:rFonts w:ascii="Times New Roman" w:hAnsi="Times New Roman"/>
            <w:noProof/>
          </w:rPr>
          <w:t>§ 56 Zadania nauczycieli w zakresie zapewnienia bezpieczeństwa uczniom</w:t>
        </w:r>
        <w:r>
          <w:rPr>
            <w:noProof/>
            <w:webHidden/>
          </w:rPr>
          <w:tab/>
        </w:r>
        <w:r>
          <w:rPr>
            <w:noProof/>
            <w:webHidden/>
          </w:rPr>
          <w:fldChar w:fldCharType="begin"/>
        </w:r>
        <w:r>
          <w:rPr>
            <w:noProof/>
            <w:webHidden/>
          </w:rPr>
          <w:instrText xml:space="preserve"> PAGEREF _Toc125456638 \h </w:instrText>
        </w:r>
        <w:r>
          <w:rPr>
            <w:noProof/>
            <w:webHidden/>
          </w:rPr>
        </w:r>
        <w:r>
          <w:rPr>
            <w:noProof/>
            <w:webHidden/>
          </w:rPr>
          <w:fldChar w:fldCharType="separate"/>
        </w:r>
        <w:r w:rsidR="00980226">
          <w:rPr>
            <w:noProof/>
            <w:webHidden/>
          </w:rPr>
          <w:t>80</w:t>
        </w:r>
        <w:r>
          <w:rPr>
            <w:noProof/>
            <w:webHidden/>
          </w:rPr>
          <w:fldChar w:fldCharType="end"/>
        </w:r>
      </w:hyperlink>
    </w:p>
    <w:p w14:paraId="511B9465" w14:textId="400C011D" w:rsidR="000941C5" w:rsidRDefault="000941C5">
      <w:pPr>
        <w:pStyle w:val="Spistreci1"/>
        <w:rPr>
          <w:rFonts w:asciiTheme="minorHAnsi" w:eastAsiaTheme="minorEastAsia" w:hAnsiTheme="minorHAnsi" w:cstheme="minorBidi"/>
          <w:noProof/>
          <w:sz w:val="22"/>
          <w:szCs w:val="22"/>
          <w:lang w:eastAsia="pl-PL"/>
        </w:rPr>
      </w:pPr>
      <w:hyperlink w:anchor="_Toc125456639" w:history="1">
        <w:r w:rsidRPr="008E07DC">
          <w:rPr>
            <w:rStyle w:val="Hipercze"/>
            <w:rFonts w:ascii="Times New Roman" w:hAnsi="Times New Roman"/>
            <w:noProof/>
          </w:rPr>
          <w:t>Rozdział 8 Ocenianie wewnątrzszkolne</w:t>
        </w:r>
        <w:r>
          <w:rPr>
            <w:noProof/>
            <w:webHidden/>
          </w:rPr>
          <w:tab/>
        </w:r>
        <w:r>
          <w:rPr>
            <w:noProof/>
            <w:webHidden/>
          </w:rPr>
          <w:fldChar w:fldCharType="begin"/>
        </w:r>
        <w:r>
          <w:rPr>
            <w:noProof/>
            <w:webHidden/>
          </w:rPr>
          <w:instrText xml:space="preserve"> PAGEREF _Toc125456639 \h </w:instrText>
        </w:r>
        <w:r>
          <w:rPr>
            <w:noProof/>
            <w:webHidden/>
          </w:rPr>
        </w:r>
        <w:r>
          <w:rPr>
            <w:noProof/>
            <w:webHidden/>
          </w:rPr>
          <w:fldChar w:fldCharType="separate"/>
        </w:r>
        <w:r w:rsidR="00980226">
          <w:rPr>
            <w:noProof/>
            <w:webHidden/>
          </w:rPr>
          <w:t>81</w:t>
        </w:r>
        <w:r>
          <w:rPr>
            <w:noProof/>
            <w:webHidden/>
          </w:rPr>
          <w:fldChar w:fldCharType="end"/>
        </w:r>
      </w:hyperlink>
    </w:p>
    <w:p w14:paraId="2A18C40E" w14:textId="6490F4CB" w:rsidR="000941C5" w:rsidRDefault="000941C5">
      <w:pPr>
        <w:pStyle w:val="Spistreci2"/>
        <w:rPr>
          <w:rFonts w:asciiTheme="minorHAnsi" w:eastAsiaTheme="minorEastAsia" w:hAnsiTheme="minorHAnsi" w:cstheme="minorBidi"/>
          <w:noProof/>
          <w:sz w:val="22"/>
          <w:szCs w:val="22"/>
          <w:lang w:eastAsia="pl-PL"/>
        </w:rPr>
      </w:pPr>
      <w:hyperlink w:anchor="_Toc125456640" w:history="1">
        <w:r w:rsidRPr="008E07DC">
          <w:rPr>
            <w:rStyle w:val="Hipercze"/>
            <w:rFonts w:ascii="Times New Roman" w:hAnsi="Times New Roman"/>
            <w:noProof/>
          </w:rPr>
          <w:t>§ 57</w:t>
        </w:r>
        <w:r>
          <w:rPr>
            <w:noProof/>
            <w:webHidden/>
          </w:rPr>
          <w:tab/>
        </w:r>
        <w:r>
          <w:rPr>
            <w:noProof/>
            <w:webHidden/>
          </w:rPr>
          <w:fldChar w:fldCharType="begin"/>
        </w:r>
        <w:r>
          <w:rPr>
            <w:noProof/>
            <w:webHidden/>
          </w:rPr>
          <w:instrText xml:space="preserve"> PAGEREF _Toc125456640 \h </w:instrText>
        </w:r>
        <w:r>
          <w:rPr>
            <w:noProof/>
            <w:webHidden/>
          </w:rPr>
        </w:r>
        <w:r>
          <w:rPr>
            <w:noProof/>
            <w:webHidden/>
          </w:rPr>
          <w:fldChar w:fldCharType="separate"/>
        </w:r>
        <w:r w:rsidR="00980226">
          <w:rPr>
            <w:noProof/>
            <w:webHidden/>
          </w:rPr>
          <w:t>81</w:t>
        </w:r>
        <w:r>
          <w:rPr>
            <w:noProof/>
            <w:webHidden/>
          </w:rPr>
          <w:fldChar w:fldCharType="end"/>
        </w:r>
      </w:hyperlink>
    </w:p>
    <w:p w14:paraId="13260D01" w14:textId="6E6B75E0" w:rsidR="000941C5" w:rsidRDefault="000941C5">
      <w:pPr>
        <w:pStyle w:val="Spistreci2"/>
        <w:rPr>
          <w:rFonts w:asciiTheme="minorHAnsi" w:eastAsiaTheme="minorEastAsia" w:hAnsiTheme="minorHAnsi" w:cstheme="minorBidi"/>
          <w:noProof/>
          <w:sz w:val="22"/>
          <w:szCs w:val="22"/>
          <w:lang w:eastAsia="pl-PL"/>
        </w:rPr>
      </w:pPr>
      <w:hyperlink w:anchor="_Toc125456641" w:history="1">
        <w:r w:rsidRPr="008E07DC">
          <w:rPr>
            <w:rStyle w:val="Hipercze"/>
            <w:rFonts w:ascii="Times New Roman" w:hAnsi="Times New Roman"/>
            <w:noProof/>
          </w:rPr>
          <w:t>§ 58 Jawność oceny</w:t>
        </w:r>
        <w:r>
          <w:rPr>
            <w:noProof/>
            <w:webHidden/>
          </w:rPr>
          <w:tab/>
        </w:r>
        <w:r>
          <w:rPr>
            <w:noProof/>
            <w:webHidden/>
          </w:rPr>
          <w:fldChar w:fldCharType="begin"/>
        </w:r>
        <w:r>
          <w:rPr>
            <w:noProof/>
            <w:webHidden/>
          </w:rPr>
          <w:instrText xml:space="preserve"> PAGEREF _Toc125456641 \h </w:instrText>
        </w:r>
        <w:r>
          <w:rPr>
            <w:noProof/>
            <w:webHidden/>
          </w:rPr>
        </w:r>
        <w:r>
          <w:rPr>
            <w:noProof/>
            <w:webHidden/>
          </w:rPr>
          <w:fldChar w:fldCharType="separate"/>
        </w:r>
        <w:r w:rsidR="00980226">
          <w:rPr>
            <w:noProof/>
            <w:webHidden/>
          </w:rPr>
          <w:t>82</w:t>
        </w:r>
        <w:r>
          <w:rPr>
            <w:noProof/>
            <w:webHidden/>
          </w:rPr>
          <w:fldChar w:fldCharType="end"/>
        </w:r>
      </w:hyperlink>
    </w:p>
    <w:p w14:paraId="35CD9084" w14:textId="336E1651" w:rsidR="000941C5" w:rsidRDefault="000941C5">
      <w:pPr>
        <w:pStyle w:val="Spistreci2"/>
        <w:rPr>
          <w:rFonts w:asciiTheme="minorHAnsi" w:eastAsiaTheme="minorEastAsia" w:hAnsiTheme="minorHAnsi" w:cstheme="minorBidi"/>
          <w:noProof/>
          <w:sz w:val="22"/>
          <w:szCs w:val="22"/>
          <w:lang w:eastAsia="pl-PL"/>
        </w:rPr>
      </w:pPr>
      <w:hyperlink w:anchor="_Toc125456642" w:history="1">
        <w:r w:rsidRPr="008E07DC">
          <w:rPr>
            <w:rStyle w:val="Hipercze"/>
            <w:rFonts w:ascii="Times New Roman" w:hAnsi="Times New Roman"/>
            <w:noProof/>
          </w:rPr>
          <w:t>§ 59</w:t>
        </w:r>
        <w:r>
          <w:rPr>
            <w:noProof/>
            <w:webHidden/>
          </w:rPr>
          <w:tab/>
        </w:r>
        <w:r>
          <w:rPr>
            <w:noProof/>
            <w:webHidden/>
          </w:rPr>
          <w:fldChar w:fldCharType="begin"/>
        </w:r>
        <w:r>
          <w:rPr>
            <w:noProof/>
            <w:webHidden/>
          </w:rPr>
          <w:instrText xml:space="preserve"> PAGEREF _Toc125456642 \h </w:instrText>
        </w:r>
        <w:r>
          <w:rPr>
            <w:noProof/>
            <w:webHidden/>
          </w:rPr>
        </w:r>
        <w:r>
          <w:rPr>
            <w:noProof/>
            <w:webHidden/>
          </w:rPr>
          <w:fldChar w:fldCharType="separate"/>
        </w:r>
        <w:r w:rsidR="00980226">
          <w:rPr>
            <w:noProof/>
            <w:webHidden/>
          </w:rPr>
          <w:t>83</w:t>
        </w:r>
        <w:r>
          <w:rPr>
            <w:noProof/>
            <w:webHidden/>
          </w:rPr>
          <w:fldChar w:fldCharType="end"/>
        </w:r>
      </w:hyperlink>
    </w:p>
    <w:p w14:paraId="2A2DF7CA" w14:textId="362A8222" w:rsidR="000941C5" w:rsidRDefault="000941C5">
      <w:pPr>
        <w:pStyle w:val="Spistreci2"/>
        <w:rPr>
          <w:rFonts w:asciiTheme="minorHAnsi" w:eastAsiaTheme="minorEastAsia" w:hAnsiTheme="minorHAnsi" w:cstheme="minorBidi"/>
          <w:noProof/>
          <w:sz w:val="22"/>
          <w:szCs w:val="22"/>
          <w:lang w:eastAsia="pl-PL"/>
        </w:rPr>
      </w:pPr>
      <w:hyperlink w:anchor="_Toc125456643" w:history="1">
        <w:r w:rsidRPr="008E07DC">
          <w:rPr>
            <w:rStyle w:val="Hipercze"/>
            <w:rFonts w:ascii="Times New Roman" w:hAnsi="Times New Roman"/>
            <w:noProof/>
          </w:rPr>
          <w:t>§ 60</w:t>
        </w:r>
        <w:r>
          <w:rPr>
            <w:noProof/>
            <w:webHidden/>
          </w:rPr>
          <w:tab/>
        </w:r>
        <w:r>
          <w:rPr>
            <w:noProof/>
            <w:webHidden/>
          </w:rPr>
          <w:fldChar w:fldCharType="begin"/>
        </w:r>
        <w:r>
          <w:rPr>
            <w:noProof/>
            <w:webHidden/>
          </w:rPr>
          <w:instrText xml:space="preserve"> PAGEREF _Toc125456643 \h </w:instrText>
        </w:r>
        <w:r>
          <w:rPr>
            <w:noProof/>
            <w:webHidden/>
          </w:rPr>
        </w:r>
        <w:r>
          <w:rPr>
            <w:noProof/>
            <w:webHidden/>
          </w:rPr>
          <w:fldChar w:fldCharType="separate"/>
        </w:r>
        <w:r w:rsidR="00980226">
          <w:rPr>
            <w:noProof/>
            <w:webHidden/>
          </w:rPr>
          <w:t>84</w:t>
        </w:r>
        <w:r>
          <w:rPr>
            <w:noProof/>
            <w:webHidden/>
          </w:rPr>
          <w:fldChar w:fldCharType="end"/>
        </w:r>
      </w:hyperlink>
    </w:p>
    <w:p w14:paraId="4087C012" w14:textId="7EEB277B" w:rsidR="000941C5" w:rsidRDefault="000941C5">
      <w:pPr>
        <w:pStyle w:val="Spistreci2"/>
        <w:rPr>
          <w:rFonts w:asciiTheme="minorHAnsi" w:eastAsiaTheme="minorEastAsia" w:hAnsiTheme="minorHAnsi" w:cstheme="minorBidi"/>
          <w:noProof/>
          <w:sz w:val="22"/>
          <w:szCs w:val="22"/>
          <w:lang w:eastAsia="pl-PL"/>
        </w:rPr>
      </w:pPr>
      <w:hyperlink w:anchor="_Toc125456644" w:history="1">
        <w:r w:rsidRPr="008E07DC">
          <w:rPr>
            <w:rStyle w:val="Hipercze"/>
            <w:rFonts w:ascii="Times New Roman" w:hAnsi="Times New Roman"/>
            <w:noProof/>
          </w:rPr>
          <w:t>§ 61 Ocenianie bieżące</w:t>
        </w:r>
        <w:r>
          <w:rPr>
            <w:noProof/>
            <w:webHidden/>
          </w:rPr>
          <w:tab/>
        </w:r>
        <w:r>
          <w:rPr>
            <w:noProof/>
            <w:webHidden/>
          </w:rPr>
          <w:fldChar w:fldCharType="begin"/>
        </w:r>
        <w:r>
          <w:rPr>
            <w:noProof/>
            <w:webHidden/>
          </w:rPr>
          <w:instrText xml:space="preserve"> PAGEREF _Toc125456644 \h </w:instrText>
        </w:r>
        <w:r>
          <w:rPr>
            <w:noProof/>
            <w:webHidden/>
          </w:rPr>
        </w:r>
        <w:r>
          <w:rPr>
            <w:noProof/>
            <w:webHidden/>
          </w:rPr>
          <w:fldChar w:fldCharType="separate"/>
        </w:r>
        <w:r w:rsidR="00980226">
          <w:rPr>
            <w:noProof/>
            <w:webHidden/>
          </w:rPr>
          <w:t>88</w:t>
        </w:r>
        <w:r>
          <w:rPr>
            <w:noProof/>
            <w:webHidden/>
          </w:rPr>
          <w:fldChar w:fldCharType="end"/>
        </w:r>
      </w:hyperlink>
    </w:p>
    <w:p w14:paraId="32E05B84" w14:textId="7CBBFB60" w:rsidR="000941C5" w:rsidRDefault="000941C5">
      <w:pPr>
        <w:pStyle w:val="Spistreci2"/>
        <w:rPr>
          <w:rFonts w:asciiTheme="minorHAnsi" w:eastAsiaTheme="minorEastAsia" w:hAnsiTheme="minorHAnsi" w:cstheme="minorBidi"/>
          <w:noProof/>
          <w:sz w:val="22"/>
          <w:szCs w:val="22"/>
          <w:lang w:eastAsia="pl-PL"/>
        </w:rPr>
      </w:pPr>
      <w:hyperlink w:anchor="_Toc125456645" w:history="1">
        <w:r w:rsidRPr="008E07DC">
          <w:rPr>
            <w:rStyle w:val="Hipercze"/>
            <w:rFonts w:ascii="Times New Roman" w:hAnsi="Times New Roman"/>
            <w:noProof/>
          </w:rPr>
          <w:t>§ 62 Nieprzygotowanie ucznia do lekcji</w:t>
        </w:r>
        <w:r>
          <w:rPr>
            <w:noProof/>
            <w:webHidden/>
          </w:rPr>
          <w:tab/>
        </w:r>
        <w:r>
          <w:rPr>
            <w:noProof/>
            <w:webHidden/>
          </w:rPr>
          <w:fldChar w:fldCharType="begin"/>
        </w:r>
        <w:r>
          <w:rPr>
            <w:noProof/>
            <w:webHidden/>
          </w:rPr>
          <w:instrText xml:space="preserve"> PAGEREF _Toc125456645 \h </w:instrText>
        </w:r>
        <w:r>
          <w:rPr>
            <w:noProof/>
            <w:webHidden/>
          </w:rPr>
        </w:r>
        <w:r>
          <w:rPr>
            <w:noProof/>
            <w:webHidden/>
          </w:rPr>
          <w:fldChar w:fldCharType="separate"/>
        </w:r>
        <w:r w:rsidR="00980226">
          <w:rPr>
            <w:noProof/>
            <w:webHidden/>
          </w:rPr>
          <w:t>90</w:t>
        </w:r>
        <w:r>
          <w:rPr>
            <w:noProof/>
            <w:webHidden/>
          </w:rPr>
          <w:fldChar w:fldCharType="end"/>
        </w:r>
      </w:hyperlink>
    </w:p>
    <w:p w14:paraId="64239CC9" w14:textId="0267F1E9" w:rsidR="000941C5" w:rsidRDefault="000941C5">
      <w:pPr>
        <w:pStyle w:val="Spistreci2"/>
        <w:rPr>
          <w:rFonts w:asciiTheme="minorHAnsi" w:eastAsiaTheme="minorEastAsia" w:hAnsiTheme="minorHAnsi" w:cstheme="minorBidi"/>
          <w:noProof/>
          <w:sz w:val="22"/>
          <w:szCs w:val="22"/>
          <w:lang w:eastAsia="pl-PL"/>
        </w:rPr>
      </w:pPr>
      <w:hyperlink w:anchor="_Toc125456646" w:history="1">
        <w:r w:rsidRPr="008E07DC">
          <w:rPr>
            <w:rStyle w:val="Hipercze"/>
            <w:rFonts w:ascii="Times New Roman" w:hAnsi="Times New Roman"/>
            <w:noProof/>
          </w:rPr>
          <w:t>§ 63 Wymagania edukacyjne</w:t>
        </w:r>
        <w:r>
          <w:rPr>
            <w:noProof/>
            <w:webHidden/>
          </w:rPr>
          <w:tab/>
        </w:r>
        <w:r>
          <w:rPr>
            <w:noProof/>
            <w:webHidden/>
          </w:rPr>
          <w:fldChar w:fldCharType="begin"/>
        </w:r>
        <w:r>
          <w:rPr>
            <w:noProof/>
            <w:webHidden/>
          </w:rPr>
          <w:instrText xml:space="preserve"> PAGEREF _Toc125456646 \h </w:instrText>
        </w:r>
        <w:r>
          <w:rPr>
            <w:noProof/>
            <w:webHidden/>
          </w:rPr>
        </w:r>
        <w:r>
          <w:rPr>
            <w:noProof/>
            <w:webHidden/>
          </w:rPr>
          <w:fldChar w:fldCharType="separate"/>
        </w:r>
        <w:r w:rsidR="00980226">
          <w:rPr>
            <w:noProof/>
            <w:webHidden/>
          </w:rPr>
          <w:t>90</w:t>
        </w:r>
        <w:r>
          <w:rPr>
            <w:noProof/>
            <w:webHidden/>
          </w:rPr>
          <w:fldChar w:fldCharType="end"/>
        </w:r>
      </w:hyperlink>
    </w:p>
    <w:p w14:paraId="4542AFF3" w14:textId="7AC5C82B" w:rsidR="000941C5" w:rsidRDefault="000941C5">
      <w:pPr>
        <w:pStyle w:val="Spistreci2"/>
        <w:rPr>
          <w:rFonts w:asciiTheme="minorHAnsi" w:eastAsiaTheme="minorEastAsia" w:hAnsiTheme="minorHAnsi" w:cstheme="minorBidi"/>
          <w:noProof/>
          <w:sz w:val="22"/>
          <w:szCs w:val="22"/>
          <w:lang w:eastAsia="pl-PL"/>
        </w:rPr>
      </w:pPr>
      <w:hyperlink w:anchor="_Toc125456647" w:history="1">
        <w:r w:rsidRPr="008E07DC">
          <w:rPr>
            <w:rStyle w:val="Hipercze"/>
            <w:rFonts w:ascii="Times New Roman" w:hAnsi="Times New Roman"/>
            <w:noProof/>
          </w:rPr>
          <w:t>§ 64 Klasyfikacja półroczna i roczna</w:t>
        </w:r>
        <w:r>
          <w:rPr>
            <w:noProof/>
            <w:webHidden/>
          </w:rPr>
          <w:tab/>
        </w:r>
        <w:r>
          <w:rPr>
            <w:noProof/>
            <w:webHidden/>
          </w:rPr>
          <w:fldChar w:fldCharType="begin"/>
        </w:r>
        <w:r>
          <w:rPr>
            <w:noProof/>
            <w:webHidden/>
          </w:rPr>
          <w:instrText xml:space="preserve"> PAGEREF _Toc125456647 \h </w:instrText>
        </w:r>
        <w:r>
          <w:rPr>
            <w:noProof/>
            <w:webHidden/>
          </w:rPr>
        </w:r>
        <w:r>
          <w:rPr>
            <w:noProof/>
            <w:webHidden/>
          </w:rPr>
          <w:fldChar w:fldCharType="separate"/>
        </w:r>
        <w:r w:rsidR="00980226">
          <w:rPr>
            <w:noProof/>
            <w:webHidden/>
          </w:rPr>
          <w:t>92</w:t>
        </w:r>
        <w:r>
          <w:rPr>
            <w:noProof/>
            <w:webHidden/>
          </w:rPr>
          <w:fldChar w:fldCharType="end"/>
        </w:r>
      </w:hyperlink>
    </w:p>
    <w:p w14:paraId="2A64CA75" w14:textId="746D96FC" w:rsidR="000941C5" w:rsidRDefault="000941C5">
      <w:pPr>
        <w:pStyle w:val="Spistreci2"/>
        <w:rPr>
          <w:rFonts w:asciiTheme="minorHAnsi" w:eastAsiaTheme="minorEastAsia" w:hAnsiTheme="minorHAnsi" w:cstheme="minorBidi"/>
          <w:noProof/>
          <w:sz w:val="22"/>
          <w:szCs w:val="22"/>
          <w:lang w:eastAsia="pl-PL"/>
        </w:rPr>
      </w:pPr>
      <w:hyperlink w:anchor="_Toc125456648" w:history="1">
        <w:r w:rsidRPr="008E07DC">
          <w:rPr>
            <w:rStyle w:val="Hipercze"/>
            <w:rFonts w:ascii="Times New Roman" w:hAnsi="Times New Roman"/>
            <w:noProof/>
          </w:rPr>
          <w:t>§ 65 Tryb i warunki uzyskania wyższej/niższej niż przewidywana rocznej oceny klasyfikacyjnej  z  obowiązkowych i dodatkowych zajęć edukacyjnych</w:t>
        </w:r>
        <w:r>
          <w:rPr>
            <w:noProof/>
            <w:webHidden/>
          </w:rPr>
          <w:tab/>
        </w:r>
        <w:r>
          <w:rPr>
            <w:noProof/>
            <w:webHidden/>
          </w:rPr>
          <w:fldChar w:fldCharType="begin"/>
        </w:r>
        <w:r>
          <w:rPr>
            <w:noProof/>
            <w:webHidden/>
          </w:rPr>
          <w:instrText xml:space="preserve"> PAGEREF _Toc125456648 \h </w:instrText>
        </w:r>
        <w:r>
          <w:rPr>
            <w:noProof/>
            <w:webHidden/>
          </w:rPr>
        </w:r>
        <w:r>
          <w:rPr>
            <w:noProof/>
            <w:webHidden/>
          </w:rPr>
          <w:fldChar w:fldCharType="separate"/>
        </w:r>
        <w:r w:rsidR="00980226">
          <w:rPr>
            <w:noProof/>
            <w:webHidden/>
          </w:rPr>
          <w:t>95</w:t>
        </w:r>
        <w:r>
          <w:rPr>
            <w:noProof/>
            <w:webHidden/>
          </w:rPr>
          <w:fldChar w:fldCharType="end"/>
        </w:r>
      </w:hyperlink>
    </w:p>
    <w:p w14:paraId="77B7A16C" w14:textId="40106330" w:rsidR="000941C5" w:rsidRDefault="000941C5">
      <w:pPr>
        <w:pStyle w:val="Spistreci2"/>
        <w:rPr>
          <w:rFonts w:asciiTheme="minorHAnsi" w:eastAsiaTheme="minorEastAsia" w:hAnsiTheme="minorHAnsi" w:cstheme="minorBidi"/>
          <w:noProof/>
          <w:sz w:val="22"/>
          <w:szCs w:val="22"/>
          <w:lang w:eastAsia="pl-PL"/>
        </w:rPr>
      </w:pPr>
      <w:hyperlink w:anchor="_Toc125456649" w:history="1">
        <w:r w:rsidRPr="008E07DC">
          <w:rPr>
            <w:rStyle w:val="Hipercze"/>
            <w:rFonts w:ascii="Times New Roman" w:hAnsi="Times New Roman"/>
            <w:noProof/>
          </w:rPr>
          <w:t>§ 66 Egzamin klasyfikacyjny</w:t>
        </w:r>
        <w:r>
          <w:rPr>
            <w:noProof/>
            <w:webHidden/>
          </w:rPr>
          <w:tab/>
        </w:r>
        <w:r>
          <w:rPr>
            <w:noProof/>
            <w:webHidden/>
          </w:rPr>
          <w:fldChar w:fldCharType="begin"/>
        </w:r>
        <w:r>
          <w:rPr>
            <w:noProof/>
            <w:webHidden/>
          </w:rPr>
          <w:instrText xml:space="preserve"> PAGEREF _Toc125456649 \h </w:instrText>
        </w:r>
        <w:r>
          <w:rPr>
            <w:noProof/>
            <w:webHidden/>
          </w:rPr>
        </w:r>
        <w:r>
          <w:rPr>
            <w:noProof/>
            <w:webHidden/>
          </w:rPr>
          <w:fldChar w:fldCharType="separate"/>
        </w:r>
        <w:r w:rsidR="00980226">
          <w:rPr>
            <w:noProof/>
            <w:webHidden/>
          </w:rPr>
          <w:t>95</w:t>
        </w:r>
        <w:r>
          <w:rPr>
            <w:noProof/>
            <w:webHidden/>
          </w:rPr>
          <w:fldChar w:fldCharType="end"/>
        </w:r>
      </w:hyperlink>
    </w:p>
    <w:p w14:paraId="5AB8B1E8" w14:textId="2B07F138" w:rsidR="000941C5" w:rsidRDefault="000941C5">
      <w:pPr>
        <w:pStyle w:val="Spistreci2"/>
        <w:rPr>
          <w:rFonts w:asciiTheme="minorHAnsi" w:eastAsiaTheme="minorEastAsia" w:hAnsiTheme="minorHAnsi" w:cstheme="minorBidi"/>
          <w:noProof/>
          <w:sz w:val="22"/>
          <w:szCs w:val="22"/>
          <w:lang w:eastAsia="pl-PL"/>
        </w:rPr>
      </w:pPr>
      <w:hyperlink w:anchor="_Toc125456650" w:history="1">
        <w:r w:rsidRPr="008E07DC">
          <w:rPr>
            <w:rStyle w:val="Hipercze"/>
            <w:rFonts w:ascii="Times New Roman" w:hAnsi="Times New Roman"/>
            <w:bCs/>
            <w:noProof/>
          </w:rPr>
          <w:t>§ 67 Egzamin poprawkowy</w:t>
        </w:r>
        <w:r>
          <w:rPr>
            <w:noProof/>
            <w:webHidden/>
          </w:rPr>
          <w:tab/>
        </w:r>
        <w:r>
          <w:rPr>
            <w:noProof/>
            <w:webHidden/>
          </w:rPr>
          <w:fldChar w:fldCharType="begin"/>
        </w:r>
        <w:r>
          <w:rPr>
            <w:noProof/>
            <w:webHidden/>
          </w:rPr>
          <w:instrText xml:space="preserve"> PAGEREF _Toc125456650 \h </w:instrText>
        </w:r>
        <w:r>
          <w:rPr>
            <w:noProof/>
            <w:webHidden/>
          </w:rPr>
        </w:r>
        <w:r>
          <w:rPr>
            <w:noProof/>
            <w:webHidden/>
          </w:rPr>
          <w:fldChar w:fldCharType="separate"/>
        </w:r>
        <w:r w:rsidR="00980226">
          <w:rPr>
            <w:noProof/>
            <w:webHidden/>
          </w:rPr>
          <w:t>98</w:t>
        </w:r>
        <w:r>
          <w:rPr>
            <w:noProof/>
            <w:webHidden/>
          </w:rPr>
          <w:fldChar w:fldCharType="end"/>
        </w:r>
      </w:hyperlink>
    </w:p>
    <w:p w14:paraId="7A8DECEA" w14:textId="0E4DFA11" w:rsidR="000941C5" w:rsidRDefault="000941C5">
      <w:pPr>
        <w:pStyle w:val="Spistreci2"/>
        <w:rPr>
          <w:rFonts w:asciiTheme="minorHAnsi" w:eastAsiaTheme="minorEastAsia" w:hAnsiTheme="minorHAnsi" w:cstheme="minorBidi"/>
          <w:noProof/>
          <w:sz w:val="22"/>
          <w:szCs w:val="22"/>
          <w:lang w:eastAsia="pl-PL"/>
        </w:rPr>
      </w:pPr>
      <w:hyperlink w:anchor="_Toc125456651" w:history="1">
        <w:r w:rsidRPr="008E07DC">
          <w:rPr>
            <w:rStyle w:val="Hipercze"/>
            <w:rFonts w:ascii="Times New Roman" w:hAnsi="Times New Roman"/>
            <w:noProof/>
          </w:rPr>
          <w:t>§ 68 Sprawdzian wiadomości i umiejętności w trybie odwoławczym</w:t>
        </w:r>
        <w:r>
          <w:rPr>
            <w:noProof/>
            <w:webHidden/>
          </w:rPr>
          <w:tab/>
        </w:r>
        <w:r>
          <w:rPr>
            <w:noProof/>
            <w:webHidden/>
          </w:rPr>
          <w:fldChar w:fldCharType="begin"/>
        </w:r>
        <w:r>
          <w:rPr>
            <w:noProof/>
            <w:webHidden/>
          </w:rPr>
          <w:instrText xml:space="preserve"> PAGEREF _Toc125456651 \h </w:instrText>
        </w:r>
        <w:r>
          <w:rPr>
            <w:noProof/>
            <w:webHidden/>
          </w:rPr>
        </w:r>
        <w:r>
          <w:rPr>
            <w:noProof/>
            <w:webHidden/>
          </w:rPr>
          <w:fldChar w:fldCharType="separate"/>
        </w:r>
        <w:r w:rsidR="00980226">
          <w:rPr>
            <w:noProof/>
            <w:webHidden/>
          </w:rPr>
          <w:t>100</w:t>
        </w:r>
        <w:r>
          <w:rPr>
            <w:noProof/>
            <w:webHidden/>
          </w:rPr>
          <w:fldChar w:fldCharType="end"/>
        </w:r>
      </w:hyperlink>
    </w:p>
    <w:p w14:paraId="31C6D2D5" w14:textId="093BFE28" w:rsidR="000941C5" w:rsidRDefault="000941C5">
      <w:pPr>
        <w:pStyle w:val="Spistreci2"/>
        <w:rPr>
          <w:rFonts w:asciiTheme="minorHAnsi" w:eastAsiaTheme="minorEastAsia" w:hAnsiTheme="minorHAnsi" w:cstheme="minorBidi"/>
          <w:noProof/>
          <w:sz w:val="22"/>
          <w:szCs w:val="22"/>
          <w:lang w:eastAsia="pl-PL"/>
        </w:rPr>
      </w:pPr>
      <w:hyperlink w:anchor="_Toc125456652" w:history="1">
        <w:r w:rsidRPr="008E07DC">
          <w:rPr>
            <w:rStyle w:val="Hipercze"/>
            <w:rFonts w:ascii="Times New Roman" w:hAnsi="Times New Roman"/>
            <w:noProof/>
          </w:rPr>
          <w:t>§ 69 Ocena zachowania</w:t>
        </w:r>
        <w:r>
          <w:rPr>
            <w:noProof/>
            <w:webHidden/>
          </w:rPr>
          <w:tab/>
        </w:r>
        <w:r>
          <w:rPr>
            <w:noProof/>
            <w:webHidden/>
          </w:rPr>
          <w:fldChar w:fldCharType="begin"/>
        </w:r>
        <w:r>
          <w:rPr>
            <w:noProof/>
            <w:webHidden/>
          </w:rPr>
          <w:instrText xml:space="preserve"> PAGEREF _Toc125456652 \h </w:instrText>
        </w:r>
        <w:r>
          <w:rPr>
            <w:noProof/>
            <w:webHidden/>
          </w:rPr>
        </w:r>
        <w:r>
          <w:rPr>
            <w:noProof/>
            <w:webHidden/>
          </w:rPr>
          <w:fldChar w:fldCharType="separate"/>
        </w:r>
        <w:r w:rsidR="00980226">
          <w:rPr>
            <w:noProof/>
            <w:webHidden/>
          </w:rPr>
          <w:t>101</w:t>
        </w:r>
        <w:r>
          <w:rPr>
            <w:noProof/>
            <w:webHidden/>
          </w:rPr>
          <w:fldChar w:fldCharType="end"/>
        </w:r>
      </w:hyperlink>
    </w:p>
    <w:p w14:paraId="3392F8BE" w14:textId="466AF94D" w:rsidR="000941C5" w:rsidRDefault="000941C5">
      <w:pPr>
        <w:pStyle w:val="Spistreci2"/>
        <w:rPr>
          <w:rFonts w:asciiTheme="minorHAnsi" w:eastAsiaTheme="minorEastAsia" w:hAnsiTheme="minorHAnsi" w:cstheme="minorBidi"/>
          <w:noProof/>
          <w:sz w:val="22"/>
          <w:szCs w:val="22"/>
          <w:lang w:eastAsia="pl-PL"/>
        </w:rPr>
      </w:pPr>
      <w:hyperlink w:anchor="_Toc125456653" w:history="1">
        <w:r w:rsidRPr="008E07DC">
          <w:rPr>
            <w:rStyle w:val="Hipercze"/>
            <w:rFonts w:ascii="Times New Roman" w:hAnsi="Times New Roman"/>
            <w:noProof/>
          </w:rPr>
          <w:t>§ 70 Tryb ustalania oceny zachowania</w:t>
        </w:r>
        <w:r>
          <w:rPr>
            <w:noProof/>
            <w:webHidden/>
          </w:rPr>
          <w:tab/>
        </w:r>
        <w:r>
          <w:rPr>
            <w:noProof/>
            <w:webHidden/>
          </w:rPr>
          <w:fldChar w:fldCharType="begin"/>
        </w:r>
        <w:r>
          <w:rPr>
            <w:noProof/>
            <w:webHidden/>
          </w:rPr>
          <w:instrText xml:space="preserve"> PAGEREF _Toc125456653 \h </w:instrText>
        </w:r>
        <w:r>
          <w:rPr>
            <w:noProof/>
            <w:webHidden/>
          </w:rPr>
        </w:r>
        <w:r>
          <w:rPr>
            <w:noProof/>
            <w:webHidden/>
          </w:rPr>
          <w:fldChar w:fldCharType="separate"/>
        </w:r>
        <w:r w:rsidR="00980226">
          <w:rPr>
            <w:noProof/>
            <w:webHidden/>
          </w:rPr>
          <w:t>108</w:t>
        </w:r>
        <w:r>
          <w:rPr>
            <w:noProof/>
            <w:webHidden/>
          </w:rPr>
          <w:fldChar w:fldCharType="end"/>
        </w:r>
      </w:hyperlink>
    </w:p>
    <w:p w14:paraId="285D4FD1" w14:textId="1B812144" w:rsidR="000941C5" w:rsidRDefault="000941C5">
      <w:pPr>
        <w:pStyle w:val="Spistreci2"/>
        <w:rPr>
          <w:rFonts w:asciiTheme="minorHAnsi" w:eastAsiaTheme="minorEastAsia" w:hAnsiTheme="minorHAnsi" w:cstheme="minorBidi"/>
          <w:noProof/>
          <w:sz w:val="22"/>
          <w:szCs w:val="22"/>
          <w:lang w:eastAsia="pl-PL"/>
        </w:rPr>
      </w:pPr>
      <w:hyperlink w:anchor="_Toc125456654" w:history="1">
        <w:r w:rsidRPr="008E07DC">
          <w:rPr>
            <w:rStyle w:val="Hipercze"/>
            <w:rFonts w:ascii="Times New Roman" w:hAnsi="Times New Roman"/>
            <w:noProof/>
          </w:rPr>
          <w:t>§ 71 Warunki i tryb uzyskania wyższej niż przewidywana rocznej oceny klasyfikacyjnej zachowania</w:t>
        </w:r>
        <w:r>
          <w:rPr>
            <w:noProof/>
            <w:webHidden/>
          </w:rPr>
          <w:tab/>
        </w:r>
        <w:r>
          <w:rPr>
            <w:noProof/>
            <w:webHidden/>
          </w:rPr>
          <w:fldChar w:fldCharType="begin"/>
        </w:r>
        <w:r>
          <w:rPr>
            <w:noProof/>
            <w:webHidden/>
          </w:rPr>
          <w:instrText xml:space="preserve"> PAGEREF _Toc125456654 \h </w:instrText>
        </w:r>
        <w:r>
          <w:rPr>
            <w:noProof/>
            <w:webHidden/>
          </w:rPr>
        </w:r>
        <w:r>
          <w:rPr>
            <w:noProof/>
            <w:webHidden/>
          </w:rPr>
          <w:fldChar w:fldCharType="separate"/>
        </w:r>
        <w:r w:rsidR="00980226">
          <w:rPr>
            <w:noProof/>
            <w:webHidden/>
          </w:rPr>
          <w:t>110</w:t>
        </w:r>
        <w:r>
          <w:rPr>
            <w:noProof/>
            <w:webHidden/>
          </w:rPr>
          <w:fldChar w:fldCharType="end"/>
        </w:r>
      </w:hyperlink>
    </w:p>
    <w:p w14:paraId="1ECBC0A5" w14:textId="64DCD4CE" w:rsidR="000941C5" w:rsidRDefault="000941C5">
      <w:pPr>
        <w:pStyle w:val="Spistreci2"/>
        <w:rPr>
          <w:rFonts w:asciiTheme="minorHAnsi" w:eastAsiaTheme="minorEastAsia" w:hAnsiTheme="minorHAnsi" w:cstheme="minorBidi"/>
          <w:noProof/>
          <w:sz w:val="22"/>
          <w:szCs w:val="22"/>
          <w:lang w:eastAsia="pl-PL"/>
        </w:rPr>
      </w:pPr>
      <w:hyperlink w:anchor="_Toc125456655" w:history="1">
        <w:r w:rsidRPr="008E07DC">
          <w:rPr>
            <w:rStyle w:val="Hipercze"/>
            <w:rFonts w:ascii="Times New Roman" w:hAnsi="Times New Roman"/>
            <w:noProof/>
          </w:rPr>
          <w:t>§ 72 Promowanie i ukończenie szkoły</w:t>
        </w:r>
        <w:r>
          <w:rPr>
            <w:noProof/>
            <w:webHidden/>
          </w:rPr>
          <w:tab/>
        </w:r>
        <w:r>
          <w:rPr>
            <w:noProof/>
            <w:webHidden/>
          </w:rPr>
          <w:fldChar w:fldCharType="begin"/>
        </w:r>
        <w:r>
          <w:rPr>
            <w:noProof/>
            <w:webHidden/>
          </w:rPr>
          <w:instrText xml:space="preserve"> PAGEREF _Toc125456655 \h </w:instrText>
        </w:r>
        <w:r>
          <w:rPr>
            <w:noProof/>
            <w:webHidden/>
          </w:rPr>
        </w:r>
        <w:r>
          <w:rPr>
            <w:noProof/>
            <w:webHidden/>
          </w:rPr>
          <w:fldChar w:fldCharType="separate"/>
        </w:r>
        <w:r w:rsidR="00980226">
          <w:rPr>
            <w:noProof/>
            <w:webHidden/>
          </w:rPr>
          <w:t>111</w:t>
        </w:r>
        <w:r>
          <w:rPr>
            <w:noProof/>
            <w:webHidden/>
          </w:rPr>
          <w:fldChar w:fldCharType="end"/>
        </w:r>
      </w:hyperlink>
    </w:p>
    <w:p w14:paraId="09AA4ADE" w14:textId="5E391F44" w:rsidR="000941C5" w:rsidRDefault="000941C5">
      <w:pPr>
        <w:pStyle w:val="Spistreci2"/>
        <w:rPr>
          <w:rFonts w:asciiTheme="minorHAnsi" w:eastAsiaTheme="minorEastAsia" w:hAnsiTheme="minorHAnsi" w:cstheme="minorBidi"/>
          <w:noProof/>
          <w:sz w:val="22"/>
          <w:szCs w:val="22"/>
          <w:lang w:eastAsia="pl-PL"/>
        </w:rPr>
      </w:pPr>
      <w:hyperlink w:anchor="_Toc125456656" w:history="1">
        <w:r w:rsidRPr="008E07DC">
          <w:rPr>
            <w:rStyle w:val="Hipercze"/>
            <w:rFonts w:ascii="Times New Roman" w:hAnsi="Times New Roman"/>
            <w:noProof/>
          </w:rPr>
          <w:t>§ 73 Świadectwa szkolne</w:t>
        </w:r>
        <w:r>
          <w:rPr>
            <w:noProof/>
            <w:webHidden/>
          </w:rPr>
          <w:tab/>
        </w:r>
        <w:r>
          <w:rPr>
            <w:noProof/>
            <w:webHidden/>
          </w:rPr>
          <w:fldChar w:fldCharType="begin"/>
        </w:r>
        <w:r>
          <w:rPr>
            <w:noProof/>
            <w:webHidden/>
          </w:rPr>
          <w:instrText xml:space="preserve"> PAGEREF _Toc125456656 \h </w:instrText>
        </w:r>
        <w:r>
          <w:rPr>
            <w:noProof/>
            <w:webHidden/>
          </w:rPr>
        </w:r>
        <w:r>
          <w:rPr>
            <w:noProof/>
            <w:webHidden/>
          </w:rPr>
          <w:fldChar w:fldCharType="separate"/>
        </w:r>
        <w:r w:rsidR="00980226">
          <w:rPr>
            <w:noProof/>
            <w:webHidden/>
          </w:rPr>
          <w:t>112</w:t>
        </w:r>
        <w:r>
          <w:rPr>
            <w:noProof/>
            <w:webHidden/>
          </w:rPr>
          <w:fldChar w:fldCharType="end"/>
        </w:r>
      </w:hyperlink>
    </w:p>
    <w:p w14:paraId="6506E0B7" w14:textId="296A549F" w:rsidR="000941C5" w:rsidRDefault="000941C5">
      <w:pPr>
        <w:pStyle w:val="Spistreci2"/>
        <w:rPr>
          <w:rFonts w:asciiTheme="minorHAnsi" w:eastAsiaTheme="minorEastAsia" w:hAnsiTheme="minorHAnsi" w:cstheme="minorBidi"/>
          <w:noProof/>
          <w:sz w:val="22"/>
          <w:szCs w:val="22"/>
          <w:lang w:eastAsia="pl-PL"/>
        </w:rPr>
      </w:pPr>
      <w:hyperlink w:anchor="_Toc125456657" w:history="1">
        <w:r w:rsidRPr="008E07DC">
          <w:rPr>
            <w:rStyle w:val="Hipercze"/>
            <w:rFonts w:ascii="Times New Roman" w:hAnsi="Times New Roman"/>
            <w:noProof/>
          </w:rPr>
          <w:t>§ 74 Egzamin przeprowadzany w ostatnim roku nauki</w:t>
        </w:r>
        <w:r>
          <w:rPr>
            <w:noProof/>
            <w:webHidden/>
          </w:rPr>
          <w:tab/>
        </w:r>
        <w:r>
          <w:rPr>
            <w:noProof/>
            <w:webHidden/>
          </w:rPr>
          <w:fldChar w:fldCharType="begin"/>
        </w:r>
        <w:r>
          <w:rPr>
            <w:noProof/>
            <w:webHidden/>
          </w:rPr>
          <w:instrText xml:space="preserve"> PAGEREF _Toc125456657 \h </w:instrText>
        </w:r>
        <w:r>
          <w:rPr>
            <w:noProof/>
            <w:webHidden/>
          </w:rPr>
        </w:r>
        <w:r>
          <w:rPr>
            <w:noProof/>
            <w:webHidden/>
          </w:rPr>
          <w:fldChar w:fldCharType="separate"/>
        </w:r>
        <w:r w:rsidR="00980226">
          <w:rPr>
            <w:noProof/>
            <w:webHidden/>
          </w:rPr>
          <w:t>112</w:t>
        </w:r>
        <w:r>
          <w:rPr>
            <w:noProof/>
            <w:webHidden/>
          </w:rPr>
          <w:fldChar w:fldCharType="end"/>
        </w:r>
      </w:hyperlink>
    </w:p>
    <w:p w14:paraId="53E7C3EA" w14:textId="179C6A07" w:rsidR="000941C5" w:rsidRDefault="000941C5">
      <w:pPr>
        <w:pStyle w:val="Spistreci2"/>
        <w:rPr>
          <w:rFonts w:asciiTheme="minorHAnsi" w:eastAsiaTheme="minorEastAsia" w:hAnsiTheme="minorHAnsi" w:cstheme="minorBidi"/>
          <w:noProof/>
          <w:sz w:val="22"/>
          <w:szCs w:val="22"/>
          <w:lang w:eastAsia="pl-PL"/>
        </w:rPr>
      </w:pPr>
      <w:hyperlink w:anchor="_Toc125456658" w:history="1">
        <w:r w:rsidRPr="008E07DC">
          <w:rPr>
            <w:rStyle w:val="Hipercze"/>
            <w:rFonts w:ascii="Times New Roman" w:hAnsi="Times New Roman"/>
            <w:noProof/>
          </w:rPr>
          <w:t>§ 75</w:t>
        </w:r>
        <w:r>
          <w:rPr>
            <w:noProof/>
            <w:webHidden/>
          </w:rPr>
          <w:tab/>
        </w:r>
        <w:r>
          <w:rPr>
            <w:noProof/>
            <w:webHidden/>
          </w:rPr>
          <w:fldChar w:fldCharType="begin"/>
        </w:r>
        <w:r>
          <w:rPr>
            <w:noProof/>
            <w:webHidden/>
          </w:rPr>
          <w:instrText xml:space="preserve"> PAGEREF _Toc125456658 \h </w:instrText>
        </w:r>
        <w:r>
          <w:rPr>
            <w:noProof/>
            <w:webHidden/>
          </w:rPr>
        </w:r>
        <w:r>
          <w:rPr>
            <w:noProof/>
            <w:webHidden/>
          </w:rPr>
          <w:fldChar w:fldCharType="separate"/>
        </w:r>
        <w:r w:rsidR="00980226">
          <w:rPr>
            <w:noProof/>
            <w:webHidden/>
          </w:rPr>
          <w:t>112</w:t>
        </w:r>
        <w:r>
          <w:rPr>
            <w:noProof/>
            <w:webHidden/>
          </w:rPr>
          <w:fldChar w:fldCharType="end"/>
        </w:r>
      </w:hyperlink>
    </w:p>
    <w:p w14:paraId="7D53D660" w14:textId="161BAEC8" w:rsidR="000941C5" w:rsidRDefault="000941C5">
      <w:pPr>
        <w:pStyle w:val="Spistreci1"/>
        <w:rPr>
          <w:rFonts w:asciiTheme="minorHAnsi" w:eastAsiaTheme="minorEastAsia" w:hAnsiTheme="minorHAnsi" w:cstheme="minorBidi"/>
          <w:noProof/>
          <w:sz w:val="22"/>
          <w:szCs w:val="22"/>
          <w:lang w:eastAsia="pl-PL"/>
        </w:rPr>
      </w:pPr>
      <w:hyperlink w:anchor="_Toc125456659" w:history="1">
        <w:r w:rsidRPr="008E07DC">
          <w:rPr>
            <w:rStyle w:val="Hipercze"/>
            <w:rFonts w:ascii="Times New Roman" w:hAnsi="Times New Roman"/>
            <w:noProof/>
          </w:rPr>
          <w:t>Rozdział 9 Prawa i obowiązki uczniów</w:t>
        </w:r>
        <w:r>
          <w:rPr>
            <w:noProof/>
            <w:webHidden/>
          </w:rPr>
          <w:tab/>
        </w:r>
        <w:r>
          <w:rPr>
            <w:noProof/>
            <w:webHidden/>
          </w:rPr>
          <w:fldChar w:fldCharType="begin"/>
        </w:r>
        <w:r>
          <w:rPr>
            <w:noProof/>
            <w:webHidden/>
          </w:rPr>
          <w:instrText xml:space="preserve"> PAGEREF _Toc125456659 \h </w:instrText>
        </w:r>
        <w:r>
          <w:rPr>
            <w:noProof/>
            <w:webHidden/>
          </w:rPr>
        </w:r>
        <w:r>
          <w:rPr>
            <w:noProof/>
            <w:webHidden/>
          </w:rPr>
          <w:fldChar w:fldCharType="separate"/>
        </w:r>
        <w:r w:rsidR="00980226">
          <w:rPr>
            <w:noProof/>
            <w:webHidden/>
          </w:rPr>
          <w:t>113</w:t>
        </w:r>
        <w:r>
          <w:rPr>
            <w:noProof/>
            <w:webHidden/>
          </w:rPr>
          <w:fldChar w:fldCharType="end"/>
        </w:r>
      </w:hyperlink>
    </w:p>
    <w:p w14:paraId="14541012" w14:textId="6D1AFAB6" w:rsidR="000941C5" w:rsidRDefault="000941C5">
      <w:pPr>
        <w:pStyle w:val="Spistreci2"/>
        <w:rPr>
          <w:rFonts w:asciiTheme="minorHAnsi" w:eastAsiaTheme="minorEastAsia" w:hAnsiTheme="minorHAnsi" w:cstheme="minorBidi"/>
          <w:noProof/>
          <w:sz w:val="22"/>
          <w:szCs w:val="22"/>
          <w:lang w:eastAsia="pl-PL"/>
        </w:rPr>
      </w:pPr>
      <w:hyperlink w:anchor="_Toc125456660" w:history="1">
        <w:r w:rsidRPr="008E07DC">
          <w:rPr>
            <w:rStyle w:val="Hipercze"/>
            <w:rFonts w:ascii="Times New Roman" w:hAnsi="Times New Roman"/>
            <w:noProof/>
          </w:rPr>
          <w:t>§ 76</w:t>
        </w:r>
        <w:r>
          <w:rPr>
            <w:noProof/>
            <w:webHidden/>
          </w:rPr>
          <w:tab/>
        </w:r>
        <w:r>
          <w:rPr>
            <w:noProof/>
            <w:webHidden/>
          </w:rPr>
          <w:fldChar w:fldCharType="begin"/>
        </w:r>
        <w:r>
          <w:rPr>
            <w:noProof/>
            <w:webHidden/>
          </w:rPr>
          <w:instrText xml:space="preserve"> PAGEREF _Toc125456660 \h </w:instrText>
        </w:r>
        <w:r>
          <w:rPr>
            <w:noProof/>
            <w:webHidden/>
          </w:rPr>
        </w:r>
        <w:r>
          <w:rPr>
            <w:noProof/>
            <w:webHidden/>
          </w:rPr>
          <w:fldChar w:fldCharType="separate"/>
        </w:r>
        <w:r w:rsidR="00980226">
          <w:rPr>
            <w:noProof/>
            <w:webHidden/>
          </w:rPr>
          <w:t>113</w:t>
        </w:r>
        <w:r>
          <w:rPr>
            <w:noProof/>
            <w:webHidden/>
          </w:rPr>
          <w:fldChar w:fldCharType="end"/>
        </w:r>
      </w:hyperlink>
    </w:p>
    <w:p w14:paraId="77F94B4B" w14:textId="0994C4F1" w:rsidR="000941C5" w:rsidRDefault="000941C5">
      <w:pPr>
        <w:pStyle w:val="Spistreci2"/>
        <w:rPr>
          <w:rFonts w:asciiTheme="minorHAnsi" w:eastAsiaTheme="minorEastAsia" w:hAnsiTheme="minorHAnsi" w:cstheme="minorBidi"/>
          <w:noProof/>
          <w:sz w:val="22"/>
          <w:szCs w:val="22"/>
          <w:lang w:eastAsia="pl-PL"/>
        </w:rPr>
      </w:pPr>
      <w:hyperlink w:anchor="_Toc125456661" w:history="1">
        <w:r w:rsidRPr="008E07DC">
          <w:rPr>
            <w:rStyle w:val="Hipercze"/>
            <w:rFonts w:ascii="Times New Roman" w:hAnsi="Times New Roman"/>
            <w:noProof/>
          </w:rPr>
          <w:t>§ 78 Zasady korzystania z telefonów komórkowych</w:t>
        </w:r>
        <w:r>
          <w:rPr>
            <w:noProof/>
            <w:webHidden/>
          </w:rPr>
          <w:tab/>
        </w:r>
        <w:r>
          <w:rPr>
            <w:noProof/>
            <w:webHidden/>
          </w:rPr>
          <w:fldChar w:fldCharType="begin"/>
        </w:r>
        <w:r>
          <w:rPr>
            <w:noProof/>
            <w:webHidden/>
          </w:rPr>
          <w:instrText xml:space="preserve"> PAGEREF _Toc125456661 \h </w:instrText>
        </w:r>
        <w:r>
          <w:rPr>
            <w:noProof/>
            <w:webHidden/>
          </w:rPr>
        </w:r>
        <w:r>
          <w:rPr>
            <w:noProof/>
            <w:webHidden/>
          </w:rPr>
          <w:fldChar w:fldCharType="separate"/>
        </w:r>
        <w:r w:rsidR="00980226">
          <w:rPr>
            <w:noProof/>
            <w:webHidden/>
          </w:rPr>
          <w:t>116</w:t>
        </w:r>
        <w:r>
          <w:rPr>
            <w:noProof/>
            <w:webHidden/>
          </w:rPr>
          <w:fldChar w:fldCharType="end"/>
        </w:r>
      </w:hyperlink>
    </w:p>
    <w:p w14:paraId="31CA6466" w14:textId="527F81A3" w:rsidR="000941C5" w:rsidRDefault="000941C5">
      <w:pPr>
        <w:pStyle w:val="Spistreci2"/>
        <w:rPr>
          <w:rFonts w:asciiTheme="minorHAnsi" w:eastAsiaTheme="minorEastAsia" w:hAnsiTheme="minorHAnsi" w:cstheme="minorBidi"/>
          <w:noProof/>
          <w:sz w:val="22"/>
          <w:szCs w:val="22"/>
          <w:lang w:eastAsia="pl-PL"/>
        </w:rPr>
      </w:pPr>
      <w:hyperlink w:anchor="_Toc125456662" w:history="1">
        <w:r w:rsidRPr="008E07DC">
          <w:rPr>
            <w:rStyle w:val="Hipercze"/>
            <w:rFonts w:ascii="Times New Roman" w:hAnsi="Times New Roman"/>
            <w:noProof/>
          </w:rPr>
          <w:t>§ 79</w:t>
        </w:r>
        <w:r>
          <w:rPr>
            <w:noProof/>
            <w:webHidden/>
          </w:rPr>
          <w:tab/>
        </w:r>
        <w:r>
          <w:rPr>
            <w:noProof/>
            <w:webHidden/>
          </w:rPr>
          <w:fldChar w:fldCharType="begin"/>
        </w:r>
        <w:r>
          <w:rPr>
            <w:noProof/>
            <w:webHidden/>
          </w:rPr>
          <w:instrText xml:space="preserve"> PAGEREF _Toc125456662 \h </w:instrText>
        </w:r>
        <w:r>
          <w:rPr>
            <w:noProof/>
            <w:webHidden/>
          </w:rPr>
        </w:r>
        <w:r>
          <w:rPr>
            <w:noProof/>
            <w:webHidden/>
          </w:rPr>
          <w:fldChar w:fldCharType="separate"/>
        </w:r>
        <w:r w:rsidR="00980226">
          <w:rPr>
            <w:noProof/>
            <w:webHidden/>
          </w:rPr>
          <w:t>118</w:t>
        </w:r>
        <w:r>
          <w:rPr>
            <w:noProof/>
            <w:webHidden/>
          </w:rPr>
          <w:fldChar w:fldCharType="end"/>
        </w:r>
      </w:hyperlink>
    </w:p>
    <w:p w14:paraId="3C7A631D" w14:textId="25D0B207" w:rsidR="000941C5" w:rsidRDefault="000941C5">
      <w:pPr>
        <w:pStyle w:val="Spistreci2"/>
        <w:rPr>
          <w:rFonts w:asciiTheme="minorHAnsi" w:eastAsiaTheme="minorEastAsia" w:hAnsiTheme="minorHAnsi" w:cstheme="minorBidi"/>
          <w:noProof/>
          <w:sz w:val="22"/>
          <w:szCs w:val="22"/>
          <w:lang w:eastAsia="pl-PL"/>
        </w:rPr>
      </w:pPr>
      <w:hyperlink w:anchor="_Toc125456663" w:history="1">
        <w:r w:rsidRPr="008E07DC">
          <w:rPr>
            <w:rStyle w:val="Hipercze"/>
            <w:rFonts w:ascii="Times New Roman" w:hAnsi="Times New Roman"/>
            <w:noProof/>
          </w:rPr>
          <w:t>§ 80 Zasady zwalniania uczniów i usprawiedliwiania nieobecności na zajęciach szkolnych</w:t>
        </w:r>
        <w:r>
          <w:rPr>
            <w:noProof/>
            <w:webHidden/>
          </w:rPr>
          <w:tab/>
        </w:r>
        <w:r>
          <w:rPr>
            <w:noProof/>
            <w:webHidden/>
          </w:rPr>
          <w:fldChar w:fldCharType="begin"/>
        </w:r>
        <w:r>
          <w:rPr>
            <w:noProof/>
            <w:webHidden/>
          </w:rPr>
          <w:instrText xml:space="preserve"> PAGEREF _Toc125456663 \h </w:instrText>
        </w:r>
        <w:r>
          <w:rPr>
            <w:noProof/>
            <w:webHidden/>
          </w:rPr>
        </w:r>
        <w:r>
          <w:rPr>
            <w:noProof/>
            <w:webHidden/>
          </w:rPr>
          <w:fldChar w:fldCharType="separate"/>
        </w:r>
        <w:r w:rsidR="00980226">
          <w:rPr>
            <w:noProof/>
            <w:webHidden/>
          </w:rPr>
          <w:t>118</w:t>
        </w:r>
        <w:r>
          <w:rPr>
            <w:noProof/>
            <w:webHidden/>
          </w:rPr>
          <w:fldChar w:fldCharType="end"/>
        </w:r>
      </w:hyperlink>
    </w:p>
    <w:p w14:paraId="3E392301" w14:textId="11893D2B" w:rsidR="000941C5" w:rsidRDefault="000941C5">
      <w:pPr>
        <w:pStyle w:val="Spistreci1"/>
        <w:rPr>
          <w:rFonts w:asciiTheme="minorHAnsi" w:eastAsiaTheme="minorEastAsia" w:hAnsiTheme="minorHAnsi" w:cstheme="minorBidi"/>
          <w:noProof/>
          <w:sz w:val="22"/>
          <w:szCs w:val="22"/>
          <w:lang w:eastAsia="pl-PL"/>
        </w:rPr>
      </w:pPr>
      <w:hyperlink w:anchor="_Toc125456664" w:history="1">
        <w:r w:rsidRPr="008E07DC">
          <w:rPr>
            <w:rStyle w:val="Hipercze"/>
            <w:rFonts w:ascii="Times New Roman" w:hAnsi="Times New Roman"/>
            <w:noProof/>
          </w:rPr>
          <w:t>Rozdział 10 Kary i nagrody</w:t>
        </w:r>
        <w:r>
          <w:rPr>
            <w:noProof/>
            <w:webHidden/>
          </w:rPr>
          <w:tab/>
        </w:r>
        <w:r>
          <w:rPr>
            <w:noProof/>
            <w:webHidden/>
          </w:rPr>
          <w:fldChar w:fldCharType="begin"/>
        </w:r>
        <w:r>
          <w:rPr>
            <w:noProof/>
            <w:webHidden/>
          </w:rPr>
          <w:instrText xml:space="preserve"> PAGEREF _Toc125456664 \h </w:instrText>
        </w:r>
        <w:r>
          <w:rPr>
            <w:noProof/>
            <w:webHidden/>
          </w:rPr>
        </w:r>
        <w:r>
          <w:rPr>
            <w:noProof/>
            <w:webHidden/>
          </w:rPr>
          <w:fldChar w:fldCharType="separate"/>
        </w:r>
        <w:r w:rsidR="00980226">
          <w:rPr>
            <w:noProof/>
            <w:webHidden/>
          </w:rPr>
          <w:t>120</w:t>
        </w:r>
        <w:r>
          <w:rPr>
            <w:noProof/>
            <w:webHidden/>
          </w:rPr>
          <w:fldChar w:fldCharType="end"/>
        </w:r>
      </w:hyperlink>
    </w:p>
    <w:p w14:paraId="3100C48A" w14:textId="60899B0E" w:rsidR="000941C5" w:rsidRDefault="000941C5">
      <w:pPr>
        <w:pStyle w:val="Spistreci2"/>
        <w:rPr>
          <w:rFonts w:asciiTheme="minorHAnsi" w:eastAsiaTheme="minorEastAsia" w:hAnsiTheme="minorHAnsi" w:cstheme="minorBidi"/>
          <w:noProof/>
          <w:sz w:val="22"/>
          <w:szCs w:val="22"/>
          <w:lang w:eastAsia="pl-PL"/>
        </w:rPr>
      </w:pPr>
      <w:hyperlink w:anchor="_Toc125456665" w:history="1">
        <w:r w:rsidRPr="008E07DC">
          <w:rPr>
            <w:rStyle w:val="Hipercze"/>
            <w:rFonts w:ascii="Times New Roman" w:hAnsi="Times New Roman"/>
            <w:noProof/>
          </w:rPr>
          <w:t xml:space="preserve">§ 81 </w:t>
        </w:r>
        <w:r w:rsidRPr="008E07DC">
          <w:rPr>
            <w:rStyle w:val="Hipercze"/>
            <w:rFonts w:ascii="Times New Roman" w:hAnsi="Times New Roman"/>
            <w:bCs/>
            <w:noProof/>
          </w:rPr>
          <w:t>Nagradzanie uczniów</w:t>
        </w:r>
        <w:r>
          <w:rPr>
            <w:noProof/>
            <w:webHidden/>
          </w:rPr>
          <w:tab/>
        </w:r>
        <w:r>
          <w:rPr>
            <w:noProof/>
            <w:webHidden/>
          </w:rPr>
          <w:fldChar w:fldCharType="begin"/>
        </w:r>
        <w:r>
          <w:rPr>
            <w:noProof/>
            <w:webHidden/>
          </w:rPr>
          <w:instrText xml:space="preserve"> PAGEREF _Toc125456665 \h </w:instrText>
        </w:r>
        <w:r>
          <w:rPr>
            <w:noProof/>
            <w:webHidden/>
          </w:rPr>
        </w:r>
        <w:r>
          <w:rPr>
            <w:noProof/>
            <w:webHidden/>
          </w:rPr>
          <w:fldChar w:fldCharType="separate"/>
        </w:r>
        <w:r w:rsidR="00980226">
          <w:rPr>
            <w:noProof/>
            <w:webHidden/>
          </w:rPr>
          <w:t>120</w:t>
        </w:r>
        <w:r>
          <w:rPr>
            <w:noProof/>
            <w:webHidden/>
          </w:rPr>
          <w:fldChar w:fldCharType="end"/>
        </w:r>
      </w:hyperlink>
    </w:p>
    <w:p w14:paraId="0580C08C" w14:textId="34EC1A41" w:rsidR="000941C5" w:rsidRDefault="000941C5">
      <w:pPr>
        <w:pStyle w:val="Spistreci2"/>
        <w:rPr>
          <w:rFonts w:asciiTheme="minorHAnsi" w:eastAsiaTheme="minorEastAsia" w:hAnsiTheme="minorHAnsi" w:cstheme="minorBidi"/>
          <w:noProof/>
          <w:sz w:val="22"/>
          <w:szCs w:val="22"/>
          <w:lang w:eastAsia="pl-PL"/>
        </w:rPr>
      </w:pPr>
      <w:hyperlink w:anchor="_Toc125456666" w:history="1">
        <w:r w:rsidRPr="008E07DC">
          <w:rPr>
            <w:rStyle w:val="Hipercze"/>
            <w:rFonts w:ascii="Times New Roman" w:hAnsi="Times New Roman"/>
            <w:noProof/>
          </w:rPr>
          <w:t>§ 82 Kary uczniów</w:t>
        </w:r>
        <w:r>
          <w:rPr>
            <w:noProof/>
            <w:webHidden/>
          </w:rPr>
          <w:tab/>
        </w:r>
        <w:r>
          <w:rPr>
            <w:noProof/>
            <w:webHidden/>
          </w:rPr>
          <w:fldChar w:fldCharType="begin"/>
        </w:r>
        <w:r>
          <w:rPr>
            <w:noProof/>
            <w:webHidden/>
          </w:rPr>
          <w:instrText xml:space="preserve"> PAGEREF _Toc125456666 \h </w:instrText>
        </w:r>
        <w:r>
          <w:rPr>
            <w:noProof/>
            <w:webHidden/>
          </w:rPr>
        </w:r>
        <w:r>
          <w:rPr>
            <w:noProof/>
            <w:webHidden/>
          </w:rPr>
          <w:fldChar w:fldCharType="separate"/>
        </w:r>
        <w:r w:rsidR="00980226">
          <w:rPr>
            <w:noProof/>
            <w:webHidden/>
          </w:rPr>
          <w:t>121</w:t>
        </w:r>
        <w:r>
          <w:rPr>
            <w:noProof/>
            <w:webHidden/>
          </w:rPr>
          <w:fldChar w:fldCharType="end"/>
        </w:r>
      </w:hyperlink>
    </w:p>
    <w:p w14:paraId="3767693E" w14:textId="0F9195D7" w:rsidR="000941C5" w:rsidRDefault="000941C5">
      <w:pPr>
        <w:pStyle w:val="Spistreci2"/>
        <w:rPr>
          <w:rFonts w:asciiTheme="minorHAnsi" w:eastAsiaTheme="minorEastAsia" w:hAnsiTheme="minorHAnsi" w:cstheme="minorBidi"/>
          <w:noProof/>
          <w:sz w:val="22"/>
          <w:szCs w:val="22"/>
          <w:lang w:eastAsia="pl-PL"/>
        </w:rPr>
      </w:pPr>
      <w:hyperlink w:anchor="_Toc125456667" w:history="1">
        <w:r w:rsidRPr="008E07DC">
          <w:rPr>
            <w:rStyle w:val="Hipercze"/>
            <w:rFonts w:ascii="Times New Roman" w:hAnsi="Times New Roman"/>
            <w:noProof/>
          </w:rPr>
          <w:t>§ 83 Procedury odwoławcze</w:t>
        </w:r>
        <w:r>
          <w:rPr>
            <w:noProof/>
            <w:webHidden/>
          </w:rPr>
          <w:tab/>
        </w:r>
        <w:r>
          <w:rPr>
            <w:noProof/>
            <w:webHidden/>
          </w:rPr>
          <w:fldChar w:fldCharType="begin"/>
        </w:r>
        <w:r>
          <w:rPr>
            <w:noProof/>
            <w:webHidden/>
          </w:rPr>
          <w:instrText xml:space="preserve"> PAGEREF _Toc125456667 \h </w:instrText>
        </w:r>
        <w:r>
          <w:rPr>
            <w:noProof/>
            <w:webHidden/>
          </w:rPr>
        </w:r>
        <w:r>
          <w:rPr>
            <w:noProof/>
            <w:webHidden/>
          </w:rPr>
          <w:fldChar w:fldCharType="separate"/>
        </w:r>
        <w:r w:rsidR="00980226">
          <w:rPr>
            <w:noProof/>
            <w:webHidden/>
          </w:rPr>
          <w:t>125</w:t>
        </w:r>
        <w:r>
          <w:rPr>
            <w:noProof/>
            <w:webHidden/>
          </w:rPr>
          <w:fldChar w:fldCharType="end"/>
        </w:r>
      </w:hyperlink>
    </w:p>
    <w:p w14:paraId="153D33B6" w14:textId="079F3F88" w:rsidR="000941C5" w:rsidRDefault="000941C5">
      <w:pPr>
        <w:pStyle w:val="Spistreci2"/>
        <w:rPr>
          <w:rFonts w:asciiTheme="minorHAnsi" w:eastAsiaTheme="minorEastAsia" w:hAnsiTheme="minorHAnsi" w:cstheme="minorBidi"/>
          <w:noProof/>
          <w:sz w:val="22"/>
          <w:szCs w:val="22"/>
          <w:lang w:eastAsia="pl-PL"/>
        </w:rPr>
      </w:pPr>
      <w:hyperlink w:anchor="_Toc125456668" w:history="1">
        <w:r w:rsidRPr="008E07DC">
          <w:rPr>
            <w:rStyle w:val="Hipercze"/>
            <w:rFonts w:ascii="Times New Roman" w:hAnsi="Times New Roman"/>
            <w:noProof/>
          </w:rPr>
          <w:t>§ 84</w:t>
        </w:r>
        <w:r>
          <w:rPr>
            <w:noProof/>
            <w:webHidden/>
          </w:rPr>
          <w:tab/>
        </w:r>
        <w:r>
          <w:rPr>
            <w:noProof/>
            <w:webHidden/>
          </w:rPr>
          <w:fldChar w:fldCharType="begin"/>
        </w:r>
        <w:r>
          <w:rPr>
            <w:noProof/>
            <w:webHidden/>
          </w:rPr>
          <w:instrText xml:space="preserve"> PAGEREF _Toc125456668 \h </w:instrText>
        </w:r>
        <w:r>
          <w:rPr>
            <w:noProof/>
            <w:webHidden/>
          </w:rPr>
        </w:r>
        <w:r>
          <w:rPr>
            <w:noProof/>
            <w:webHidden/>
          </w:rPr>
          <w:fldChar w:fldCharType="separate"/>
        </w:r>
        <w:r w:rsidR="00980226">
          <w:rPr>
            <w:noProof/>
            <w:webHidden/>
          </w:rPr>
          <w:t>127</w:t>
        </w:r>
        <w:r>
          <w:rPr>
            <w:noProof/>
            <w:webHidden/>
          </w:rPr>
          <w:fldChar w:fldCharType="end"/>
        </w:r>
      </w:hyperlink>
    </w:p>
    <w:p w14:paraId="67F58BD4" w14:textId="70B5E83E" w:rsidR="000941C5" w:rsidRDefault="000941C5">
      <w:pPr>
        <w:pStyle w:val="Spistreci2"/>
        <w:rPr>
          <w:rFonts w:asciiTheme="minorHAnsi" w:eastAsiaTheme="minorEastAsia" w:hAnsiTheme="minorHAnsi" w:cstheme="minorBidi"/>
          <w:noProof/>
          <w:sz w:val="22"/>
          <w:szCs w:val="22"/>
          <w:lang w:eastAsia="pl-PL"/>
        </w:rPr>
      </w:pPr>
      <w:hyperlink w:anchor="_Toc125456669" w:history="1">
        <w:r w:rsidRPr="008E07DC">
          <w:rPr>
            <w:rStyle w:val="Hipercze"/>
            <w:rFonts w:ascii="Times New Roman" w:hAnsi="Times New Roman"/>
            <w:noProof/>
          </w:rPr>
          <w:t>§ 85 Zasady skreślenia z listy uczniów i karnego przeniesienia do innej szkoły</w:t>
        </w:r>
        <w:r>
          <w:rPr>
            <w:noProof/>
            <w:webHidden/>
          </w:rPr>
          <w:tab/>
        </w:r>
        <w:r>
          <w:rPr>
            <w:noProof/>
            <w:webHidden/>
          </w:rPr>
          <w:fldChar w:fldCharType="begin"/>
        </w:r>
        <w:r>
          <w:rPr>
            <w:noProof/>
            <w:webHidden/>
          </w:rPr>
          <w:instrText xml:space="preserve"> PAGEREF _Toc125456669 \h </w:instrText>
        </w:r>
        <w:r>
          <w:rPr>
            <w:noProof/>
            <w:webHidden/>
          </w:rPr>
        </w:r>
        <w:r>
          <w:rPr>
            <w:noProof/>
            <w:webHidden/>
          </w:rPr>
          <w:fldChar w:fldCharType="separate"/>
        </w:r>
        <w:r w:rsidR="00980226">
          <w:rPr>
            <w:noProof/>
            <w:webHidden/>
          </w:rPr>
          <w:t>127</w:t>
        </w:r>
        <w:r>
          <w:rPr>
            <w:noProof/>
            <w:webHidden/>
          </w:rPr>
          <w:fldChar w:fldCharType="end"/>
        </w:r>
      </w:hyperlink>
    </w:p>
    <w:p w14:paraId="5202457E" w14:textId="205C603C" w:rsidR="000941C5" w:rsidRDefault="000941C5">
      <w:pPr>
        <w:pStyle w:val="Spistreci2"/>
        <w:rPr>
          <w:rFonts w:asciiTheme="minorHAnsi" w:eastAsiaTheme="minorEastAsia" w:hAnsiTheme="minorHAnsi" w:cstheme="minorBidi"/>
          <w:noProof/>
          <w:sz w:val="22"/>
          <w:szCs w:val="22"/>
          <w:lang w:eastAsia="pl-PL"/>
        </w:rPr>
      </w:pPr>
      <w:hyperlink w:anchor="_Toc125456670" w:history="1">
        <w:r w:rsidRPr="008E07DC">
          <w:rPr>
            <w:rStyle w:val="Hipercze"/>
            <w:rFonts w:ascii="Times New Roman" w:hAnsi="Times New Roman"/>
            <w:bCs/>
            <w:noProof/>
          </w:rPr>
          <w:t>§ 86 Procedura postępowania przy skreśleniu z listy uczniów i karnego przeniesienia do innej szkoły</w:t>
        </w:r>
        <w:r>
          <w:rPr>
            <w:noProof/>
            <w:webHidden/>
          </w:rPr>
          <w:tab/>
        </w:r>
        <w:r>
          <w:rPr>
            <w:noProof/>
            <w:webHidden/>
          </w:rPr>
          <w:fldChar w:fldCharType="begin"/>
        </w:r>
        <w:r>
          <w:rPr>
            <w:noProof/>
            <w:webHidden/>
          </w:rPr>
          <w:instrText xml:space="preserve"> PAGEREF _Toc125456670 \h </w:instrText>
        </w:r>
        <w:r>
          <w:rPr>
            <w:noProof/>
            <w:webHidden/>
          </w:rPr>
        </w:r>
        <w:r>
          <w:rPr>
            <w:noProof/>
            <w:webHidden/>
          </w:rPr>
          <w:fldChar w:fldCharType="separate"/>
        </w:r>
        <w:r w:rsidR="00980226">
          <w:rPr>
            <w:noProof/>
            <w:webHidden/>
          </w:rPr>
          <w:t>129</w:t>
        </w:r>
        <w:r>
          <w:rPr>
            <w:noProof/>
            <w:webHidden/>
          </w:rPr>
          <w:fldChar w:fldCharType="end"/>
        </w:r>
      </w:hyperlink>
    </w:p>
    <w:p w14:paraId="3C30C7D1" w14:textId="660A9793" w:rsidR="000941C5" w:rsidRDefault="000941C5">
      <w:pPr>
        <w:pStyle w:val="Spistreci1"/>
        <w:rPr>
          <w:rFonts w:asciiTheme="minorHAnsi" w:eastAsiaTheme="minorEastAsia" w:hAnsiTheme="minorHAnsi" w:cstheme="minorBidi"/>
          <w:noProof/>
          <w:sz w:val="22"/>
          <w:szCs w:val="22"/>
          <w:lang w:eastAsia="pl-PL"/>
        </w:rPr>
      </w:pPr>
      <w:hyperlink w:anchor="_Toc125456671" w:history="1">
        <w:r w:rsidRPr="008E07DC">
          <w:rPr>
            <w:rStyle w:val="Hipercze"/>
            <w:rFonts w:ascii="Times New Roman" w:hAnsi="Times New Roman"/>
            <w:noProof/>
          </w:rPr>
          <w:t>Rozdział 11 Postanowienia końcowe</w:t>
        </w:r>
        <w:r>
          <w:rPr>
            <w:noProof/>
            <w:webHidden/>
          </w:rPr>
          <w:tab/>
        </w:r>
        <w:r>
          <w:rPr>
            <w:noProof/>
            <w:webHidden/>
          </w:rPr>
          <w:fldChar w:fldCharType="begin"/>
        </w:r>
        <w:r>
          <w:rPr>
            <w:noProof/>
            <w:webHidden/>
          </w:rPr>
          <w:instrText xml:space="preserve"> PAGEREF _Toc125456671 \h </w:instrText>
        </w:r>
        <w:r>
          <w:rPr>
            <w:noProof/>
            <w:webHidden/>
          </w:rPr>
        </w:r>
        <w:r>
          <w:rPr>
            <w:noProof/>
            <w:webHidden/>
          </w:rPr>
          <w:fldChar w:fldCharType="separate"/>
        </w:r>
        <w:r w:rsidR="00980226">
          <w:rPr>
            <w:noProof/>
            <w:webHidden/>
          </w:rPr>
          <w:t>130</w:t>
        </w:r>
        <w:r>
          <w:rPr>
            <w:noProof/>
            <w:webHidden/>
          </w:rPr>
          <w:fldChar w:fldCharType="end"/>
        </w:r>
      </w:hyperlink>
    </w:p>
    <w:p w14:paraId="366E7CFC" w14:textId="3E43B911" w:rsidR="000941C5" w:rsidRDefault="000941C5">
      <w:pPr>
        <w:pStyle w:val="Spistreci2"/>
        <w:rPr>
          <w:rFonts w:asciiTheme="minorHAnsi" w:eastAsiaTheme="minorEastAsia" w:hAnsiTheme="minorHAnsi" w:cstheme="minorBidi"/>
          <w:noProof/>
          <w:sz w:val="22"/>
          <w:szCs w:val="22"/>
          <w:lang w:eastAsia="pl-PL"/>
        </w:rPr>
      </w:pPr>
      <w:hyperlink w:anchor="_Toc125456672" w:history="1">
        <w:r w:rsidRPr="008E07DC">
          <w:rPr>
            <w:rStyle w:val="Hipercze"/>
            <w:rFonts w:ascii="Times New Roman" w:hAnsi="Times New Roman"/>
            <w:noProof/>
          </w:rPr>
          <w:t>§ 87 Ceremoniał</w:t>
        </w:r>
        <w:r>
          <w:rPr>
            <w:noProof/>
            <w:webHidden/>
          </w:rPr>
          <w:tab/>
        </w:r>
        <w:r>
          <w:rPr>
            <w:noProof/>
            <w:webHidden/>
          </w:rPr>
          <w:fldChar w:fldCharType="begin"/>
        </w:r>
        <w:r>
          <w:rPr>
            <w:noProof/>
            <w:webHidden/>
          </w:rPr>
          <w:instrText xml:space="preserve"> PAGEREF _Toc125456672 \h </w:instrText>
        </w:r>
        <w:r>
          <w:rPr>
            <w:noProof/>
            <w:webHidden/>
          </w:rPr>
        </w:r>
        <w:r>
          <w:rPr>
            <w:noProof/>
            <w:webHidden/>
          </w:rPr>
          <w:fldChar w:fldCharType="separate"/>
        </w:r>
        <w:r w:rsidR="00980226">
          <w:rPr>
            <w:noProof/>
            <w:webHidden/>
          </w:rPr>
          <w:t>130</w:t>
        </w:r>
        <w:r>
          <w:rPr>
            <w:noProof/>
            <w:webHidden/>
          </w:rPr>
          <w:fldChar w:fldCharType="end"/>
        </w:r>
      </w:hyperlink>
    </w:p>
    <w:p w14:paraId="47BDA424" w14:textId="1F350089" w:rsidR="000941C5" w:rsidRDefault="000941C5">
      <w:pPr>
        <w:pStyle w:val="Spistreci2"/>
        <w:rPr>
          <w:rFonts w:asciiTheme="minorHAnsi" w:eastAsiaTheme="minorEastAsia" w:hAnsiTheme="minorHAnsi" w:cstheme="minorBidi"/>
          <w:noProof/>
          <w:sz w:val="22"/>
          <w:szCs w:val="22"/>
          <w:lang w:eastAsia="pl-PL"/>
        </w:rPr>
      </w:pPr>
      <w:hyperlink w:anchor="_Toc125456673" w:history="1">
        <w:r w:rsidRPr="008E07DC">
          <w:rPr>
            <w:rStyle w:val="Hipercze"/>
            <w:rFonts w:ascii="Times New Roman" w:hAnsi="Times New Roman"/>
            <w:noProof/>
          </w:rPr>
          <w:t>§ 88</w:t>
        </w:r>
        <w:r>
          <w:rPr>
            <w:noProof/>
            <w:webHidden/>
          </w:rPr>
          <w:tab/>
        </w:r>
        <w:r>
          <w:rPr>
            <w:noProof/>
            <w:webHidden/>
          </w:rPr>
          <w:fldChar w:fldCharType="begin"/>
        </w:r>
        <w:r>
          <w:rPr>
            <w:noProof/>
            <w:webHidden/>
          </w:rPr>
          <w:instrText xml:space="preserve"> PAGEREF _Toc125456673 \h </w:instrText>
        </w:r>
        <w:r>
          <w:rPr>
            <w:noProof/>
            <w:webHidden/>
          </w:rPr>
        </w:r>
        <w:r>
          <w:rPr>
            <w:noProof/>
            <w:webHidden/>
          </w:rPr>
          <w:fldChar w:fldCharType="separate"/>
        </w:r>
        <w:r w:rsidR="00980226">
          <w:rPr>
            <w:noProof/>
            <w:webHidden/>
          </w:rPr>
          <w:t>131</w:t>
        </w:r>
        <w:r>
          <w:rPr>
            <w:noProof/>
            <w:webHidden/>
          </w:rPr>
          <w:fldChar w:fldCharType="end"/>
        </w:r>
      </w:hyperlink>
    </w:p>
    <w:p w14:paraId="514ED5B0" w14:textId="0BA95676" w:rsidR="000941C5" w:rsidRDefault="000941C5">
      <w:pPr>
        <w:pStyle w:val="Spistreci2"/>
        <w:rPr>
          <w:rFonts w:asciiTheme="minorHAnsi" w:eastAsiaTheme="minorEastAsia" w:hAnsiTheme="minorHAnsi" w:cstheme="minorBidi"/>
          <w:noProof/>
          <w:sz w:val="22"/>
          <w:szCs w:val="22"/>
          <w:lang w:eastAsia="pl-PL"/>
        </w:rPr>
      </w:pPr>
      <w:hyperlink w:anchor="_Toc125456674" w:history="1">
        <w:r w:rsidRPr="008E07DC">
          <w:rPr>
            <w:rStyle w:val="Hipercze"/>
            <w:rFonts w:ascii="Times New Roman" w:hAnsi="Times New Roman"/>
            <w:noProof/>
          </w:rPr>
          <w:t>§ 89 Tryb wprowadzania zmian w statucie szkoły</w:t>
        </w:r>
        <w:r>
          <w:rPr>
            <w:noProof/>
            <w:webHidden/>
          </w:rPr>
          <w:tab/>
        </w:r>
        <w:r>
          <w:rPr>
            <w:noProof/>
            <w:webHidden/>
          </w:rPr>
          <w:fldChar w:fldCharType="begin"/>
        </w:r>
        <w:r>
          <w:rPr>
            <w:noProof/>
            <w:webHidden/>
          </w:rPr>
          <w:instrText xml:space="preserve"> PAGEREF _Toc125456674 \h </w:instrText>
        </w:r>
        <w:r>
          <w:rPr>
            <w:noProof/>
            <w:webHidden/>
          </w:rPr>
        </w:r>
        <w:r>
          <w:rPr>
            <w:noProof/>
            <w:webHidden/>
          </w:rPr>
          <w:fldChar w:fldCharType="separate"/>
        </w:r>
        <w:r w:rsidR="00980226">
          <w:rPr>
            <w:noProof/>
            <w:webHidden/>
          </w:rPr>
          <w:t>131</w:t>
        </w:r>
        <w:r>
          <w:rPr>
            <w:noProof/>
            <w:webHidden/>
          </w:rPr>
          <w:fldChar w:fldCharType="end"/>
        </w:r>
      </w:hyperlink>
    </w:p>
    <w:p w14:paraId="5868AE42" w14:textId="4D89C87F" w:rsidR="000941C5" w:rsidRDefault="000941C5">
      <w:pPr>
        <w:pStyle w:val="Spistreci2"/>
        <w:rPr>
          <w:rFonts w:asciiTheme="minorHAnsi" w:eastAsiaTheme="minorEastAsia" w:hAnsiTheme="minorHAnsi" w:cstheme="minorBidi"/>
          <w:noProof/>
          <w:sz w:val="22"/>
          <w:szCs w:val="22"/>
          <w:lang w:eastAsia="pl-PL"/>
        </w:rPr>
      </w:pPr>
      <w:hyperlink w:anchor="_Toc125456675" w:history="1">
        <w:r w:rsidRPr="008E07DC">
          <w:rPr>
            <w:rStyle w:val="Hipercze"/>
            <w:rFonts w:ascii="Times New Roman" w:hAnsi="Times New Roman"/>
            <w:bCs/>
            <w:noProof/>
          </w:rPr>
          <w:t xml:space="preserve">§ 90 </w:t>
        </w:r>
        <w:r w:rsidRPr="008E07DC">
          <w:rPr>
            <w:rStyle w:val="Hipercze"/>
            <w:rFonts w:ascii="Times New Roman" w:hAnsi="Times New Roman"/>
            <w:noProof/>
          </w:rPr>
          <w:t>Zasady udostępnia statutu szkoły</w:t>
        </w:r>
        <w:r>
          <w:rPr>
            <w:noProof/>
            <w:webHidden/>
          </w:rPr>
          <w:tab/>
        </w:r>
        <w:r>
          <w:rPr>
            <w:noProof/>
            <w:webHidden/>
          </w:rPr>
          <w:fldChar w:fldCharType="begin"/>
        </w:r>
        <w:r>
          <w:rPr>
            <w:noProof/>
            <w:webHidden/>
          </w:rPr>
          <w:instrText xml:space="preserve"> PAGEREF _Toc125456675 \h </w:instrText>
        </w:r>
        <w:r>
          <w:rPr>
            <w:noProof/>
            <w:webHidden/>
          </w:rPr>
        </w:r>
        <w:r>
          <w:rPr>
            <w:noProof/>
            <w:webHidden/>
          </w:rPr>
          <w:fldChar w:fldCharType="separate"/>
        </w:r>
        <w:r w:rsidR="00980226">
          <w:rPr>
            <w:noProof/>
            <w:webHidden/>
          </w:rPr>
          <w:t>132</w:t>
        </w:r>
        <w:r>
          <w:rPr>
            <w:noProof/>
            <w:webHidden/>
          </w:rPr>
          <w:fldChar w:fldCharType="end"/>
        </w:r>
      </w:hyperlink>
    </w:p>
    <w:p w14:paraId="42F1F457" w14:textId="77777777" w:rsidR="0053251D" w:rsidRPr="00AA18E7" w:rsidRDefault="001F122C" w:rsidP="0053251D">
      <w:pPr>
        <w:pStyle w:val="Spistreci2"/>
        <w:rPr>
          <w:rFonts w:ascii="Times New Roman" w:hAnsi="Times New Roman" w:cs="Times New Roman"/>
        </w:rPr>
      </w:pPr>
      <w:r w:rsidRPr="00AA18E7">
        <w:rPr>
          <w:rStyle w:val="Hipercze"/>
          <w:rFonts w:ascii="Times New Roman" w:hAnsi="Times New Roman" w:cs="Times New Roman"/>
          <w:noProof/>
        </w:rPr>
        <w:fldChar w:fldCharType="end"/>
      </w:r>
    </w:p>
    <w:p w14:paraId="573789B1" w14:textId="77777777" w:rsidR="0053251D" w:rsidRDefault="0053251D" w:rsidP="0053251D">
      <w:pPr>
        <w:rPr>
          <w:rFonts w:ascii="Times New Roman" w:hAnsi="Times New Roman" w:cs="Times New Roman"/>
        </w:rPr>
      </w:pPr>
    </w:p>
    <w:p w14:paraId="08AA2E36" w14:textId="77777777" w:rsidR="0053251D" w:rsidRDefault="0053251D" w:rsidP="0053251D">
      <w:pPr>
        <w:rPr>
          <w:rFonts w:ascii="Times New Roman" w:hAnsi="Times New Roman" w:cs="Times New Roman"/>
        </w:rPr>
      </w:pPr>
    </w:p>
    <w:p w14:paraId="03BB781B" w14:textId="77777777" w:rsidR="0053251D" w:rsidRDefault="0053251D" w:rsidP="0053251D">
      <w:pPr>
        <w:rPr>
          <w:rFonts w:ascii="Times New Roman" w:hAnsi="Times New Roman" w:cs="Times New Roman"/>
        </w:rPr>
      </w:pPr>
    </w:p>
    <w:p w14:paraId="49FB56E9" w14:textId="77777777" w:rsidR="0053251D" w:rsidRDefault="0053251D" w:rsidP="0053251D">
      <w:pPr>
        <w:rPr>
          <w:rFonts w:ascii="Times New Roman" w:hAnsi="Times New Roman" w:cs="Times New Roman"/>
        </w:rPr>
      </w:pPr>
    </w:p>
    <w:p w14:paraId="4A41FDD6" w14:textId="77777777" w:rsidR="0053251D" w:rsidRDefault="0053251D" w:rsidP="0053251D">
      <w:pPr>
        <w:rPr>
          <w:rFonts w:ascii="Times New Roman" w:hAnsi="Times New Roman" w:cs="Times New Roman"/>
        </w:rPr>
      </w:pPr>
    </w:p>
    <w:p w14:paraId="60B3E8BC" w14:textId="77777777" w:rsidR="0053251D" w:rsidRDefault="0053251D" w:rsidP="0053251D">
      <w:pPr>
        <w:rPr>
          <w:rFonts w:ascii="Times New Roman" w:hAnsi="Times New Roman" w:cs="Times New Roman"/>
        </w:rPr>
      </w:pPr>
    </w:p>
    <w:p w14:paraId="70F46702" w14:textId="77777777" w:rsidR="0053251D" w:rsidRDefault="0053251D" w:rsidP="0053251D">
      <w:pPr>
        <w:rPr>
          <w:rFonts w:ascii="Times New Roman" w:hAnsi="Times New Roman" w:cs="Times New Roman"/>
        </w:rPr>
      </w:pPr>
    </w:p>
    <w:p w14:paraId="6B20BB73" w14:textId="77777777" w:rsidR="0053251D" w:rsidRDefault="0053251D" w:rsidP="0053251D">
      <w:pPr>
        <w:rPr>
          <w:rFonts w:ascii="Times New Roman" w:hAnsi="Times New Roman" w:cs="Times New Roman"/>
        </w:rPr>
      </w:pPr>
    </w:p>
    <w:p w14:paraId="61C41134" w14:textId="77777777" w:rsidR="0053251D" w:rsidRDefault="0053251D" w:rsidP="0053251D">
      <w:pPr>
        <w:rPr>
          <w:rFonts w:ascii="Times New Roman" w:hAnsi="Times New Roman" w:cs="Times New Roman"/>
        </w:rPr>
      </w:pPr>
    </w:p>
    <w:p w14:paraId="39D4DD6B" w14:textId="77777777" w:rsidR="0053251D" w:rsidRDefault="0053251D" w:rsidP="0053251D">
      <w:pPr>
        <w:rPr>
          <w:rFonts w:ascii="Times New Roman" w:hAnsi="Times New Roman" w:cs="Times New Roman"/>
        </w:rPr>
      </w:pPr>
    </w:p>
    <w:p w14:paraId="363F306E" w14:textId="77777777" w:rsidR="0053251D" w:rsidRDefault="0053251D" w:rsidP="0053251D">
      <w:pPr>
        <w:rPr>
          <w:rFonts w:ascii="Times New Roman" w:hAnsi="Times New Roman" w:cs="Times New Roman"/>
        </w:rPr>
      </w:pPr>
    </w:p>
    <w:p w14:paraId="3131CEA5" w14:textId="77777777" w:rsidR="0053251D" w:rsidRDefault="0053251D" w:rsidP="0053251D">
      <w:pPr>
        <w:rPr>
          <w:rFonts w:ascii="Times New Roman" w:hAnsi="Times New Roman" w:cs="Times New Roman"/>
        </w:rPr>
      </w:pPr>
    </w:p>
    <w:p w14:paraId="5ED14BE2" w14:textId="77777777" w:rsidR="0053251D" w:rsidRDefault="0053251D" w:rsidP="0053251D">
      <w:pPr>
        <w:rPr>
          <w:rFonts w:ascii="Times New Roman" w:hAnsi="Times New Roman" w:cs="Times New Roman"/>
        </w:rPr>
      </w:pPr>
    </w:p>
    <w:p w14:paraId="1E5902EE" w14:textId="77777777" w:rsidR="0053251D" w:rsidRDefault="0053251D" w:rsidP="0053251D">
      <w:pPr>
        <w:rPr>
          <w:rFonts w:ascii="Times New Roman" w:hAnsi="Times New Roman" w:cs="Times New Roman"/>
        </w:rPr>
      </w:pPr>
    </w:p>
    <w:p w14:paraId="57D23888" w14:textId="77777777" w:rsidR="0053251D" w:rsidRDefault="0053251D" w:rsidP="0053251D">
      <w:pPr>
        <w:rPr>
          <w:rFonts w:ascii="Times New Roman" w:hAnsi="Times New Roman" w:cs="Times New Roman"/>
        </w:rPr>
      </w:pPr>
    </w:p>
    <w:p w14:paraId="36CF8B9A" w14:textId="77777777" w:rsidR="0053251D" w:rsidRDefault="0053251D" w:rsidP="0053251D">
      <w:pPr>
        <w:rPr>
          <w:rFonts w:ascii="Times New Roman" w:hAnsi="Times New Roman" w:cs="Times New Roman"/>
        </w:rPr>
      </w:pPr>
    </w:p>
    <w:p w14:paraId="532B76C0" w14:textId="77777777" w:rsidR="0053251D" w:rsidRPr="00AA18E7" w:rsidRDefault="0053251D" w:rsidP="0053251D">
      <w:pPr>
        <w:rPr>
          <w:rStyle w:val="Pogrubienie"/>
          <w:rFonts w:ascii="Times New Roman" w:hAnsi="Times New Roman" w:cs="Times New Roman"/>
          <w:b w:val="0"/>
          <w:bCs w:val="0"/>
        </w:rPr>
      </w:pPr>
      <w:r w:rsidRPr="00AA18E7">
        <w:rPr>
          <w:rFonts w:ascii="Times New Roman" w:hAnsi="Times New Roman" w:cs="Times New Roman"/>
        </w:rPr>
        <w:lastRenderedPageBreak/>
        <w:t>Niniejszy statut został opracowany na podstawie:</w:t>
      </w:r>
    </w:p>
    <w:p w14:paraId="45777B7E" w14:textId="2EDB471F" w:rsidR="0053251D" w:rsidRPr="00BE1DE6" w:rsidRDefault="0053251D" w:rsidP="0053251D">
      <w:pPr>
        <w:numPr>
          <w:ilvl w:val="1"/>
          <w:numId w:val="33"/>
        </w:numPr>
        <w:rPr>
          <w:rStyle w:val="Pogrubienie"/>
          <w:rFonts w:ascii="Times New Roman" w:hAnsi="Times New Roman" w:cs="Times New Roman"/>
          <w:b w:val="0"/>
          <w:color w:val="000000"/>
        </w:rPr>
      </w:pPr>
      <w:r w:rsidRPr="00BE1DE6">
        <w:rPr>
          <w:rStyle w:val="Pogrubienie"/>
          <w:rFonts w:ascii="Times New Roman" w:hAnsi="Times New Roman" w:cs="Times New Roman"/>
          <w:b w:val="0"/>
          <w:color w:val="000000"/>
        </w:rPr>
        <w:t xml:space="preserve">Ustawa z dnia 14 grudnia 2016 r. PRAWO OŚWIATOWE </w:t>
      </w:r>
      <w:r w:rsidRPr="00C07B17">
        <w:rPr>
          <w:rStyle w:val="Pogrubienie"/>
          <w:rFonts w:ascii="Times New Roman" w:hAnsi="Times New Roman" w:cs="Times New Roman"/>
          <w:b w:val="0"/>
          <w:strike/>
          <w:color w:val="000000"/>
        </w:rPr>
        <w:t>(Dz. U. z 2017 r. poz. 59),</w:t>
      </w:r>
      <w:r w:rsidR="00C07B17" w:rsidRPr="00C07B17">
        <w:rPr>
          <w:rFonts w:ascii="Calibri" w:hAnsi="Calibri" w:cs="Calibri"/>
          <w:sz w:val="22"/>
          <w:szCs w:val="22"/>
        </w:rPr>
        <w:t xml:space="preserve"> </w:t>
      </w:r>
      <w:r w:rsidR="00C07B17" w:rsidRPr="00C07B17">
        <w:rPr>
          <w:rStyle w:val="Pogrubienie"/>
          <w:rFonts w:ascii="Times New Roman" w:hAnsi="Times New Roman" w:cs="Times New Roman"/>
          <w:b w:val="0"/>
          <w:bCs w:val="0"/>
          <w:color w:val="00B050"/>
        </w:rPr>
        <w:t>( Dz.U. z 2026 r. poz. 820),</w:t>
      </w:r>
    </w:p>
    <w:p w14:paraId="13C95F27" w14:textId="77777777" w:rsidR="0053251D" w:rsidRDefault="0053251D" w:rsidP="0053251D">
      <w:pPr>
        <w:numPr>
          <w:ilvl w:val="1"/>
          <w:numId w:val="33"/>
        </w:numPr>
        <w:rPr>
          <w:rStyle w:val="Pogrubienie"/>
          <w:rFonts w:ascii="Times New Roman" w:hAnsi="Times New Roman" w:cs="Times New Roman"/>
          <w:b w:val="0"/>
          <w:color w:val="000000"/>
        </w:rPr>
      </w:pPr>
      <w:r w:rsidRPr="00BE1DE6">
        <w:rPr>
          <w:rStyle w:val="Pogrubienie"/>
          <w:rFonts w:ascii="Times New Roman" w:hAnsi="Times New Roman" w:cs="Times New Roman"/>
          <w:b w:val="0"/>
          <w:color w:val="000000"/>
        </w:rPr>
        <w:t>Ustawa z dnia 14 grudnia 2016 r. PRZEPISY WPROWADZAJĄCE USTAWĘ PRAWO OŚWIATOWE (Dz. U. z 2017 r. poz. 60),</w:t>
      </w:r>
    </w:p>
    <w:p w14:paraId="2F540E7F" w14:textId="73192385" w:rsidR="0053251D" w:rsidRPr="00C07B17" w:rsidRDefault="0053251D" w:rsidP="00C07B17">
      <w:pPr>
        <w:numPr>
          <w:ilvl w:val="1"/>
          <w:numId w:val="33"/>
        </w:numPr>
        <w:rPr>
          <w:rStyle w:val="Pogrubienie"/>
          <w:rFonts w:ascii="Times New Roman" w:hAnsi="Times New Roman" w:cs="Times New Roman"/>
          <w:b w:val="0"/>
          <w:color w:val="000000"/>
        </w:rPr>
      </w:pPr>
      <w:r w:rsidRPr="00C07B17">
        <w:rPr>
          <w:rStyle w:val="Pogrubienie"/>
          <w:rFonts w:ascii="Times New Roman" w:hAnsi="Times New Roman" w:cs="Times New Roman"/>
          <w:b w:val="0"/>
          <w:color w:val="000000"/>
        </w:rPr>
        <w:t>Ustawa z dnia 7 września 1991 r. o systemie oświaty  (</w:t>
      </w:r>
      <w:r w:rsidRPr="00C07B17">
        <w:rPr>
          <w:rStyle w:val="Pogrubienie"/>
          <w:rFonts w:ascii="Times New Roman" w:hAnsi="Times New Roman" w:cs="Times New Roman"/>
          <w:b w:val="0"/>
          <w:strike/>
          <w:color w:val="000000"/>
        </w:rPr>
        <w:t>Dz. U. z 2016 r., poz. 1943 ze zm</w:t>
      </w:r>
      <w:r w:rsidRPr="00C07B17">
        <w:rPr>
          <w:rStyle w:val="Pogrubienie"/>
          <w:rFonts w:ascii="Times New Roman" w:hAnsi="Times New Roman" w:cs="Times New Roman"/>
          <w:b w:val="0"/>
          <w:color w:val="000000"/>
        </w:rPr>
        <w:t>.),</w:t>
      </w:r>
      <w:r w:rsidR="00C07B17" w:rsidRPr="00C07B17">
        <w:rPr>
          <w:rFonts w:ascii="Calibri" w:hAnsi="Calibri" w:cs="Calibri"/>
          <w:sz w:val="22"/>
          <w:szCs w:val="22"/>
        </w:rPr>
        <w:t xml:space="preserve"> </w:t>
      </w:r>
      <w:r w:rsidR="00C07B17" w:rsidRPr="00C07B17">
        <w:rPr>
          <w:rStyle w:val="Pogrubienie"/>
          <w:rFonts w:ascii="Times New Roman" w:hAnsi="Times New Roman" w:cs="Times New Roman"/>
          <w:b w:val="0"/>
          <w:bCs w:val="0"/>
          <w:color w:val="00B050"/>
        </w:rPr>
        <w:t>(Dz.U. z 2025 r. poz. 881 ze zm.),</w:t>
      </w:r>
    </w:p>
    <w:p w14:paraId="46BCE1DF" w14:textId="77777777" w:rsidR="0053251D" w:rsidRPr="00BE1DE6" w:rsidRDefault="0053251D" w:rsidP="0053251D">
      <w:pPr>
        <w:numPr>
          <w:ilvl w:val="1"/>
          <w:numId w:val="33"/>
        </w:numPr>
        <w:rPr>
          <w:rStyle w:val="Pogrubienie"/>
          <w:rFonts w:ascii="Times New Roman" w:hAnsi="Times New Roman" w:cs="Times New Roman"/>
          <w:b w:val="0"/>
          <w:color w:val="000000"/>
        </w:rPr>
      </w:pPr>
      <w:r w:rsidRPr="00BE1DE6">
        <w:rPr>
          <w:rStyle w:val="Pogrubienie"/>
          <w:rFonts w:ascii="Times New Roman" w:hAnsi="Times New Roman" w:cs="Times New Roman"/>
          <w:b w:val="0"/>
          <w:color w:val="000000"/>
        </w:rPr>
        <w:t>Konwencja o prawach dziecka przyjęta przez Zgromadzenie Ogólne Narodów Zjednoczonych dnia 20 listopada 1989 r.  (Dz. U. z 1991 r. Nr 120, poz. 526 ze zmianami), </w:t>
      </w:r>
    </w:p>
    <w:p w14:paraId="573209A4" w14:textId="77777777" w:rsidR="0053251D" w:rsidRPr="00BE1DE6" w:rsidRDefault="0053251D" w:rsidP="0053251D">
      <w:pPr>
        <w:numPr>
          <w:ilvl w:val="1"/>
          <w:numId w:val="33"/>
        </w:numPr>
        <w:rPr>
          <w:rStyle w:val="Pogrubienie"/>
          <w:rFonts w:ascii="Times New Roman" w:hAnsi="Times New Roman" w:cs="Times New Roman"/>
          <w:b w:val="0"/>
          <w:color w:val="000000"/>
        </w:rPr>
      </w:pPr>
      <w:r w:rsidRPr="00BE1DE6">
        <w:rPr>
          <w:rStyle w:val="Pogrubienie"/>
          <w:rFonts w:ascii="Times New Roman" w:hAnsi="Times New Roman" w:cs="Times New Roman"/>
          <w:b w:val="0"/>
          <w:color w:val="000000"/>
        </w:rPr>
        <w:t>Rozporządzenie Prezesa Rady Ministrów z dnia 20 czerwca 2002 r. w sprawie „Zasad techniki prawodawczej” (Dz. U.  Nr 100, poz. 908),</w:t>
      </w:r>
    </w:p>
    <w:p w14:paraId="35A8CC6B" w14:textId="127B65AA" w:rsidR="0053251D" w:rsidRPr="004A3CEA" w:rsidRDefault="0053251D" w:rsidP="0053251D">
      <w:pPr>
        <w:numPr>
          <w:ilvl w:val="1"/>
          <w:numId w:val="33"/>
        </w:numPr>
        <w:rPr>
          <w:rStyle w:val="Pogrubienie"/>
          <w:rFonts w:ascii="Times New Roman" w:hAnsi="Times New Roman" w:cs="Times New Roman"/>
          <w:b w:val="0"/>
          <w:color w:val="00B050"/>
        </w:rPr>
      </w:pPr>
      <w:r w:rsidRPr="00BE1DE6">
        <w:rPr>
          <w:rStyle w:val="Pogrubienie"/>
          <w:rFonts w:ascii="Times New Roman" w:hAnsi="Times New Roman" w:cs="Times New Roman"/>
          <w:b w:val="0"/>
          <w:color w:val="000000"/>
        </w:rPr>
        <w:t>Rozporządzenie Ministra Edukacji Narodowej z dnia 9 sierpnia 2017 r. w sprawie zasad organizacji i udzielania pomocy psychologiczno-pedagogicznej w publicznych przedszkolach, szkołach i placówkach (Dz. U. z 2017 r. poz.1591</w:t>
      </w:r>
      <w:r w:rsidR="004A3CEA">
        <w:rPr>
          <w:rStyle w:val="Pogrubienie"/>
          <w:rFonts w:ascii="Times New Roman" w:hAnsi="Times New Roman" w:cs="Times New Roman"/>
          <w:b w:val="0"/>
          <w:color w:val="000000"/>
        </w:rPr>
        <w:t xml:space="preserve"> </w:t>
      </w:r>
      <w:r w:rsidR="004A3CEA" w:rsidRPr="004A3CEA">
        <w:rPr>
          <w:rStyle w:val="Pogrubienie"/>
          <w:rFonts w:ascii="Times New Roman" w:hAnsi="Times New Roman" w:cs="Times New Roman"/>
          <w:b w:val="0"/>
          <w:color w:val="00B050"/>
        </w:rPr>
        <w:t>z późniejszymi zmianami</w:t>
      </w:r>
      <w:r w:rsidRPr="004A3CEA">
        <w:rPr>
          <w:rStyle w:val="Pogrubienie"/>
          <w:rFonts w:ascii="Times New Roman" w:hAnsi="Times New Roman" w:cs="Times New Roman"/>
          <w:b w:val="0"/>
          <w:color w:val="00B050"/>
        </w:rPr>
        <w:t>).</w:t>
      </w:r>
    </w:p>
    <w:p w14:paraId="27B6F7AB" w14:textId="77777777" w:rsidR="0053251D" w:rsidRPr="00BE1DE6" w:rsidRDefault="0053251D" w:rsidP="0053251D">
      <w:pPr>
        <w:numPr>
          <w:ilvl w:val="1"/>
          <w:numId w:val="33"/>
        </w:numPr>
        <w:jc w:val="left"/>
        <w:rPr>
          <w:rStyle w:val="Pogrubienie"/>
          <w:rFonts w:ascii="Times New Roman" w:hAnsi="Times New Roman" w:cs="Times New Roman"/>
          <w:b w:val="0"/>
        </w:rPr>
      </w:pPr>
      <w:r w:rsidRPr="00BE1DE6">
        <w:rPr>
          <w:rStyle w:val="Pogrubienie"/>
          <w:rFonts w:ascii="Times New Roman" w:hAnsi="Times New Roman" w:cs="Times New Roman"/>
          <w:b w:val="0"/>
          <w:color w:val="000000"/>
        </w:rPr>
        <w:t>inne akty prawne wydane na podstawie ustaw,</w:t>
      </w:r>
    </w:p>
    <w:p w14:paraId="314829F2" w14:textId="3F6A34C6" w:rsidR="0053251D" w:rsidRPr="00C07B17" w:rsidRDefault="0053251D" w:rsidP="0053251D">
      <w:pPr>
        <w:numPr>
          <w:ilvl w:val="1"/>
          <w:numId w:val="33"/>
        </w:numPr>
        <w:tabs>
          <w:tab w:val="left" w:pos="1080"/>
        </w:tabs>
        <w:rPr>
          <w:rStyle w:val="Pogrubienie"/>
          <w:b w:val="0"/>
          <w:bCs w:val="0"/>
          <w:color w:val="000000"/>
        </w:rPr>
      </w:pPr>
      <w:r w:rsidRPr="00BE1DE6">
        <w:rPr>
          <w:rStyle w:val="Pogrubienie"/>
          <w:rFonts w:ascii="Times New Roman" w:hAnsi="Times New Roman" w:cs="Times New Roman"/>
          <w:b w:val="0"/>
          <w:color w:val="000000"/>
        </w:rPr>
        <w:t>Ustawę z dnia 9 czerwca 2022 r. o wspieraniu i resocjalizacji nieletnich</w:t>
      </w:r>
      <w:r w:rsidRPr="00BE1DE6">
        <w:rPr>
          <w:rStyle w:val="Pogrubienie"/>
          <w:rFonts w:ascii="Times New Roman" w:hAnsi="Times New Roman"/>
          <w:b w:val="0"/>
          <w:color w:val="000000"/>
        </w:rPr>
        <w:t xml:space="preserve"> (Dz.U. 2022 poz.1700)</w:t>
      </w:r>
    </w:p>
    <w:p w14:paraId="53307F0A" w14:textId="6D61E833" w:rsidR="00C07B17" w:rsidRPr="00C07B17" w:rsidRDefault="00C07B17" w:rsidP="00C07B17">
      <w:pPr>
        <w:numPr>
          <w:ilvl w:val="1"/>
          <w:numId w:val="33"/>
        </w:numPr>
        <w:tabs>
          <w:tab w:val="left" w:pos="1080"/>
        </w:tabs>
        <w:rPr>
          <w:rStyle w:val="Pogrubienie"/>
          <w:b w:val="0"/>
          <w:bCs w:val="0"/>
          <w:color w:val="00B050"/>
        </w:rPr>
      </w:pPr>
      <w:r w:rsidRPr="00C07B17">
        <w:rPr>
          <w:rStyle w:val="Pogrubienie"/>
          <w:rFonts w:ascii="Times New Roman" w:hAnsi="Times New Roman" w:cs="Times New Roman"/>
          <w:b w:val="0"/>
          <w:bCs w:val="0"/>
          <w:color w:val="00B050"/>
        </w:rPr>
        <w:t>Ustawy z dnia 26 stycznia 1982 r. – Karta Nauczyciela (Dz.U. z 2026 r. poz. 515),</w:t>
      </w:r>
    </w:p>
    <w:p w14:paraId="49D388B6" w14:textId="77777777" w:rsidR="00C07B17" w:rsidRPr="00C07B17" w:rsidRDefault="00C07B17" w:rsidP="00C07B17">
      <w:pPr>
        <w:tabs>
          <w:tab w:val="left" w:pos="1080"/>
        </w:tabs>
        <w:ind w:left="1080"/>
        <w:rPr>
          <w:rStyle w:val="Pogrubienie"/>
          <w:b w:val="0"/>
          <w:bCs w:val="0"/>
          <w:color w:val="000000"/>
        </w:rPr>
      </w:pPr>
    </w:p>
    <w:p w14:paraId="387E060D" w14:textId="77777777" w:rsidR="0053251D" w:rsidRPr="00AA18E7" w:rsidRDefault="0053251D" w:rsidP="0053251D">
      <w:pPr>
        <w:tabs>
          <w:tab w:val="left" w:pos="360"/>
        </w:tabs>
        <w:rPr>
          <w:rFonts w:ascii="Times New Roman" w:hAnsi="Times New Roman" w:cs="Times New Roman"/>
          <w:bCs/>
        </w:rPr>
      </w:pPr>
    </w:p>
    <w:p w14:paraId="55BAF218" w14:textId="77777777" w:rsidR="0053251D" w:rsidRPr="00AA18E7" w:rsidRDefault="0053251D" w:rsidP="0053251D">
      <w:pPr>
        <w:tabs>
          <w:tab w:val="left" w:pos="360"/>
        </w:tabs>
        <w:rPr>
          <w:rFonts w:ascii="Times New Roman" w:hAnsi="Times New Roman" w:cs="Times New Roman"/>
        </w:rPr>
      </w:pPr>
      <w:r w:rsidRPr="00AA18E7">
        <w:rPr>
          <w:rFonts w:ascii="Times New Roman" w:hAnsi="Times New Roman" w:cs="Times New Roman"/>
        </w:rPr>
        <w:t>Ilekroć w dalszej części statutu jest mowa o:</w:t>
      </w:r>
    </w:p>
    <w:p w14:paraId="7FE66698" w14:textId="77777777" w:rsidR="0053251D" w:rsidRPr="00AA18E7" w:rsidRDefault="0053251D" w:rsidP="0053251D">
      <w:pPr>
        <w:numPr>
          <w:ilvl w:val="1"/>
          <w:numId w:val="34"/>
        </w:numPr>
        <w:rPr>
          <w:rFonts w:ascii="Times New Roman" w:hAnsi="Times New Roman" w:cs="Times New Roman"/>
        </w:rPr>
      </w:pPr>
      <w:r w:rsidRPr="00AA18E7">
        <w:rPr>
          <w:rFonts w:ascii="Times New Roman" w:hAnsi="Times New Roman" w:cs="Times New Roman"/>
        </w:rPr>
        <w:t>szkole – należy przez to rozumieć Szkołę Podstawową Nr 1 im. Bolesława Prusa z siedzibą w Hrubieszowie przy ulicy Listopadowej 12;</w:t>
      </w:r>
    </w:p>
    <w:p w14:paraId="44FADA4B" w14:textId="77777777" w:rsidR="0053251D" w:rsidRPr="00AA18E7" w:rsidRDefault="0053251D" w:rsidP="0053251D">
      <w:pPr>
        <w:numPr>
          <w:ilvl w:val="1"/>
          <w:numId w:val="34"/>
        </w:numPr>
        <w:rPr>
          <w:rFonts w:ascii="Times New Roman" w:hAnsi="Times New Roman" w:cs="Times New Roman"/>
        </w:rPr>
      </w:pPr>
      <w:r w:rsidRPr="00AA18E7">
        <w:rPr>
          <w:rFonts w:ascii="Times New Roman" w:hAnsi="Times New Roman" w:cs="Times New Roman"/>
        </w:rPr>
        <w:t xml:space="preserve">dyrektorze – należy przez to rozumieć dyrektora Szkoły Podstawowej Nr 1 </w:t>
      </w:r>
      <w:r w:rsidRPr="00AA18E7">
        <w:rPr>
          <w:rFonts w:ascii="Times New Roman" w:hAnsi="Times New Roman" w:cs="Times New Roman"/>
        </w:rPr>
        <w:br/>
        <w:t>im. Bolesława Prusa w Hrubieszowie;</w:t>
      </w:r>
    </w:p>
    <w:p w14:paraId="6695397F" w14:textId="77777777" w:rsidR="0053251D" w:rsidRPr="00AA18E7" w:rsidRDefault="0053251D" w:rsidP="0053251D">
      <w:pPr>
        <w:numPr>
          <w:ilvl w:val="1"/>
          <w:numId w:val="34"/>
        </w:numPr>
        <w:rPr>
          <w:rFonts w:ascii="Times New Roman" w:hAnsi="Times New Roman" w:cs="Times New Roman"/>
        </w:rPr>
      </w:pPr>
      <w:r w:rsidRPr="00AA18E7">
        <w:rPr>
          <w:rFonts w:ascii="Times New Roman" w:hAnsi="Times New Roman" w:cs="Times New Roman"/>
        </w:rPr>
        <w:t>radzie pedagogicznej – należy przez to rozumieć radę pedagogiczną Szkoły Podstawowej Nr 1 im. Bolesława Prusa w Hrubieszowie;</w:t>
      </w:r>
    </w:p>
    <w:p w14:paraId="05CBBD91" w14:textId="77777777" w:rsidR="0053251D" w:rsidRPr="00AA18E7" w:rsidRDefault="0053251D" w:rsidP="0053251D">
      <w:pPr>
        <w:numPr>
          <w:ilvl w:val="1"/>
          <w:numId w:val="34"/>
        </w:numPr>
        <w:rPr>
          <w:rFonts w:ascii="Times New Roman" w:hAnsi="Times New Roman" w:cs="Times New Roman"/>
        </w:rPr>
      </w:pPr>
      <w:r w:rsidRPr="00AA18E7">
        <w:rPr>
          <w:rFonts w:ascii="Times New Roman" w:hAnsi="Times New Roman" w:cs="Times New Roman"/>
        </w:rPr>
        <w:t>ustawie – należy przez to rozumieć ustawę Prawo oświatowe z dnia 14 grudnia 2016 roku ( Dz. U. z 2017, poz. 59);</w:t>
      </w:r>
    </w:p>
    <w:p w14:paraId="743423E3" w14:textId="77777777" w:rsidR="0053251D" w:rsidRPr="00AA18E7" w:rsidRDefault="0053251D" w:rsidP="0053251D">
      <w:pPr>
        <w:numPr>
          <w:ilvl w:val="1"/>
          <w:numId w:val="34"/>
        </w:numPr>
        <w:rPr>
          <w:rFonts w:ascii="Times New Roman" w:hAnsi="Times New Roman" w:cs="Times New Roman"/>
        </w:rPr>
      </w:pPr>
      <w:r w:rsidRPr="00AA18E7">
        <w:rPr>
          <w:rFonts w:ascii="Times New Roman" w:hAnsi="Times New Roman" w:cs="Times New Roman"/>
        </w:rPr>
        <w:t xml:space="preserve">statucie – należy przez to rozumieć Statut Szkoły Podstawowej Nr 1 </w:t>
      </w:r>
      <w:r w:rsidRPr="00AA18E7">
        <w:rPr>
          <w:rFonts w:ascii="Times New Roman" w:hAnsi="Times New Roman" w:cs="Times New Roman"/>
        </w:rPr>
        <w:br/>
        <w:t>im. Bolesława Prusa w Hrubieszowie;</w:t>
      </w:r>
    </w:p>
    <w:p w14:paraId="0F51AEDC" w14:textId="77777777" w:rsidR="0053251D" w:rsidRPr="00AA18E7" w:rsidRDefault="0053251D" w:rsidP="0053251D">
      <w:pPr>
        <w:numPr>
          <w:ilvl w:val="1"/>
          <w:numId w:val="34"/>
        </w:numPr>
        <w:rPr>
          <w:rFonts w:ascii="Times New Roman" w:hAnsi="Times New Roman" w:cs="Times New Roman"/>
        </w:rPr>
      </w:pPr>
      <w:r w:rsidRPr="00AA18E7">
        <w:rPr>
          <w:rFonts w:ascii="Times New Roman" w:hAnsi="Times New Roman" w:cs="Times New Roman"/>
        </w:rPr>
        <w:lastRenderedPageBreak/>
        <w:t xml:space="preserve">uczniach – należy przez to rozumieć uczniów </w:t>
      </w:r>
      <w:r>
        <w:rPr>
          <w:rFonts w:ascii="Times New Roman" w:hAnsi="Times New Roman" w:cs="Times New Roman"/>
        </w:rPr>
        <w:t>Szkoły Podstawowej;</w:t>
      </w:r>
    </w:p>
    <w:p w14:paraId="4BADD6E8" w14:textId="77777777" w:rsidR="0053251D" w:rsidRPr="00AA18E7" w:rsidRDefault="0053251D" w:rsidP="0053251D">
      <w:pPr>
        <w:numPr>
          <w:ilvl w:val="1"/>
          <w:numId w:val="34"/>
        </w:numPr>
        <w:rPr>
          <w:rFonts w:ascii="Times New Roman" w:hAnsi="Times New Roman" w:cs="Times New Roman"/>
        </w:rPr>
      </w:pPr>
      <w:r w:rsidRPr="00AA18E7">
        <w:rPr>
          <w:rFonts w:ascii="Times New Roman" w:hAnsi="Times New Roman" w:cs="Times New Roman"/>
        </w:rPr>
        <w:t>rodzicach – należy przez to rozumieć także prawnych opiekunów dziecka oraz osoby (podmioty) sprawujące pieczę zastępczą nad dzieckiem;</w:t>
      </w:r>
    </w:p>
    <w:p w14:paraId="671A69D5" w14:textId="77777777" w:rsidR="0053251D" w:rsidRPr="00AA18E7" w:rsidRDefault="0053251D" w:rsidP="0053251D">
      <w:pPr>
        <w:numPr>
          <w:ilvl w:val="1"/>
          <w:numId w:val="34"/>
        </w:numPr>
        <w:rPr>
          <w:rFonts w:ascii="Times New Roman" w:hAnsi="Times New Roman" w:cs="Times New Roman"/>
        </w:rPr>
      </w:pPr>
      <w:r w:rsidRPr="00AA18E7">
        <w:rPr>
          <w:rFonts w:ascii="Times New Roman" w:hAnsi="Times New Roman" w:cs="Times New Roman"/>
        </w:rPr>
        <w:t>wychowawcy - należy przez to rozumieć nauczyciela, któremu opiece powierzono oddział w szkole;</w:t>
      </w:r>
    </w:p>
    <w:p w14:paraId="7B5AEB43" w14:textId="77777777" w:rsidR="0053251D" w:rsidRPr="00AA18E7" w:rsidRDefault="0053251D" w:rsidP="0053251D">
      <w:pPr>
        <w:numPr>
          <w:ilvl w:val="1"/>
          <w:numId w:val="34"/>
        </w:numPr>
        <w:rPr>
          <w:rFonts w:ascii="Times New Roman" w:hAnsi="Times New Roman" w:cs="Times New Roman"/>
        </w:rPr>
      </w:pPr>
      <w:r w:rsidRPr="00AA18E7">
        <w:rPr>
          <w:rFonts w:ascii="Times New Roman" w:hAnsi="Times New Roman" w:cs="Times New Roman"/>
        </w:rPr>
        <w:t>nauczycielach – należy przez to rozumieć pracowników pedagogicznych Szkoły Podstawowej Nr 1 im. Bolesława Prusa w Hrubieszowie;</w:t>
      </w:r>
    </w:p>
    <w:p w14:paraId="6A007634" w14:textId="77777777" w:rsidR="0053251D" w:rsidRPr="00AA18E7" w:rsidRDefault="0053251D" w:rsidP="0053251D">
      <w:pPr>
        <w:numPr>
          <w:ilvl w:val="1"/>
          <w:numId w:val="34"/>
        </w:numPr>
        <w:rPr>
          <w:rFonts w:ascii="Times New Roman" w:hAnsi="Times New Roman" w:cs="Times New Roman"/>
        </w:rPr>
      </w:pPr>
      <w:r w:rsidRPr="00AA18E7">
        <w:rPr>
          <w:rFonts w:ascii="Times New Roman" w:hAnsi="Times New Roman" w:cs="Times New Roman"/>
        </w:rPr>
        <w:t>organie sprawującym nadzór pedagogiczny - należy przez to rozumieć Lubelskiego Kuratora Oświaty;</w:t>
      </w:r>
    </w:p>
    <w:p w14:paraId="2EC39550" w14:textId="77777777" w:rsidR="0053251D" w:rsidRPr="00AA18E7" w:rsidRDefault="0053251D" w:rsidP="0053251D">
      <w:pPr>
        <w:numPr>
          <w:ilvl w:val="1"/>
          <w:numId w:val="34"/>
        </w:numPr>
        <w:rPr>
          <w:rFonts w:ascii="Times New Roman" w:hAnsi="Times New Roman" w:cs="Times New Roman"/>
        </w:rPr>
      </w:pPr>
      <w:r w:rsidRPr="00AA18E7">
        <w:rPr>
          <w:rFonts w:ascii="Times New Roman" w:hAnsi="Times New Roman" w:cs="Times New Roman"/>
        </w:rPr>
        <w:t xml:space="preserve">organie prowadzącym – należy przez to rozumieć Gminę Miejską Hrubieszów </w:t>
      </w:r>
      <w:r w:rsidRPr="00AA18E7">
        <w:rPr>
          <w:rFonts w:ascii="Times New Roman" w:hAnsi="Times New Roman" w:cs="Times New Roman"/>
        </w:rPr>
        <w:br/>
        <w:t>z siedzibą przy ul. mjr. H. Dobrzańskiego 1, 22-500 Hrubieszów;</w:t>
      </w:r>
    </w:p>
    <w:p w14:paraId="2043F189" w14:textId="77777777" w:rsidR="0053251D" w:rsidRDefault="0053251D" w:rsidP="0053251D">
      <w:pPr>
        <w:numPr>
          <w:ilvl w:val="1"/>
          <w:numId w:val="34"/>
        </w:numPr>
        <w:rPr>
          <w:rFonts w:ascii="Times New Roman" w:hAnsi="Times New Roman" w:cs="Times New Roman"/>
        </w:rPr>
      </w:pPr>
      <w:r w:rsidRPr="00AA18E7">
        <w:rPr>
          <w:rFonts w:ascii="Times New Roman" w:hAnsi="Times New Roman" w:cs="Times New Roman"/>
        </w:rPr>
        <w:t xml:space="preserve">obsługę finansowo – księgową – należy przez to rozumieć księgowość prowadzoną </w:t>
      </w:r>
      <w:r>
        <w:rPr>
          <w:rFonts w:ascii="Times New Roman" w:hAnsi="Times New Roman" w:cs="Times New Roman"/>
        </w:rPr>
        <w:t>w szkole;</w:t>
      </w:r>
    </w:p>
    <w:p w14:paraId="6995D595" w14:textId="77777777" w:rsidR="0053251D" w:rsidRPr="00740259" w:rsidRDefault="0053251D" w:rsidP="0053251D">
      <w:pPr>
        <w:numPr>
          <w:ilvl w:val="1"/>
          <w:numId w:val="34"/>
        </w:numPr>
        <w:rPr>
          <w:rFonts w:ascii="Times New Roman" w:hAnsi="Times New Roman" w:cs="Times New Roman"/>
        </w:rPr>
      </w:pPr>
      <w:r w:rsidRPr="00740259">
        <w:rPr>
          <w:rFonts w:ascii="Times New Roman" w:hAnsi="Times New Roman" w:cs="Times New Roman"/>
        </w:rPr>
        <w:t xml:space="preserve">nieletnich – rozumie się przez to osoby,  które ukończyły 10 lat i nie są  pełnoletnie; </w:t>
      </w:r>
    </w:p>
    <w:p w14:paraId="342F938A" w14:textId="77777777" w:rsidR="0053251D" w:rsidRPr="00740259" w:rsidRDefault="0053251D" w:rsidP="0053251D">
      <w:pPr>
        <w:numPr>
          <w:ilvl w:val="1"/>
          <w:numId w:val="34"/>
        </w:numPr>
        <w:rPr>
          <w:rFonts w:ascii="Times New Roman" w:hAnsi="Times New Roman" w:cs="Times New Roman"/>
        </w:rPr>
      </w:pPr>
      <w:r w:rsidRPr="00740259">
        <w:rPr>
          <w:rFonts w:ascii="Times New Roman" w:hAnsi="Times New Roman" w:cs="Times New Roman"/>
        </w:rPr>
        <w:t xml:space="preserve"> czynie karalnym – rozumie się przez to czyn zabroniony przez ustawę jako: przestępstwo lub przestępstwo skarbowe albo wykroczenie lub wykroczenie skarbowe; </w:t>
      </w:r>
    </w:p>
    <w:p w14:paraId="203BE9E1" w14:textId="77777777" w:rsidR="0053251D" w:rsidRPr="00740259" w:rsidRDefault="0053251D" w:rsidP="0053251D">
      <w:pPr>
        <w:numPr>
          <w:ilvl w:val="1"/>
          <w:numId w:val="34"/>
        </w:numPr>
        <w:rPr>
          <w:rFonts w:ascii="Times New Roman" w:hAnsi="Times New Roman" w:cs="Times New Roman"/>
        </w:rPr>
      </w:pPr>
      <w:r w:rsidRPr="00740259">
        <w:rPr>
          <w:rFonts w:ascii="Times New Roman" w:hAnsi="Times New Roman" w:cs="Times New Roman"/>
        </w:rPr>
        <w:t xml:space="preserve"> czynie zabronionym – rozumie się przez to zachowanie o znamionach określonych w ustawie karnej art. 2. </w:t>
      </w:r>
    </w:p>
    <w:p w14:paraId="358820ED" w14:textId="77777777" w:rsidR="0053251D" w:rsidRPr="007B7C91" w:rsidRDefault="0053251D" w:rsidP="0053251D">
      <w:pPr>
        <w:ind w:left="720"/>
        <w:rPr>
          <w:rFonts w:ascii="Times New Roman" w:hAnsi="Times New Roman" w:cs="Times New Roman"/>
          <w:u w:val="single"/>
        </w:rPr>
      </w:pPr>
    </w:p>
    <w:p w14:paraId="4263E2D0" w14:textId="77777777" w:rsidR="0053251D" w:rsidRPr="00AA18E7" w:rsidRDefault="0053251D" w:rsidP="0053251D">
      <w:pPr>
        <w:jc w:val="left"/>
        <w:rPr>
          <w:rFonts w:ascii="Times New Roman" w:hAnsi="Times New Roman" w:cs="Times New Roman"/>
        </w:rPr>
      </w:pPr>
    </w:p>
    <w:p w14:paraId="0D0120AE" w14:textId="77777777" w:rsidR="0053251D" w:rsidRDefault="0053251D" w:rsidP="0053251D">
      <w:pPr>
        <w:pStyle w:val="Tytu"/>
        <w:rPr>
          <w:rFonts w:ascii="Times New Roman" w:hAnsi="Times New Roman"/>
          <w:sz w:val="24"/>
          <w:szCs w:val="24"/>
        </w:rPr>
      </w:pPr>
    </w:p>
    <w:p w14:paraId="7F4F61E3" w14:textId="77777777" w:rsidR="0053251D" w:rsidRDefault="0053251D" w:rsidP="0053251D">
      <w:pPr>
        <w:pStyle w:val="Tytu"/>
        <w:rPr>
          <w:rFonts w:ascii="Times New Roman" w:hAnsi="Times New Roman"/>
          <w:sz w:val="24"/>
          <w:szCs w:val="24"/>
        </w:rPr>
      </w:pPr>
    </w:p>
    <w:p w14:paraId="236B47E3" w14:textId="77777777" w:rsidR="0053251D" w:rsidRDefault="0053251D" w:rsidP="0053251D">
      <w:pPr>
        <w:pStyle w:val="Tytu"/>
        <w:rPr>
          <w:rFonts w:ascii="Times New Roman" w:hAnsi="Times New Roman"/>
          <w:sz w:val="24"/>
          <w:szCs w:val="24"/>
        </w:rPr>
      </w:pPr>
    </w:p>
    <w:p w14:paraId="65B1A435" w14:textId="77777777" w:rsidR="0053251D" w:rsidRDefault="0053251D" w:rsidP="0053251D">
      <w:pPr>
        <w:pStyle w:val="Tytu"/>
        <w:rPr>
          <w:rFonts w:ascii="Times New Roman" w:hAnsi="Times New Roman"/>
          <w:sz w:val="24"/>
          <w:szCs w:val="24"/>
        </w:rPr>
      </w:pPr>
    </w:p>
    <w:p w14:paraId="6AF56FCD" w14:textId="77777777" w:rsidR="0053251D" w:rsidRDefault="0053251D" w:rsidP="0053251D">
      <w:pPr>
        <w:pStyle w:val="Tytu"/>
        <w:rPr>
          <w:rFonts w:ascii="Times New Roman" w:hAnsi="Times New Roman"/>
          <w:sz w:val="24"/>
          <w:szCs w:val="24"/>
        </w:rPr>
      </w:pPr>
    </w:p>
    <w:p w14:paraId="64CEF08D" w14:textId="77777777" w:rsidR="0053251D" w:rsidRDefault="0053251D" w:rsidP="0053251D">
      <w:pPr>
        <w:pStyle w:val="Tytu"/>
        <w:rPr>
          <w:rFonts w:ascii="Times New Roman" w:hAnsi="Times New Roman"/>
          <w:sz w:val="24"/>
          <w:szCs w:val="24"/>
        </w:rPr>
      </w:pPr>
    </w:p>
    <w:p w14:paraId="71EF2C68" w14:textId="77777777" w:rsidR="0053251D" w:rsidRDefault="0053251D" w:rsidP="0053251D">
      <w:pPr>
        <w:pStyle w:val="Tytu"/>
        <w:rPr>
          <w:rFonts w:ascii="Times New Roman" w:hAnsi="Times New Roman"/>
          <w:sz w:val="24"/>
          <w:szCs w:val="24"/>
        </w:rPr>
      </w:pPr>
    </w:p>
    <w:p w14:paraId="7F879427" w14:textId="77777777" w:rsidR="0053251D" w:rsidRDefault="0053251D" w:rsidP="0053251D">
      <w:pPr>
        <w:pStyle w:val="Tytu"/>
        <w:rPr>
          <w:rFonts w:ascii="Times New Roman" w:hAnsi="Times New Roman"/>
          <w:sz w:val="24"/>
          <w:szCs w:val="24"/>
        </w:rPr>
      </w:pPr>
    </w:p>
    <w:p w14:paraId="0F4B9E79" w14:textId="77777777" w:rsidR="0053251D" w:rsidRPr="00AA18E7" w:rsidRDefault="0053251D" w:rsidP="0053251D">
      <w:pPr>
        <w:pStyle w:val="Tytu"/>
        <w:rPr>
          <w:rFonts w:ascii="Times New Roman" w:hAnsi="Times New Roman"/>
          <w:sz w:val="24"/>
          <w:szCs w:val="24"/>
        </w:rPr>
      </w:pPr>
      <w:bookmarkStart w:id="0" w:name="_Toc125456569"/>
      <w:r w:rsidRPr="00AA18E7">
        <w:rPr>
          <w:rFonts w:ascii="Times New Roman" w:hAnsi="Times New Roman"/>
          <w:sz w:val="24"/>
          <w:szCs w:val="24"/>
        </w:rPr>
        <w:t>Rozdział 1</w:t>
      </w:r>
      <w:bookmarkStart w:id="1" w:name="_Toc497589269"/>
      <w:bookmarkStart w:id="2" w:name="_Toc497752139"/>
      <w:r w:rsidRPr="00AA18E7">
        <w:rPr>
          <w:rFonts w:ascii="Times New Roman" w:hAnsi="Times New Roman"/>
          <w:sz w:val="24"/>
          <w:szCs w:val="24"/>
        </w:rPr>
        <w:t xml:space="preserve"> </w:t>
      </w:r>
      <w:r w:rsidRPr="00AA18E7">
        <w:rPr>
          <w:rFonts w:ascii="Times New Roman" w:hAnsi="Times New Roman"/>
          <w:sz w:val="24"/>
          <w:szCs w:val="24"/>
        </w:rPr>
        <w:br/>
        <w:t>Postanowienia ogólne</w:t>
      </w:r>
      <w:bookmarkEnd w:id="0"/>
      <w:bookmarkEnd w:id="1"/>
      <w:bookmarkEnd w:id="2"/>
    </w:p>
    <w:p w14:paraId="630B36A3" w14:textId="77777777" w:rsidR="0053251D" w:rsidRPr="00AA18E7" w:rsidRDefault="0053251D" w:rsidP="0053251D">
      <w:pPr>
        <w:ind w:left="75"/>
        <w:jc w:val="center"/>
        <w:rPr>
          <w:rFonts w:ascii="Times New Roman" w:hAnsi="Times New Roman" w:cs="Times New Roman"/>
          <w:bCs/>
        </w:rPr>
      </w:pPr>
    </w:p>
    <w:p w14:paraId="403BEB46" w14:textId="77777777" w:rsidR="0053251D" w:rsidRPr="00AA18E7" w:rsidRDefault="0053251D" w:rsidP="0053251D">
      <w:pPr>
        <w:pStyle w:val="Podtytu"/>
        <w:rPr>
          <w:rFonts w:ascii="Times New Roman" w:hAnsi="Times New Roman"/>
        </w:rPr>
      </w:pPr>
      <w:bookmarkStart w:id="3" w:name="_Toc125456570"/>
      <w:r w:rsidRPr="00AA18E7">
        <w:rPr>
          <w:rFonts w:ascii="Times New Roman" w:hAnsi="Times New Roman"/>
        </w:rPr>
        <w:t>§ 1</w:t>
      </w:r>
      <w:bookmarkEnd w:id="3"/>
    </w:p>
    <w:p w14:paraId="55BDB106" w14:textId="77777777" w:rsidR="0053251D" w:rsidRPr="00AA18E7" w:rsidRDefault="0053251D" w:rsidP="0053251D">
      <w:pPr>
        <w:rPr>
          <w:rFonts w:ascii="Times New Roman" w:hAnsi="Times New Roman" w:cs="Times New Roman"/>
        </w:rPr>
      </w:pPr>
    </w:p>
    <w:p w14:paraId="693D0FCA" w14:textId="77777777" w:rsidR="0053251D" w:rsidRPr="00AA18E7" w:rsidRDefault="0053251D" w:rsidP="0053251D">
      <w:pPr>
        <w:ind w:left="-15"/>
        <w:rPr>
          <w:rFonts w:ascii="Times New Roman" w:hAnsi="Times New Roman" w:cs="Times New Roman"/>
        </w:rPr>
      </w:pPr>
      <w:r w:rsidRPr="00AA18E7">
        <w:rPr>
          <w:rFonts w:ascii="Times New Roman" w:hAnsi="Times New Roman" w:cs="Times New Roman"/>
        </w:rPr>
        <w:t>1. Nazwa szkoły: Szkoła Podstawowa Nr 1 im. Bolesława Prusa w Hrubieszowie.</w:t>
      </w:r>
    </w:p>
    <w:p w14:paraId="6693A5B3" w14:textId="77777777" w:rsidR="0053251D" w:rsidRPr="00AA18E7" w:rsidRDefault="0053251D" w:rsidP="0053251D">
      <w:pPr>
        <w:ind w:left="-15"/>
        <w:rPr>
          <w:rFonts w:ascii="Times New Roman" w:hAnsi="Times New Roman" w:cs="Times New Roman"/>
        </w:rPr>
      </w:pPr>
      <w:r w:rsidRPr="00AA18E7">
        <w:rPr>
          <w:rFonts w:ascii="Times New Roman" w:hAnsi="Times New Roman" w:cs="Times New Roman"/>
        </w:rPr>
        <w:t>2. Siedziba i adres szkoły: ul. Listopadowa 12, 22-500 Hrubieszów.</w:t>
      </w:r>
    </w:p>
    <w:p w14:paraId="4948C4C1" w14:textId="77777777" w:rsidR="0053251D" w:rsidRPr="00AA18E7" w:rsidRDefault="0053251D" w:rsidP="0053251D">
      <w:pPr>
        <w:ind w:left="-15"/>
        <w:rPr>
          <w:rFonts w:ascii="Times New Roman" w:hAnsi="Times New Roman" w:cs="Times New Roman"/>
          <w:bCs/>
        </w:rPr>
      </w:pPr>
      <w:r w:rsidRPr="00AA18E7">
        <w:rPr>
          <w:rFonts w:ascii="Times New Roman" w:hAnsi="Times New Roman" w:cs="Times New Roman"/>
        </w:rPr>
        <w:t>3. Nazwa skrócona: SP Nr 1</w:t>
      </w:r>
      <w:r w:rsidRPr="00AA18E7">
        <w:rPr>
          <w:rFonts w:ascii="Times New Roman" w:hAnsi="Times New Roman" w:cs="Times New Roman"/>
          <w:bCs/>
        </w:rPr>
        <w:t>.</w:t>
      </w:r>
    </w:p>
    <w:p w14:paraId="07B0FC34" w14:textId="77777777" w:rsidR="0053251D" w:rsidRPr="00AA18E7" w:rsidRDefault="0053251D" w:rsidP="0053251D">
      <w:pPr>
        <w:pStyle w:val="Podtytu"/>
        <w:rPr>
          <w:rFonts w:ascii="Times New Roman" w:hAnsi="Times New Roman"/>
        </w:rPr>
      </w:pPr>
    </w:p>
    <w:p w14:paraId="2BC8136F" w14:textId="77777777" w:rsidR="0053251D" w:rsidRPr="00AA18E7" w:rsidRDefault="0053251D" w:rsidP="0053251D">
      <w:pPr>
        <w:pStyle w:val="Podtytu"/>
        <w:rPr>
          <w:rFonts w:ascii="Times New Roman" w:hAnsi="Times New Roman"/>
        </w:rPr>
      </w:pPr>
      <w:bookmarkStart w:id="4" w:name="_Toc125456571"/>
      <w:r w:rsidRPr="00AA18E7">
        <w:rPr>
          <w:rFonts w:ascii="Times New Roman" w:hAnsi="Times New Roman"/>
        </w:rPr>
        <w:t>§ 2</w:t>
      </w:r>
      <w:bookmarkEnd w:id="4"/>
    </w:p>
    <w:p w14:paraId="359E5A2C" w14:textId="77777777" w:rsidR="0053251D" w:rsidRPr="00AA18E7" w:rsidRDefault="0053251D" w:rsidP="0053251D">
      <w:pPr>
        <w:rPr>
          <w:rFonts w:ascii="Times New Roman" w:hAnsi="Times New Roman" w:cs="Times New Roman"/>
        </w:rPr>
      </w:pPr>
    </w:p>
    <w:p w14:paraId="16F62374" w14:textId="77777777" w:rsidR="0053251D" w:rsidRPr="00AA18E7" w:rsidRDefault="0053251D" w:rsidP="0053251D">
      <w:pPr>
        <w:numPr>
          <w:ilvl w:val="0"/>
          <w:numId w:val="135"/>
        </w:numPr>
        <w:tabs>
          <w:tab w:val="left" w:pos="284"/>
        </w:tabs>
        <w:ind w:left="284" w:hanging="284"/>
        <w:rPr>
          <w:rFonts w:ascii="Times New Roman" w:hAnsi="Times New Roman" w:cs="Times New Roman"/>
        </w:rPr>
      </w:pPr>
      <w:r w:rsidRPr="00AA18E7">
        <w:rPr>
          <w:rFonts w:ascii="Times New Roman" w:hAnsi="Times New Roman" w:cs="Times New Roman"/>
        </w:rPr>
        <w:t>Organem prowadzącym szkołę jest Gmina Miejska Hrubieszów z siedzibą: ul. mjr Henryka Dobrzańskiego „Hubala” 1</w:t>
      </w:r>
      <w:r>
        <w:rPr>
          <w:rFonts w:ascii="Times New Roman" w:hAnsi="Times New Roman" w:cs="Times New Roman"/>
        </w:rPr>
        <w:t xml:space="preserve">, </w:t>
      </w:r>
      <w:r w:rsidRPr="00AA18E7">
        <w:rPr>
          <w:rFonts w:ascii="Times New Roman" w:hAnsi="Times New Roman" w:cs="Times New Roman"/>
        </w:rPr>
        <w:t>22-500 Hrubieszów.</w:t>
      </w:r>
    </w:p>
    <w:p w14:paraId="7BBAC7F8" w14:textId="77777777" w:rsidR="0053251D" w:rsidRPr="00AA18E7" w:rsidRDefault="0053251D" w:rsidP="0053251D">
      <w:pPr>
        <w:numPr>
          <w:ilvl w:val="0"/>
          <w:numId w:val="135"/>
        </w:numPr>
        <w:tabs>
          <w:tab w:val="left" w:pos="284"/>
        </w:tabs>
        <w:ind w:left="284" w:hanging="284"/>
        <w:rPr>
          <w:rFonts w:ascii="Times New Roman" w:hAnsi="Times New Roman" w:cs="Times New Roman"/>
        </w:rPr>
      </w:pPr>
      <w:r w:rsidRPr="00AA18E7">
        <w:rPr>
          <w:rFonts w:ascii="Times New Roman" w:hAnsi="Times New Roman" w:cs="Times New Roman"/>
        </w:rPr>
        <w:t>Organem sprawującym nadzór pedagogiczny jest Lubelski Kurator Oświaty.</w:t>
      </w:r>
    </w:p>
    <w:p w14:paraId="47966317" w14:textId="77777777" w:rsidR="0053251D" w:rsidRPr="00AA18E7" w:rsidRDefault="0053251D" w:rsidP="0053251D">
      <w:pPr>
        <w:pStyle w:val="Podtytu"/>
        <w:rPr>
          <w:rFonts w:ascii="Times New Roman" w:hAnsi="Times New Roman"/>
        </w:rPr>
      </w:pPr>
    </w:p>
    <w:p w14:paraId="6F6435B4" w14:textId="77777777" w:rsidR="0053251D" w:rsidRPr="00AA18E7" w:rsidRDefault="0053251D" w:rsidP="0053251D">
      <w:pPr>
        <w:pStyle w:val="Podtytu"/>
        <w:rPr>
          <w:rFonts w:ascii="Times New Roman" w:hAnsi="Times New Roman"/>
        </w:rPr>
      </w:pPr>
      <w:bookmarkStart w:id="5" w:name="_Toc125456572"/>
      <w:r w:rsidRPr="00AA18E7">
        <w:rPr>
          <w:rFonts w:ascii="Times New Roman" w:hAnsi="Times New Roman"/>
        </w:rPr>
        <w:t>§ 3</w:t>
      </w:r>
      <w:bookmarkEnd w:id="5"/>
    </w:p>
    <w:p w14:paraId="726D3E1D" w14:textId="77777777" w:rsidR="0053251D" w:rsidRPr="00AA18E7" w:rsidRDefault="0053251D" w:rsidP="0053251D">
      <w:pPr>
        <w:rPr>
          <w:rFonts w:ascii="Times New Roman" w:hAnsi="Times New Roman" w:cs="Times New Roman"/>
        </w:rPr>
      </w:pPr>
    </w:p>
    <w:p w14:paraId="63F4C4F6" w14:textId="77777777" w:rsidR="0053251D" w:rsidRPr="00AA18E7" w:rsidRDefault="0053251D" w:rsidP="0053251D">
      <w:pPr>
        <w:numPr>
          <w:ilvl w:val="0"/>
          <w:numId w:val="8"/>
        </w:numPr>
        <w:tabs>
          <w:tab w:val="left" w:pos="284"/>
        </w:tabs>
        <w:ind w:left="284" w:hanging="284"/>
        <w:rPr>
          <w:rFonts w:ascii="Times New Roman" w:hAnsi="Times New Roman" w:cs="Times New Roman"/>
        </w:rPr>
      </w:pPr>
      <w:r w:rsidRPr="00AA18E7">
        <w:rPr>
          <w:rFonts w:ascii="Times New Roman" w:hAnsi="Times New Roman" w:cs="Times New Roman"/>
        </w:rPr>
        <w:t>Szkoła jest publiczną szkołą podstawową kształcącą na poziomach:</w:t>
      </w:r>
    </w:p>
    <w:p w14:paraId="4034F6E5" w14:textId="77777777" w:rsidR="0053251D" w:rsidRPr="00AA18E7" w:rsidRDefault="0053251D" w:rsidP="0053251D">
      <w:pPr>
        <w:numPr>
          <w:ilvl w:val="1"/>
          <w:numId w:val="35"/>
        </w:numPr>
        <w:jc w:val="left"/>
        <w:rPr>
          <w:rFonts w:ascii="Times New Roman" w:hAnsi="Times New Roman" w:cs="Times New Roman"/>
        </w:rPr>
      </w:pPr>
      <w:r w:rsidRPr="00AA18E7">
        <w:rPr>
          <w:rFonts w:ascii="Times New Roman" w:hAnsi="Times New Roman" w:cs="Times New Roman"/>
        </w:rPr>
        <w:t>I etap edukacyjny – poziom 1-3;</w:t>
      </w:r>
      <w:r w:rsidRPr="00AA18E7">
        <w:rPr>
          <w:rFonts w:ascii="Times New Roman" w:hAnsi="Times New Roman" w:cs="Times New Roman"/>
        </w:rPr>
        <w:tab/>
      </w:r>
    </w:p>
    <w:p w14:paraId="4AF08DC0" w14:textId="77777777" w:rsidR="0053251D" w:rsidRPr="00AA18E7" w:rsidRDefault="0053251D" w:rsidP="0053251D">
      <w:pPr>
        <w:numPr>
          <w:ilvl w:val="1"/>
          <w:numId w:val="35"/>
        </w:numPr>
        <w:jc w:val="left"/>
        <w:rPr>
          <w:rFonts w:ascii="Times New Roman" w:hAnsi="Times New Roman" w:cs="Times New Roman"/>
        </w:rPr>
      </w:pPr>
      <w:r w:rsidRPr="00AA18E7">
        <w:rPr>
          <w:rFonts w:ascii="Times New Roman" w:hAnsi="Times New Roman" w:cs="Times New Roman"/>
        </w:rPr>
        <w:t>II etap edukacyjny – poziom 4-8.</w:t>
      </w:r>
    </w:p>
    <w:p w14:paraId="097AE16F" w14:textId="77777777" w:rsidR="0053251D" w:rsidRPr="00AA18E7" w:rsidRDefault="0053251D" w:rsidP="0053251D">
      <w:pPr>
        <w:jc w:val="left"/>
        <w:rPr>
          <w:rFonts w:ascii="Times New Roman" w:hAnsi="Times New Roman" w:cs="Times New Roman"/>
        </w:rPr>
      </w:pPr>
    </w:p>
    <w:p w14:paraId="4A271B44" w14:textId="77777777" w:rsidR="0053251D" w:rsidRPr="00AA18E7" w:rsidRDefault="0053251D" w:rsidP="0053251D">
      <w:pPr>
        <w:rPr>
          <w:rFonts w:ascii="Times New Roman" w:hAnsi="Times New Roman" w:cs="Times New Roman"/>
        </w:rPr>
      </w:pPr>
    </w:p>
    <w:p w14:paraId="594DE588" w14:textId="77777777" w:rsidR="0053251D" w:rsidRDefault="0053251D" w:rsidP="0053251D">
      <w:pPr>
        <w:pStyle w:val="Akapitzlist"/>
        <w:numPr>
          <w:ilvl w:val="0"/>
          <w:numId w:val="8"/>
        </w:numPr>
        <w:tabs>
          <w:tab w:val="clear" w:pos="720"/>
          <w:tab w:val="num" w:pos="284"/>
        </w:tabs>
        <w:spacing w:after="0" w:line="360" w:lineRule="auto"/>
        <w:ind w:left="284" w:hanging="284"/>
        <w:rPr>
          <w:rFonts w:ascii="Times New Roman" w:eastAsia="Times New Roman" w:hAnsi="Times New Roman"/>
          <w:sz w:val="24"/>
          <w:szCs w:val="24"/>
        </w:rPr>
      </w:pPr>
      <w:r w:rsidRPr="00AA18E7">
        <w:rPr>
          <w:rFonts w:ascii="Times New Roman" w:eastAsia="Times New Roman" w:hAnsi="Times New Roman"/>
          <w:sz w:val="24"/>
          <w:szCs w:val="24"/>
        </w:rPr>
        <w:t>D</w:t>
      </w:r>
      <w:r>
        <w:rPr>
          <w:rFonts w:ascii="Times New Roman" w:eastAsia="Times New Roman" w:hAnsi="Times New Roman"/>
          <w:sz w:val="24"/>
          <w:szCs w:val="24"/>
        </w:rPr>
        <w:t xml:space="preserve">opuszcza się </w:t>
      </w:r>
      <w:r w:rsidRPr="00A012AD">
        <w:rPr>
          <w:rFonts w:ascii="Times New Roman" w:eastAsia="Times New Roman" w:hAnsi="Times New Roman"/>
          <w:sz w:val="24"/>
          <w:szCs w:val="24"/>
        </w:rPr>
        <w:t>możliwość tworzenia oddziałów przedszkolnych, do których zastosowanie ma rozdział 5 statutu.</w:t>
      </w:r>
    </w:p>
    <w:p w14:paraId="1C6B667A" w14:textId="77777777" w:rsidR="0053251D" w:rsidRPr="00AA18E7" w:rsidRDefault="0053251D" w:rsidP="0053251D">
      <w:pPr>
        <w:pStyle w:val="Akapitzlist"/>
        <w:spacing w:after="0" w:line="360" w:lineRule="auto"/>
        <w:ind w:left="284"/>
        <w:rPr>
          <w:rFonts w:ascii="Times New Roman" w:eastAsia="Times New Roman" w:hAnsi="Times New Roman"/>
          <w:sz w:val="24"/>
          <w:szCs w:val="24"/>
        </w:rPr>
      </w:pPr>
    </w:p>
    <w:p w14:paraId="5F472884" w14:textId="77777777" w:rsidR="0053251D" w:rsidRPr="00AA18E7" w:rsidRDefault="0053251D" w:rsidP="0053251D">
      <w:pPr>
        <w:pStyle w:val="Podtytu"/>
        <w:rPr>
          <w:rFonts w:ascii="Times New Roman" w:hAnsi="Times New Roman"/>
        </w:rPr>
      </w:pPr>
      <w:bookmarkStart w:id="6" w:name="_Toc125456573"/>
      <w:r w:rsidRPr="00AA18E7">
        <w:rPr>
          <w:rFonts w:ascii="Times New Roman" w:hAnsi="Times New Roman"/>
        </w:rPr>
        <w:t>§ 4</w:t>
      </w:r>
      <w:bookmarkEnd w:id="6"/>
    </w:p>
    <w:p w14:paraId="47EA33C2" w14:textId="77777777" w:rsidR="0053251D" w:rsidRPr="00AA18E7" w:rsidRDefault="0053251D" w:rsidP="0053251D">
      <w:pPr>
        <w:rPr>
          <w:rFonts w:ascii="Times New Roman" w:hAnsi="Times New Roman" w:cs="Times New Roman"/>
        </w:rPr>
      </w:pPr>
    </w:p>
    <w:p w14:paraId="7ED07137" w14:textId="77777777" w:rsidR="0053251D" w:rsidRPr="00AA18E7" w:rsidRDefault="0053251D" w:rsidP="0053251D">
      <w:pPr>
        <w:numPr>
          <w:ilvl w:val="0"/>
          <w:numId w:val="139"/>
        </w:numPr>
        <w:tabs>
          <w:tab w:val="clear" w:pos="720"/>
          <w:tab w:val="left" w:pos="284"/>
        </w:tabs>
        <w:ind w:hanging="720"/>
        <w:rPr>
          <w:rFonts w:ascii="Times New Roman" w:hAnsi="Times New Roman" w:cs="Times New Roman"/>
        </w:rPr>
      </w:pPr>
      <w:r w:rsidRPr="00AA18E7">
        <w:rPr>
          <w:rFonts w:ascii="Times New Roman" w:hAnsi="Times New Roman" w:cs="Times New Roman"/>
        </w:rPr>
        <w:t>Szkoła używa pieczęci:</w:t>
      </w:r>
    </w:p>
    <w:p w14:paraId="1D943FB9" w14:textId="77777777" w:rsidR="0053251D" w:rsidRPr="00AA18E7" w:rsidRDefault="0053251D" w:rsidP="0053251D">
      <w:pPr>
        <w:numPr>
          <w:ilvl w:val="1"/>
          <w:numId w:val="21"/>
        </w:numPr>
        <w:spacing w:before="120" w:after="120"/>
        <w:ind w:left="1077" w:hanging="357"/>
        <w:contextualSpacing/>
        <w:rPr>
          <w:rFonts w:ascii="Times New Roman" w:hAnsi="Times New Roman" w:cs="Times New Roman"/>
        </w:rPr>
      </w:pPr>
      <w:r w:rsidRPr="00AA18E7">
        <w:rPr>
          <w:rFonts w:ascii="Times New Roman" w:hAnsi="Times New Roman" w:cs="Times New Roman"/>
        </w:rPr>
        <w:t>okrągłej – dużej i małej z godłem państwa i napisem w otoku: „Szkoła Podstawowa Nr 1 im. Bolesława Prusa w Hrubieszowie”;</w:t>
      </w:r>
    </w:p>
    <w:p w14:paraId="5B5D4FAE" w14:textId="77777777" w:rsidR="0053251D" w:rsidRPr="00AA18E7" w:rsidRDefault="0053251D" w:rsidP="0053251D">
      <w:pPr>
        <w:numPr>
          <w:ilvl w:val="1"/>
          <w:numId w:val="21"/>
        </w:numPr>
        <w:rPr>
          <w:rFonts w:ascii="Times New Roman" w:hAnsi="Times New Roman" w:cs="Times New Roman"/>
        </w:rPr>
      </w:pPr>
      <w:r w:rsidRPr="00AA18E7">
        <w:rPr>
          <w:rFonts w:ascii="Times New Roman" w:hAnsi="Times New Roman" w:cs="Times New Roman"/>
        </w:rPr>
        <w:lastRenderedPageBreak/>
        <w:t xml:space="preserve">podłużnej z napisem: „Szkoła Podstawowa Nr 1 im. Bolesława Prusa, ul. Listopadowa 12, 22-500 Hrubieszów, tel./fax  84 696 20 74, NIP 919-18-29-658, Regon 000595298”; </w:t>
      </w:r>
    </w:p>
    <w:p w14:paraId="25C6BE3F" w14:textId="77777777" w:rsidR="0053251D" w:rsidRPr="00AA18E7" w:rsidRDefault="0053251D" w:rsidP="0053251D">
      <w:pPr>
        <w:numPr>
          <w:ilvl w:val="1"/>
          <w:numId w:val="21"/>
        </w:numPr>
        <w:rPr>
          <w:rFonts w:ascii="Times New Roman" w:hAnsi="Times New Roman" w:cs="Times New Roman"/>
        </w:rPr>
      </w:pPr>
      <w:r w:rsidRPr="00AA18E7">
        <w:rPr>
          <w:rFonts w:ascii="Times New Roman" w:hAnsi="Times New Roman" w:cs="Times New Roman"/>
        </w:rPr>
        <w:t xml:space="preserve">podłużnej z napisem: „Rada Rodziców przy Szkole Podstawowej Nr 1 im. Bolesława Prusa w Hrubieszowie”; </w:t>
      </w:r>
    </w:p>
    <w:p w14:paraId="547D5046" w14:textId="77777777" w:rsidR="0053251D" w:rsidRPr="00AA18E7" w:rsidRDefault="0053251D" w:rsidP="0053251D">
      <w:pPr>
        <w:numPr>
          <w:ilvl w:val="1"/>
          <w:numId w:val="21"/>
        </w:numPr>
        <w:rPr>
          <w:rFonts w:ascii="Times New Roman" w:hAnsi="Times New Roman" w:cs="Times New Roman"/>
        </w:rPr>
      </w:pPr>
      <w:r w:rsidRPr="00AA18E7">
        <w:rPr>
          <w:rFonts w:ascii="Times New Roman" w:hAnsi="Times New Roman" w:cs="Times New Roman"/>
        </w:rPr>
        <w:t>podłużnej z napisem: „Rada Rodziców przy Szkole Podstawowej Nr 1 w Hrubieszowie ul. Listopadowa 12, 22-500 Hrubieszów,  tel./fax  84 696 20 74, NIP 919-18-29-658, Regon 061445954”;</w:t>
      </w:r>
    </w:p>
    <w:p w14:paraId="667D8204" w14:textId="77777777" w:rsidR="0053251D" w:rsidRPr="00AA18E7" w:rsidRDefault="0053251D" w:rsidP="0053251D">
      <w:pPr>
        <w:numPr>
          <w:ilvl w:val="1"/>
          <w:numId w:val="21"/>
        </w:numPr>
        <w:rPr>
          <w:rFonts w:ascii="Times New Roman" w:hAnsi="Times New Roman" w:cs="Times New Roman"/>
        </w:rPr>
      </w:pPr>
      <w:r w:rsidRPr="00AA18E7">
        <w:rPr>
          <w:rFonts w:ascii="Times New Roman" w:hAnsi="Times New Roman" w:cs="Times New Roman"/>
        </w:rPr>
        <w:t xml:space="preserve">okrągłej dużej i małej z napisem w otoku: „Szkoła Podstawowa Nr 1 im. Bolesława Prusa Biblioteka”; </w:t>
      </w:r>
    </w:p>
    <w:p w14:paraId="77F1C591" w14:textId="77777777" w:rsidR="0053251D" w:rsidRPr="00AA18E7" w:rsidRDefault="0053251D" w:rsidP="0053251D">
      <w:pPr>
        <w:numPr>
          <w:ilvl w:val="0"/>
          <w:numId w:val="139"/>
        </w:numPr>
        <w:tabs>
          <w:tab w:val="left" w:pos="284"/>
        </w:tabs>
        <w:ind w:left="284" w:hanging="284"/>
        <w:rPr>
          <w:rFonts w:ascii="Times New Roman" w:hAnsi="Times New Roman" w:cs="Times New Roman"/>
        </w:rPr>
      </w:pPr>
      <w:r w:rsidRPr="00AA18E7">
        <w:rPr>
          <w:rFonts w:ascii="Times New Roman" w:hAnsi="Times New Roman" w:cs="Times New Roman"/>
        </w:rPr>
        <w:t>Szkoła używa również innych pieczęci, których wzory umieszczone są w wykazie  w dokumentacji szkolnej zgodnej z jednolitym rzeczowym spisem akt.</w:t>
      </w:r>
    </w:p>
    <w:p w14:paraId="11353E05" w14:textId="77777777" w:rsidR="0053251D" w:rsidRDefault="0053251D" w:rsidP="0053251D">
      <w:pPr>
        <w:numPr>
          <w:ilvl w:val="0"/>
          <w:numId w:val="139"/>
        </w:numPr>
        <w:tabs>
          <w:tab w:val="left" w:pos="284"/>
        </w:tabs>
        <w:ind w:left="284" w:hanging="284"/>
        <w:rPr>
          <w:rFonts w:ascii="Times New Roman" w:hAnsi="Times New Roman" w:cs="Times New Roman"/>
        </w:rPr>
      </w:pPr>
      <w:r>
        <w:rPr>
          <w:rFonts w:ascii="Times New Roman" w:hAnsi="Times New Roman" w:cs="Times New Roman"/>
        </w:rPr>
        <w:t>Wymieniona</w:t>
      </w:r>
      <w:r w:rsidRPr="00AA18E7">
        <w:rPr>
          <w:rFonts w:ascii="Times New Roman" w:hAnsi="Times New Roman" w:cs="Times New Roman"/>
        </w:rPr>
        <w:t xml:space="preserve"> w ust. 1 pkt </w:t>
      </w:r>
      <w:r>
        <w:rPr>
          <w:rFonts w:ascii="Times New Roman" w:hAnsi="Times New Roman" w:cs="Times New Roman"/>
        </w:rPr>
        <w:t>1 pieczęć może</w:t>
      </w:r>
      <w:r w:rsidRPr="00AA18E7">
        <w:rPr>
          <w:rFonts w:ascii="Times New Roman" w:hAnsi="Times New Roman" w:cs="Times New Roman"/>
        </w:rPr>
        <w:t xml:space="preserve"> być używane tylko przez osoby do tego upoważnione.</w:t>
      </w:r>
    </w:p>
    <w:p w14:paraId="4299007C" w14:textId="77777777" w:rsidR="0053251D" w:rsidRDefault="0053251D" w:rsidP="0053251D">
      <w:pPr>
        <w:tabs>
          <w:tab w:val="left" w:pos="284"/>
        </w:tabs>
        <w:rPr>
          <w:rFonts w:ascii="Times New Roman" w:hAnsi="Times New Roman" w:cs="Times New Roman"/>
        </w:rPr>
      </w:pPr>
    </w:p>
    <w:p w14:paraId="02B47782" w14:textId="77777777" w:rsidR="0053251D" w:rsidRPr="00740259" w:rsidRDefault="0053251D" w:rsidP="0053251D">
      <w:pPr>
        <w:tabs>
          <w:tab w:val="left" w:pos="284"/>
        </w:tabs>
        <w:rPr>
          <w:rFonts w:ascii="Times New Roman" w:hAnsi="Times New Roman" w:cs="Times New Roman"/>
        </w:rPr>
      </w:pPr>
    </w:p>
    <w:p w14:paraId="60595D43" w14:textId="77777777" w:rsidR="0053251D" w:rsidRPr="00AA18E7" w:rsidRDefault="0053251D" w:rsidP="0053251D">
      <w:pPr>
        <w:pStyle w:val="Tytu"/>
        <w:rPr>
          <w:rFonts w:ascii="Times New Roman" w:hAnsi="Times New Roman"/>
          <w:sz w:val="24"/>
          <w:szCs w:val="24"/>
        </w:rPr>
      </w:pPr>
      <w:bookmarkStart w:id="7" w:name="_Toc125456574"/>
      <w:r w:rsidRPr="00AA18E7">
        <w:rPr>
          <w:rFonts w:ascii="Times New Roman" w:hAnsi="Times New Roman"/>
          <w:sz w:val="24"/>
          <w:szCs w:val="24"/>
        </w:rPr>
        <w:t>Rozdział 2</w:t>
      </w:r>
      <w:bookmarkStart w:id="8" w:name="_Toc497589271"/>
      <w:r w:rsidRPr="00AA18E7">
        <w:rPr>
          <w:rFonts w:ascii="Times New Roman" w:hAnsi="Times New Roman"/>
          <w:sz w:val="24"/>
          <w:szCs w:val="24"/>
        </w:rPr>
        <w:br/>
        <w:t>Cele i zadania szkoły</w:t>
      </w:r>
      <w:bookmarkEnd w:id="7"/>
      <w:bookmarkEnd w:id="8"/>
    </w:p>
    <w:p w14:paraId="5F5BC588" w14:textId="77777777" w:rsidR="0053251D" w:rsidRPr="00AA18E7" w:rsidRDefault="0053251D" w:rsidP="0053251D">
      <w:pPr>
        <w:rPr>
          <w:rFonts w:ascii="Times New Roman" w:hAnsi="Times New Roman" w:cs="Times New Roman"/>
        </w:rPr>
      </w:pPr>
    </w:p>
    <w:p w14:paraId="5EB5DC5A" w14:textId="77777777" w:rsidR="0053251D" w:rsidRPr="00AA18E7" w:rsidRDefault="0053251D" w:rsidP="0053251D">
      <w:pPr>
        <w:pStyle w:val="Podtytu"/>
        <w:rPr>
          <w:rFonts w:ascii="Times New Roman" w:hAnsi="Times New Roman"/>
        </w:rPr>
      </w:pPr>
      <w:bookmarkStart w:id="9" w:name="_Toc125456575"/>
      <w:r w:rsidRPr="00AA18E7">
        <w:rPr>
          <w:rFonts w:ascii="Times New Roman" w:hAnsi="Times New Roman"/>
        </w:rPr>
        <w:t>§ 5</w:t>
      </w:r>
      <w:bookmarkEnd w:id="9"/>
    </w:p>
    <w:p w14:paraId="01D362C2" w14:textId="77777777" w:rsidR="0053251D" w:rsidRPr="00AA18E7" w:rsidRDefault="0053251D" w:rsidP="0053251D">
      <w:pPr>
        <w:rPr>
          <w:rFonts w:ascii="Times New Roman" w:hAnsi="Times New Roman" w:cs="Times New Roman"/>
        </w:rPr>
      </w:pPr>
    </w:p>
    <w:p w14:paraId="25805BD5" w14:textId="77777777" w:rsidR="0053251D" w:rsidRPr="00AA18E7" w:rsidRDefault="0053251D" w:rsidP="0053251D">
      <w:pPr>
        <w:pStyle w:val="Tekstpodstawowy"/>
        <w:numPr>
          <w:ilvl w:val="3"/>
          <w:numId w:val="71"/>
        </w:numPr>
        <w:spacing w:after="0"/>
        <w:ind w:left="240" w:hanging="240"/>
        <w:rPr>
          <w:rFonts w:ascii="Times New Roman" w:hAnsi="Times New Roman" w:cs="Times New Roman"/>
        </w:rPr>
      </w:pPr>
      <w:r w:rsidRPr="00AA18E7">
        <w:rPr>
          <w:rFonts w:ascii="Times New Roman" w:hAnsi="Times New Roman" w:cs="Times New Roman"/>
        </w:rPr>
        <w:t>Cele i zadania szkoły wynikają z przepisów prawa oraz uwzględniają Program  wychowawczo-profilaktyczny dostosowany do potrzeb rozwojowych uczniów oraz potrzeb danego środowiska, o których mowa w odrębnych przepisach.</w:t>
      </w:r>
    </w:p>
    <w:p w14:paraId="484FCC6D" w14:textId="77777777" w:rsidR="0053251D" w:rsidRPr="00AA18E7" w:rsidRDefault="0053251D" w:rsidP="0053251D">
      <w:pPr>
        <w:pStyle w:val="Tekstpodstawowy"/>
        <w:numPr>
          <w:ilvl w:val="3"/>
          <w:numId w:val="71"/>
        </w:numPr>
        <w:spacing w:after="0"/>
        <w:ind w:left="240" w:hanging="240"/>
        <w:rPr>
          <w:rFonts w:ascii="Times New Roman" w:hAnsi="Times New Roman" w:cs="Times New Roman"/>
        </w:rPr>
      </w:pPr>
      <w:r w:rsidRPr="00AA18E7">
        <w:rPr>
          <w:rFonts w:ascii="Times New Roman" w:hAnsi="Times New Roman" w:cs="Times New Roman"/>
        </w:rPr>
        <w:t xml:space="preserve">W szczególności szkoła: </w:t>
      </w:r>
    </w:p>
    <w:p w14:paraId="38625E78" w14:textId="77777777" w:rsidR="0053251D" w:rsidRPr="00AA18E7" w:rsidRDefault="0053251D" w:rsidP="0053251D">
      <w:pPr>
        <w:numPr>
          <w:ilvl w:val="1"/>
          <w:numId w:val="123"/>
        </w:numPr>
        <w:spacing w:before="120" w:after="120"/>
        <w:ind w:left="1077" w:hanging="357"/>
        <w:contextualSpacing/>
        <w:rPr>
          <w:rFonts w:ascii="Times New Roman" w:hAnsi="Times New Roman" w:cs="Times New Roman"/>
        </w:rPr>
      </w:pPr>
      <w:r w:rsidRPr="00AA18E7">
        <w:rPr>
          <w:rFonts w:ascii="Times New Roman" w:hAnsi="Times New Roman" w:cs="Times New Roman"/>
        </w:rPr>
        <w:t xml:space="preserve">umożliwia zdobycie wiedzy ogólnej, zgodnie z aktualnym stanem nauki, na wysokim poziomie merytorycznym określonym w dokumentacji programowej szkoły; </w:t>
      </w:r>
    </w:p>
    <w:p w14:paraId="30CEF883" w14:textId="77777777" w:rsidR="0053251D" w:rsidRPr="00AA18E7" w:rsidRDefault="0053251D" w:rsidP="0053251D">
      <w:pPr>
        <w:numPr>
          <w:ilvl w:val="1"/>
          <w:numId w:val="123"/>
        </w:numPr>
        <w:tabs>
          <w:tab w:val="num" w:pos="885"/>
        </w:tabs>
        <w:spacing w:before="120" w:after="120"/>
        <w:ind w:left="1077" w:hanging="357"/>
        <w:contextualSpacing/>
        <w:rPr>
          <w:rFonts w:ascii="Times New Roman" w:hAnsi="Times New Roman" w:cs="Times New Roman"/>
        </w:rPr>
      </w:pPr>
      <w:r w:rsidRPr="00AA18E7">
        <w:rPr>
          <w:rFonts w:ascii="Times New Roman" w:hAnsi="Times New Roman" w:cs="Times New Roman"/>
        </w:rPr>
        <w:t xml:space="preserve">zapewnia uczniom bogaty program wychowawczo-profilaktyczny i stwarza środowisko wychowawcze sprzyjające rozwojowi własnych zainteresowań; </w:t>
      </w:r>
    </w:p>
    <w:p w14:paraId="0F20880B" w14:textId="77777777" w:rsidR="0053251D" w:rsidRPr="00AA18E7" w:rsidRDefault="0053251D" w:rsidP="0053251D">
      <w:pPr>
        <w:numPr>
          <w:ilvl w:val="1"/>
          <w:numId w:val="123"/>
        </w:numPr>
        <w:tabs>
          <w:tab w:val="num" w:pos="885"/>
        </w:tabs>
        <w:spacing w:before="120" w:after="120"/>
        <w:ind w:left="1077" w:hanging="357"/>
        <w:contextualSpacing/>
        <w:rPr>
          <w:rFonts w:ascii="Times New Roman" w:hAnsi="Times New Roman" w:cs="Times New Roman"/>
        </w:rPr>
      </w:pPr>
      <w:r w:rsidRPr="00AA18E7">
        <w:rPr>
          <w:rFonts w:ascii="Times New Roman" w:hAnsi="Times New Roman" w:cs="Times New Roman"/>
        </w:rPr>
        <w:t xml:space="preserve">z należytą troską dba o rozwój umysłowy, </w:t>
      </w:r>
      <w:proofErr w:type="spellStart"/>
      <w:r w:rsidRPr="00AA18E7">
        <w:rPr>
          <w:rFonts w:ascii="Times New Roman" w:hAnsi="Times New Roman" w:cs="Times New Roman"/>
        </w:rPr>
        <w:t>moralno</w:t>
      </w:r>
      <w:proofErr w:type="spellEnd"/>
      <w:r w:rsidRPr="00AA18E7">
        <w:rPr>
          <w:rFonts w:ascii="Times New Roman" w:hAnsi="Times New Roman" w:cs="Times New Roman"/>
        </w:rPr>
        <w:t xml:space="preserve"> – emocjonalny i fizyczny uczniów, między innymi poprzez: </w:t>
      </w:r>
    </w:p>
    <w:p w14:paraId="6E0FC84A" w14:textId="77777777" w:rsidR="0053251D" w:rsidRPr="00AA18E7" w:rsidRDefault="0053251D" w:rsidP="0053251D">
      <w:pPr>
        <w:pStyle w:val="Default"/>
        <w:numPr>
          <w:ilvl w:val="2"/>
          <w:numId w:val="38"/>
        </w:numPr>
        <w:contextualSpacing/>
      </w:pPr>
      <w:r w:rsidRPr="00AA18E7">
        <w:lastRenderedPageBreak/>
        <w:t xml:space="preserve">organizowanie różnorodnych imprez kulturalnych, artystycznych, bogatej działalności </w:t>
      </w:r>
      <w:proofErr w:type="spellStart"/>
      <w:r w:rsidRPr="00AA18E7">
        <w:t>turystyczno</w:t>
      </w:r>
      <w:proofErr w:type="spellEnd"/>
      <w:r w:rsidRPr="00AA18E7">
        <w:t xml:space="preserve"> – krajoznawczej; </w:t>
      </w:r>
    </w:p>
    <w:p w14:paraId="6E83A4DC" w14:textId="77777777" w:rsidR="0053251D" w:rsidRPr="00AA18E7" w:rsidRDefault="0053251D" w:rsidP="0053251D">
      <w:pPr>
        <w:pStyle w:val="Default"/>
        <w:numPr>
          <w:ilvl w:val="2"/>
          <w:numId w:val="38"/>
        </w:numPr>
        <w:contextualSpacing/>
      </w:pPr>
      <w:r w:rsidRPr="00AA18E7">
        <w:t xml:space="preserve">stawianie wysokich wymagań dotyczących kultury bycia; </w:t>
      </w:r>
    </w:p>
    <w:p w14:paraId="4B586E01" w14:textId="77777777" w:rsidR="0053251D" w:rsidRPr="00AA18E7" w:rsidRDefault="0053251D" w:rsidP="0053251D">
      <w:pPr>
        <w:pStyle w:val="Default"/>
        <w:numPr>
          <w:ilvl w:val="2"/>
          <w:numId w:val="38"/>
        </w:numPr>
        <w:contextualSpacing/>
      </w:pPr>
      <w:r w:rsidRPr="00AA18E7">
        <w:t xml:space="preserve">przekazywanie wiedzy i kształcenie umiejętności funkcjonowania </w:t>
      </w:r>
      <w:r w:rsidRPr="00AA18E7">
        <w:br/>
        <w:t xml:space="preserve">w rodzinie, środowisku, państwie, narodzie i społeczeństwie; </w:t>
      </w:r>
    </w:p>
    <w:p w14:paraId="1A80ED5D" w14:textId="77777777" w:rsidR="0053251D" w:rsidRPr="00AA18E7" w:rsidRDefault="0053251D" w:rsidP="0053251D">
      <w:pPr>
        <w:pStyle w:val="Default"/>
        <w:numPr>
          <w:ilvl w:val="2"/>
          <w:numId w:val="38"/>
        </w:numPr>
      </w:pPr>
      <w:r w:rsidRPr="00AA18E7">
        <w:t>zapewnianie poszanowania uczniom ich godności osobistej, wolności światopoglądowej i wyznaniowej;</w:t>
      </w:r>
    </w:p>
    <w:p w14:paraId="5F1EC9D2" w14:textId="77777777" w:rsidR="0053251D" w:rsidRPr="00AA18E7" w:rsidRDefault="0053251D" w:rsidP="0053251D">
      <w:pPr>
        <w:pStyle w:val="Default"/>
        <w:numPr>
          <w:ilvl w:val="2"/>
          <w:numId w:val="38"/>
        </w:numPr>
      </w:pPr>
      <w:r w:rsidRPr="00AA18E7">
        <w:t xml:space="preserve"> umożliwianie podtrzymania poczucia tożsamości narodowej, etnicznej i językowej.</w:t>
      </w:r>
    </w:p>
    <w:p w14:paraId="3B31709B" w14:textId="77777777" w:rsidR="0053251D" w:rsidRPr="00AA18E7" w:rsidRDefault="0053251D" w:rsidP="0053251D">
      <w:pPr>
        <w:numPr>
          <w:ilvl w:val="1"/>
          <w:numId w:val="123"/>
        </w:numPr>
        <w:tabs>
          <w:tab w:val="num" w:pos="885"/>
        </w:tabs>
        <w:spacing w:before="120" w:after="120"/>
        <w:ind w:left="1077" w:hanging="357"/>
        <w:contextualSpacing/>
        <w:rPr>
          <w:rFonts w:ascii="Times New Roman" w:hAnsi="Times New Roman" w:cs="Times New Roman"/>
        </w:rPr>
      </w:pPr>
      <w:r w:rsidRPr="00AA18E7">
        <w:rPr>
          <w:rFonts w:ascii="Times New Roman" w:hAnsi="Times New Roman" w:cs="Times New Roman"/>
        </w:rPr>
        <w:t>umożliwia absolwentom dokonanie świadomego wyboru dalszego kierunku kształcenia;</w:t>
      </w:r>
    </w:p>
    <w:p w14:paraId="72B9B2B0" w14:textId="77777777" w:rsidR="0053251D" w:rsidRPr="00AA18E7" w:rsidRDefault="0053251D" w:rsidP="0053251D">
      <w:pPr>
        <w:numPr>
          <w:ilvl w:val="1"/>
          <w:numId w:val="123"/>
        </w:numPr>
        <w:tabs>
          <w:tab w:val="num" w:pos="885"/>
        </w:tabs>
        <w:spacing w:before="120" w:after="120"/>
        <w:ind w:left="1077" w:hanging="357"/>
        <w:contextualSpacing/>
        <w:rPr>
          <w:rFonts w:ascii="Times New Roman" w:hAnsi="Times New Roman" w:cs="Times New Roman"/>
        </w:rPr>
      </w:pPr>
      <w:r w:rsidRPr="00AA18E7">
        <w:rPr>
          <w:rFonts w:ascii="Times New Roman" w:hAnsi="Times New Roman" w:cs="Times New Roman"/>
        </w:rPr>
        <w:t>kształci w duchu tolerancji, humanizmu i patriotyzmu, przekazuje wiedzę o społeczeństwie, problemach społecznych, ekonomicznych kraju, świata, kulturze i środowisku naturalnym;</w:t>
      </w:r>
    </w:p>
    <w:p w14:paraId="5908F59C" w14:textId="77777777" w:rsidR="0053251D" w:rsidRPr="00AA18E7" w:rsidRDefault="0053251D" w:rsidP="0053251D">
      <w:pPr>
        <w:numPr>
          <w:ilvl w:val="1"/>
          <w:numId w:val="123"/>
        </w:numPr>
        <w:tabs>
          <w:tab w:val="num" w:pos="885"/>
        </w:tabs>
        <w:spacing w:before="120" w:after="120"/>
        <w:ind w:left="1077" w:hanging="357"/>
        <w:contextualSpacing/>
        <w:rPr>
          <w:rFonts w:ascii="Times New Roman" w:hAnsi="Times New Roman" w:cs="Times New Roman"/>
        </w:rPr>
      </w:pPr>
      <w:r w:rsidRPr="00AA18E7">
        <w:rPr>
          <w:rFonts w:ascii="Times New Roman" w:hAnsi="Times New Roman" w:cs="Times New Roman"/>
        </w:rPr>
        <w:t>kształtuje i rozwija wśród uczniów cechy osobowości: przedsiębiorczość, kreatywność, samodzielność, a także umiejętności samokształcenia i doskonalenia się, skutecznego komunikowania się oraz nawiązywania kontaktów interpersonalnych;</w:t>
      </w:r>
    </w:p>
    <w:p w14:paraId="47C33C43" w14:textId="77777777" w:rsidR="0053251D" w:rsidRPr="00AA18E7" w:rsidRDefault="0053251D" w:rsidP="0053251D">
      <w:pPr>
        <w:numPr>
          <w:ilvl w:val="1"/>
          <w:numId w:val="123"/>
        </w:numPr>
        <w:tabs>
          <w:tab w:val="num" w:pos="885"/>
        </w:tabs>
        <w:spacing w:before="120" w:after="120"/>
        <w:ind w:left="1077" w:hanging="357"/>
        <w:contextualSpacing/>
        <w:rPr>
          <w:rFonts w:ascii="Times New Roman" w:hAnsi="Times New Roman" w:cs="Times New Roman"/>
        </w:rPr>
      </w:pPr>
      <w:r w:rsidRPr="00AA18E7">
        <w:rPr>
          <w:rFonts w:ascii="Times New Roman" w:hAnsi="Times New Roman" w:cs="Times New Roman"/>
        </w:rPr>
        <w:t>dostosowuje kierunki i treści kształcenia do wymagań rynku pracy oraz standardów i wymagań egzaminacyjnych;</w:t>
      </w:r>
    </w:p>
    <w:p w14:paraId="27EBA0F8" w14:textId="77777777" w:rsidR="0053251D" w:rsidRPr="00AA18E7" w:rsidRDefault="0053251D" w:rsidP="0053251D">
      <w:pPr>
        <w:numPr>
          <w:ilvl w:val="1"/>
          <w:numId w:val="123"/>
        </w:numPr>
        <w:tabs>
          <w:tab w:val="num" w:pos="885"/>
        </w:tabs>
        <w:spacing w:before="120" w:after="120"/>
        <w:ind w:left="1077" w:hanging="357"/>
        <w:contextualSpacing/>
        <w:rPr>
          <w:rFonts w:ascii="Times New Roman" w:hAnsi="Times New Roman" w:cs="Times New Roman"/>
        </w:rPr>
      </w:pPr>
      <w:r w:rsidRPr="00AA18E7">
        <w:rPr>
          <w:rFonts w:ascii="Times New Roman" w:hAnsi="Times New Roman" w:cs="Times New Roman"/>
        </w:rPr>
        <w:t>upowszechnia wiedzę ekologiczną wśród uczniów oraz kształtuje właściwe postawy wobec problemów ochrony środowiska;</w:t>
      </w:r>
    </w:p>
    <w:p w14:paraId="158B20A4" w14:textId="77777777" w:rsidR="0053251D" w:rsidRPr="00AA18E7" w:rsidRDefault="0053251D" w:rsidP="0053251D">
      <w:pPr>
        <w:numPr>
          <w:ilvl w:val="1"/>
          <w:numId w:val="123"/>
        </w:numPr>
        <w:tabs>
          <w:tab w:val="num" w:pos="885"/>
        </w:tabs>
        <w:spacing w:before="120" w:after="120"/>
        <w:ind w:left="1077" w:hanging="357"/>
        <w:contextualSpacing/>
        <w:rPr>
          <w:rFonts w:ascii="Times New Roman" w:hAnsi="Times New Roman" w:cs="Times New Roman"/>
        </w:rPr>
      </w:pPr>
      <w:r w:rsidRPr="00AA18E7">
        <w:rPr>
          <w:rFonts w:ascii="Times New Roman" w:hAnsi="Times New Roman" w:cs="Times New Roman"/>
        </w:rPr>
        <w:t>umożliwia rozwijanie szczególnych zainteresowań uczniów w zakresie wybranych przedmiotów nauczania;</w:t>
      </w:r>
    </w:p>
    <w:p w14:paraId="156FDF30" w14:textId="77777777" w:rsidR="0053251D" w:rsidRPr="00AA18E7" w:rsidRDefault="0053251D" w:rsidP="0053251D">
      <w:pPr>
        <w:numPr>
          <w:ilvl w:val="1"/>
          <w:numId w:val="123"/>
        </w:numPr>
        <w:tabs>
          <w:tab w:val="num" w:pos="885"/>
        </w:tabs>
        <w:spacing w:before="120" w:after="120"/>
        <w:rPr>
          <w:rFonts w:ascii="Times New Roman" w:hAnsi="Times New Roman" w:cs="Times New Roman"/>
        </w:rPr>
      </w:pPr>
      <w:r w:rsidRPr="00AA18E7">
        <w:rPr>
          <w:rFonts w:ascii="Times New Roman" w:hAnsi="Times New Roman" w:cs="Times New Roman"/>
        </w:rPr>
        <w:t xml:space="preserve"> tworzy warunki umożliwiające nauczanie uczniom niepełnosprawnym;</w:t>
      </w:r>
    </w:p>
    <w:p w14:paraId="7FD20355" w14:textId="77777777" w:rsidR="0053251D" w:rsidRPr="00AA18E7" w:rsidRDefault="0053251D" w:rsidP="0053251D">
      <w:pPr>
        <w:numPr>
          <w:ilvl w:val="1"/>
          <w:numId w:val="123"/>
        </w:numPr>
        <w:tabs>
          <w:tab w:val="num" w:pos="885"/>
        </w:tabs>
        <w:spacing w:before="120" w:after="120"/>
        <w:ind w:left="1077" w:hanging="357"/>
        <w:contextualSpacing/>
        <w:rPr>
          <w:rFonts w:ascii="Times New Roman" w:hAnsi="Times New Roman" w:cs="Times New Roman"/>
        </w:rPr>
      </w:pPr>
      <w:r w:rsidRPr="00AA18E7">
        <w:rPr>
          <w:rFonts w:ascii="Times New Roman" w:hAnsi="Times New Roman" w:cs="Times New Roman"/>
        </w:rPr>
        <w:t xml:space="preserve"> umożliwia uczniom podtrzymanie poczucia tożsamości narodowej, etnicznej, językowej i religijnej, w szczególności naukę języka polskiego oraz własnej historii i kultury;</w:t>
      </w:r>
    </w:p>
    <w:p w14:paraId="36D6DE59" w14:textId="77777777" w:rsidR="0053251D" w:rsidRPr="00AA18E7" w:rsidRDefault="0053251D" w:rsidP="0053251D">
      <w:pPr>
        <w:numPr>
          <w:ilvl w:val="1"/>
          <w:numId w:val="123"/>
        </w:numPr>
        <w:tabs>
          <w:tab w:val="num" w:pos="885"/>
        </w:tabs>
        <w:spacing w:before="120" w:after="120"/>
        <w:ind w:left="1077" w:hanging="357"/>
        <w:contextualSpacing/>
        <w:rPr>
          <w:rFonts w:ascii="Times New Roman" w:hAnsi="Times New Roman" w:cs="Times New Roman"/>
        </w:rPr>
      </w:pPr>
      <w:r w:rsidRPr="00AA18E7">
        <w:rPr>
          <w:rFonts w:ascii="Times New Roman" w:hAnsi="Times New Roman" w:cs="Times New Roman"/>
        </w:rPr>
        <w:t xml:space="preserve"> zapewnia pomoc w nauce uczniom słabszym;</w:t>
      </w:r>
    </w:p>
    <w:p w14:paraId="6C1CC995" w14:textId="77777777" w:rsidR="0053251D" w:rsidRPr="00AA18E7" w:rsidRDefault="0053251D" w:rsidP="0053251D">
      <w:pPr>
        <w:numPr>
          <w:ilvl w:val="1"/>
          <w:numId w:val="123"/>
        </w:numPr>
        <w:tabs>
          <w:tab w:val="num" w:pos="885"/>
        </w:tabs>
        <w:spacing w:before="120" w:after="120"/>
        <w:ind w:left="1077" w:hanging="357"/>
        <w:contextualSpacing/>
        <w:rPr>
          <w:rFonts w:ascii="Times New Roman" w:hAnsi="Times New Roman" w:cs="Times New Roman"/>
        </w:rPr>
      </w:pPr>
      <w:r w:rsidRPr="00AA18E7">
        <w:rPr>
          <w:rFonts w:ascii="Times New Roman" w:hAnsi="Times New Roman" w:cs="Times New Roman"/>
        </w:rPr>
        <w:t xml:space="preserve">zapewnia opiekę w formie zajęć świetlicowych dla uczniów, którzy pozostają </w:t>
      </w:r>
      <w:r w:rsidRPr="00AA18E7">
        <w:rPr>
          <w:rFonts w:ascii="Times New Roman" w:hAnsi="Times New Roman" w:cs="Times New Roman"/>
        </w:rPr>
        <w:br/>
        <w:t>w szkole dłużej ze względu na czas pracy rodziców – na wniosek rodzica lub inne okoliczności wymagające zapewnienia opieki w szkole;</w:t>
      </w:r>
    </w:p>
    <w:p w14:paraId="276E3D63" w14:textId="77777777" w:rsidR="0053251D" w:rsidRDefault="0053251D" w:rsidP="0053251D">
      <w:pPr>
        <w:numPr>
          <w:ilvl w:val="1"/>
          <w:numId w:val="123"/>
        </w:numPr>
        <w:tabs>
          <w:tab w:val="num" w:pos="885"/>
        </w:tabs>
        <w:spacing w:before="120" w:after="120"/>
        <w:ind w:left="1077" w:hanging="357"/>
        <w:contextualSpacing/>
        <w:rPr>
          <w:rFonts w:ascii="Times New Roman" w:hAnsi="Times New Roman" w:cs="Times New Roman"/>
        </w:rPr>
      </w:pPr>
      <w:r w:rsidRPr="00AA18E7">
        <w:rPr>
          <w:rFonts w:ascii="Times New Roman" w:hAnsi="Times New Roman" w:cs="Times New Roman"/>
        </w:rPr>
        <w:lastRenderedPageBreak/>
        <w:t xml:space="preserve">zaopatruje w bezpłatne podręczniki, materiały edukacyjne oraz materiały ćwiczeniowe uczniów na poszczególnych poziomach edukacyjnych, zgodnie </w:t>
      </w:r>
      <w:r w:rsidRPr="00AA18E7">
        <w:rPr>
          <w:rFonts w:ascii="Times New Roman" w:hAnsi="Times New Roman" w:cs="Times New Roman"/>
        </w:rPr>
        <w:br/>
        <w:t>z harmonogramem.</w:t>
      </w:r>
    </w:p>
    <w:p w14:paraId="4B35B3F0" w14:textId="77777777" w:rsidR="0053251D" w:rsidRDefault="0053251D" w:rsidP="0053251D">
      <w:pPr>
        <w:numPr>
          <w:ilvl w:val="1"/>
          <w:numId w:val="123"/>
        </w:numPr>
        <w:tabs>
          <w:tab w:val="num" w:pos="885"/>
        </w:tabs>
        <w:spacing w:before="120" w:after="120"/>
        <w:ind w:left="1077" w:hanging="357"/>
        <w:contextualSpacing/>
        <w:rPr>
          <w:rFonts w:ascii="Times New Roman" w:hAnsi="Times New Roman" w:cs="Times New Roman"/>
        </w:rPr>
      </w:pPr>
      <w:r w:rsidRPr="00A008F9">
        <w:rPr>
          <w:rFonts w:ascii="Times New Roman" w:hAnsi="Times New Roman" w:cs="Times New Roman"/>
        </w:rPr>
        <w:t>organizuje, w porozumieniu z organem prowadzącym szkołę, dodatkową bezpłatną naukę języka polskiego, a także dodatkowych bezpłatnych zajęć wyrównawczych dla cudzoziemców oraz obywateli polskich, którzy nie znają języka polskiego albo znają go na poziomie niewystarczającym do korzystania z nauki;</w:t>
      </w:r>
    </w:p>
    <w:p w14:paraId="5CE4BDEF" w14:textId="1D7883B1" w:rsidR="00C61156" w:rsidRPr="00C61156" w:rsidRDefault="00C61156" w:rsidP="00C61156">
      <w:pPr>
        <w:numPr>
          <w:ilvl w:val="1"/>
          <w:numId w:val="123"/>
        </w:numPr>
        <w:tabs>
          <w:tab w:val="num" w:pos="885"/>
        </w:tabs>
        <w:spacing w:before="120" w:after="120"/>
        <w:ind w:left="1077" w:hanging="357"/>
        <w:contextualSpacing/>
        <w:rPr>
          <w:rFonts w:ascii="Times New Roman" w:hAnsi="Times New Roman" w:cs="Times New Roman"/>
          <w:color w:val="00B050"/>
        </w:rPr>
      </w:pPr>
      <w:r w:rsidRPr="00C61156">
        <w:rPr>
          <w:rFonts w:ascii="Times New Roman" w:hAnsi="Times New Roman" w:cs="Times New Roman"/>
          <w:color w:val="00B050"/>
        </w:rPr>
        <w:t>rozwija kompetencj</w:t>
      </w:r>
      <w:r>
        <w:rPr>
          <w:rFonts w:ascii="Times New Roman" w:hAnsi="Times New Roman" w:cs="Times New Roman"/>
          <w:color w:val="00B050"/>
        </w:rPr>
        <w:t>e</w:t>
      </w:r>
      <w:r w:rsidRPr="00C61156">
        <w:rPr>
          <w:rFonts w:ascii="Times New Roman" w:hAnsi="Times New Roman" w:cs="Times New Roman"/>
          <w:color w:val="00B050"/>
        </w:rPr>
        <w:t xml:space="preserve"> kluczow</w:t>
      </w:r>
      <w:r>
        <w:rPr>
          <w:rFonts w:ascii="Times New Roman" w:hAnsi="Times New Roman" w:cs="Times New Roman"/>
          <w:color w:val="00B050"/>
        </w:rPr>
        <w:t>e</w:t>
      </w:r>
      <w:r w:rsidRPr="00C61156">
        <w:rPr>
          <w:rFonts w:ascii="Times New Roman" w:hAnsi="Times New Roman" w:cs="Times New Roman"/>
          <w:color w:val="00B050"/>
        </w:rPr>
        <w:t xml:space="preserve"> uczniów,</w:t>
      </w:r>
    </w:p>
    <w:p w14:paraId="4E5764BF" w14:textId="6346FEA3" w:rsidR="00C61156" w:rsidRPr="00C61156" w:rsidRDefault="00C61156" w:rsidP="00C61156">
      <w:pPr>
        <w:numPr>
          <w:ilvl w:val="1"/>
          <w:numId w:val="123"/>
        </w:numPr>
        <w:tabs>
          <w:tab w:val="num" w:pos="885"/>
        </w:tabs>
        <w:spacing w:before="120" w:after="120"/>
        <w:ind w:left="1077" w:hanging="357"/>
        <w:contextualSpacing/>
        <w:rPr>
          <w:rFonts w:ascii="Times New Roman" w:hAnsi="Times New Roman" w:cs="Times New Roman"/>
          <w:color w:val="00B050"/>
        </w:rPr>
      </w:pPr>
      <w:r w:rsidRPr="00C61156">
        <w:rPr>
          <w:rFonts w:ascii="Times New Roman" w:hAnsi="Times New Roman" w:cs="Times New Roman"/>
          <w:color w:val="00B050"/>
        </w:rPr>
        <w:t>kształt</w:t>
      </w:r>
      <w:r>
        <w:rPr>
          <w:rFonts w:ascii="Times New Roman" w:hAnsi="Times New Roman" w:cs="Times New Roman"/>
          <w:color w:val="00B050"/>
        </w:rPr>
        <w:t>uje</w:t>
      </w:r>
      <w:r w:rsidRPr="00C61156">
        <w:rPr>
          <w:rFonts w:ascii="Times New Roman" w:hAnsi="Times New Roman" w:cs="Times New Roman"/>
          <w:color w:val="00B050"/>
        </w:rPr>
        <w:t xml:space="preserve"> umiejętności samodzielnego uczenia się,</w:t>
      </w:r>
    </w:p>
    <w:p w14:paraId="09C0D4F2" w14:textId="77777777" w:rsidR="00C61156" w:rsidRPr="00C61156" w:rsidRDefault="00C61156" w:rsidP="00C61156">
      <w:pPr>
        <w:numPr>
          <w:ilvl w:val="1"/>
          <w:numId w:val="123"/>
        </w:numPr>
        <w:tabs>
          <w:tab w:val="num" w:pos="885"/>
        </w:tabs>
        <w:spacing w:before="120" w:after="120"/>
        <w:ind w:left="1077" w:hanging="357"/>
        <w:contextualSpacing/>
        <w:rPr>
          <w:rFonts w:ascii="Times New Roman" w:hAnsi="Times New Roman" w:cs="Times New Roman"/>
          <w:color w:val="00B050"/>
        </w:rPr>
      </w:pPr>
      <w:r w:rsidRPr="00C61156">
        <w:rPr>
          <w:rFonts w:ascii="Times New Roman" w:hAnsi="Times New Roman" w:cs="Times New Roman"/>
          <w:color w:val="00B050"/>
        </w:rPr>
        <w:t>rozwijania kompetencji społecznych i obywatelskich,</w:t>
      </w:r>
    </w:p>
    <w:p w14:paraId="45B60E6C" w14:textId="3C379274" w:rsidR="00C61156" w:rsidRPr="00C61156" w:rsidRDefault="00C61156" w:rsidP="00C61156">
      <w:pPr>
        <w:numPr>
          <w:ilvl w:val="1"/>
          <w:numId w:val="123"/>
        </w:numPr>
        <w:tabs>
          <w:tab w:val="num" w:pos="885"/>
        </w:tabs>
        <w:spacing w:before="120" w:after="120"/>
        <w:ind w:left="1077" w:hanging="357"/>
        <w:contextualSpacing/>
        <w:rPr>
          <w:rFonts w:ascii="Times New Roman" w:hAnsi="Times New Roman" w:cs="Times New Roman"/>
          <w:color w:val="00B050"/>
        </w:rPr>
      </w:pPr>
      <w:r w:rsidRPr="00C61156">
        <w:rPr>
          <w:rFonts w:ascii="Times New Roman" w:hAnsi="Times New Roman" w:cs="Times New Roman"/>
          <w:color w:val="00B050"/>
        </w:rPr>
        <w:t>wspiera dobrostan</w:t>
      </w:r>
      <w:r>
        <w:rPr>
          <w:rFonts w:ascii="Times New Roman" w:hAnsi="Times New Roman" w:cs="Times New Roman"/>
          <w:color w:val="00B050"/>
        </w:rPr>
        <w:t xml:space="preserve"> </w:t>
      </w:r>
      <w:r w:rsidRPr="00C61156">
        <w:rPr>
          <w:rFonts w:ascii="Times New Roman" w:hAnsi="Times New Roman" w:cs="Times New Roman"/>
          <w:color w:val="00B050"/>
        </w:rPr>
        <w:t>psychiczn</w:t>
      </w:r>
      <w:r>
        <w:rPr>
          <w:rFonts w:ascii="Times New Roman" w:hAnsi="Times New Roman" w:cs="Times New Roman"/>
          <w:color w:val="00B050"/>
        </w:rPr>
        <w:t>y</w:t>
      </w:r>
      <w:r w:rsidRPr="00C61156">
        <w:rPr>
          <w:rFonts w:ascii="Times New Roman" w:hAnsi="Times New Roman" w:cs="Times New Roman"/>
          <w:color w:val="00B050"/>
        </w:rPr>
        <w:t xml:space="preserve"> i fizyczn</w:t>
      </w:r>
      <w:r>
        <w:rPr>
          <w:rFonts w:ascii="Times New Roman" w:hAnsi="Times New Roman" w:cs="Times New Roman"/>
          <w:color w:val="00B050"/>
        </w:rPr>
        <w:t>y</w:t>
      </w:r>
      <w:r w:rsidRPr="00C61156">
        <w:rPr>
          <w:rFonts w:ascii="Times New Roman" w:hAnsi="Times New Roman" w:cs="Times New Roman"/>
          <w:color w:val="00B050"/>
        </w:rPr>
        <w:t xml:space="preserve"> uczniów,</w:t>
      </w:r>
    </w:p>
    <w:p w14:paraId="74541C26" w14:textId="696428C6" w:rsidR="00C61156" w:rsidRDefault="00C61156" w:rsidP="00C61156">
      <w:pPr>
        <w:numPr>
          <w:ilvl w:val="1"/>
          <w:numId w:val="123"/>
        </w:numPr>
        <w:tabs>
          <w:tab w:val="num" w:pos="885"/>
        </w:tabs>
        <w:spacing w:before="120" w:after="120"/>
        <w:ind w:left="1077" w:hanging="357"/>
        <w:contextualSpacing/>
        <w:rPr>
          <w:rFonts w:ascii="Times New Roman" w:hAnsi="Times New Roman" w:cs="Times New Roman"/>
          <w:color w:val="00B050"/>
        </w:rPr>
      </w:pPr>
      <w:r w:rsidRPr="00C61156">
        <w:rPr>
          <w:rFonts w:ascii="Times New Roman" w:hAnsi="Times New Roman" w:cs="Times New Roman"/>
          <w:color w:val="00B050"/>
        </w:rPr>
        <w:t>organiz</w:t>
      </w:r>
      <w:r>
        <w:rPr>
          <w:rFonts w:ascii="Times New Roman" w:hAnsi="Times New Roman" w:cs="Times New Roman"/>
          <w:color w:val="00B050"/>
        </w:rPr>
        <w:t>uje</w:t>
      </w:r>
      <w:r w:rsidRPr="00C61156">
        <w:rPr>
          <w:rFonts w:ascii="Times New Roman" w:hAnsi="Times New Roman" w:cs="Times New Roman"/>
          <w:color w:val="00B050"/>
        </w:rPr>
        <w:t xml:space="preserve"> proces uczenia się opart</w:t>
      </w:r>
      <w:r>
        <w:rPr>
          <w:rFonts w:ascii="Times New Roman" w:hAnsi="Times New Roman" w:cs="Times New Roman"/>
          <w:color w:val="00B050"/>
        </w:rPr>
        <w:t>y</w:t>
      </w:r>
      <w:r w:rsidRPr="00C61156">
        <w:rPr>
          <w:rFonts w:ascii="Times New Roman" w:hAnsi="Times New Roman" w:cs="Times New Roman"/>
          <w:color w:val="00B050"/>
        </w:rPr>
        <w:t xml:space="preserve"> na doświadczeniu, współpracy i realizacji projektów edukacyjnych,</w:t>
      </w:r>
    </w:p>
    <w:p w14:paraId="2612C7CA" w14:textId="14BA1D11" w:rsidR="00C61156" w:rsidRPr="00FB2719" w:rsidRDefault="00C61156" w:rsidP="00E35FAA">
      <w:pPr>
        <w:numPr>
          <w:ilvl w:val="1"/>
          <w:numId w:val="123"/>
        </w:numPr>
        <w:tabs>
          <w:tab w:val="num" w:pos="885"/>
        </w:tabs>
        <w:spacing w:before="120" w:after="120"/>
        <w:ind w:left="1077" w:hanging="357"/>
        <w:contextualSpacing/>
        <w:rPr>
          <w:rFonts w:ascii="Times New Roman" w:hAnsi="Times New Roman" w:cs="Times New Roman"/>
          <w:color w:val="00B050"/>
        </w:rPr>
      </w:pPr>
      <w:r w:rsidRPr="00C61156">
        <w:rPr>
          <w:rFonts w:ascii="Times New Roman" w:hAnsi="Times New Roman" w:cs="Times New Roman"/>
          <w:color w:val="00B050"/>
        </w:rPr>
        <w:t>przygotow</w:t>
      </w:r>
      <w:r>
        <w:rPr>
          <w:rFonts w:ascii="Times New Roman" w:hAnsi="Times New Roman" w:cs="Times New Roman"/>
          <w:color w:val="00B050"/>
        </w:rPr>
        <w:t>uje</w:t>
      </w:r>
      <w:r w:rsidRPr="00C61156">
        <w:rPr>
          <w:rFonts w:ascii="Times New Roman" w:hAnsi="Times New Roman" w:cs="Times New Roman"/>
          <w:color w:val="00B050"/>
        </w:rPr>
        <w:t xml:space="preserve"> uczniów do funkcjonowania w społeczeństwie cyfrowym</w:t>
      </w:r>
      <w:r w:rsidR="00E35FAA">
        <w:rPr>
          <w:rFonts w:ascii="Times New Roman" w:hAnsi="Times New Roman" w:cs="Times New Roman"/>
          <w:color w:val="00B050"/>
        </w:rPr>
        <w:t xml:space="preserve"> poprzez: odpowiedzialne korzystanie z technologii informacyjno-komunikacyjnych, edukację medialną, krytyczną analizę informacji, bezpiecznego korzystania z zasobów cyfrowych.</w:t>
      </w:r>
    </w:p>
    <w:p w14:paraId="6644E822" w14:textId="77777777" w:rsidR="0053251D" w:rsidRPr="00AA18E7" w:rsidRDefault="0053251D" w:rsidP="0053251D">
      <w:pPr>
        <w:numPr>
          <w:ilvl w:val="0"/>
          <w:numId w:val="125"/>
        </w:numPr>
        <w:tabs>
          <w:tab w:val="left" w:pos="284"/>
        </w:tabs>
        <w:ind w:left="284" w:hanging="284"/>
        <w:rPr>
          <w:rFonts w:ascii="Times New Roman" w:hAnsi="Times New Roman" w:cs="Times New Roman"/>
        </w:rPr>
      </w:pPr>
      <w:r w:rsidRPr="00AA18E7">
        <w:rPr>
          <w:rFonts w:ascii="Times New Roman" w:hAnsi="Times New Roman" w:cs="Times New Roman"/>
        </w:rPr>
        <w:t>Szkoła szczególną opieką otacza uczniów zdolnych.</w:t>
      </w:r>
    </w:p>
    <w:p w14:paraId="7C8A5A68" w14:textId="77777777" w:rsidR="0053251D" w:rsidRPr="00AA18E7" w:rsidRDefault="0053251D" w:rsidP="0053251D">
      <w:pPr>
        <w:numPr>
          <w:ilvl w:val="0"/>
          <w:numId w:val="125"/>
        </w:numPr>
        <w:tabs>
          <w:tab w:val="left" w:pos="284"/>
        </w:tabs>
        <w:ind w:left="284" w:hanging="284"/>
        <w:rPr>
          <w:rFonts w:ascii="Times New Roman" w:hAnsi="Times New Roman" w:cs="Times New Roman"/>
        </w:rPr>
      </w:pPr>
      <w:r w:rsidRPr="00AA18E7">
        <w:rPr>
          <w:rFonts w:ascii="Times New Roman" w:hAnsi="Times New Roman" w:cs="Times New Roman"/>
        </w:rPr>
        <w:t>Szkoła kładzie nacisk na współpracę ze środowiskiem, systematycznie diagnozuje oczekiwania wobec szkoły, stwarza mechanizmy zapewniające możliwość realizacji tych oczekiwań.</w:t>
      </w:r>
    </w:p>
    <w:p w14:paraId="62BB43DC" w14:textId="77777777" w:rsidR="0053251D" w:rsidRPr="00AA18E7" w:rsidRDefault="0053251D" w:rsidP="0053251D">
      <w:pPr>
        <w:numPr>
          <w:ilvl w:val="0"/>
          <w:numId w:val="125"/>
        </w:numPr>
        <w:tabs>
          <w:tab w:val="left" w:pos="284"/>
        </w:tabs>
        <w:ind w:left="284" w:hanging="284"/>
        <w:rPr>
          <w:rFonts w:ascii="Times New Roman" w:hAnsi="Times New Roman" w:cs="Times New Roman"/>
        </w:rPr>
      </w:pPr>
      <w:r w:rsidRPr="00AA18E7">
        <w:rPr>
          <w:rFonts w:ascii="Times New Roman" w:hAnsi="Times New Roman" w:cs="Times New Roman"/>
        </w:rPr>
        <w:t xml:space="preserve">Szkoła systematycznie diagnozuje osiągnięcia uczniów i wyciąga wnioski z realizacji celów i zadań. </w:t>
      </w:r>
    </w:p>
    <w:p w14:paraId="45274755" w14:textId="77777777" w:rsidR="0053251D" w:rsidRDefault="0053251D" w:rsidP="0053251D">
      <w:pPr>
        <w:numPr>
          <w:ilvl w:val="0"/>
          <w:numId w:val="125"/>
        </w:numPr>
        <w:tabs>
          <w:tab w:val="left" w:pos="284"/>
        </w:tabs>
        <w:ind w:left="284" w:hanging="284"/>
        <w:rPr>
          <w:rFonts w:ascii="Times New Roman" w:hAnsi="Times New Roman" w:cs="Times New Roman"/>
        </w:rPr>
      </w:pPr>
      <w:r w:rsidRPr="00AA18E7">
        <w:rPr>
          <w:rFonts w:ascii="Times New Roman" w:hAnsi="Times New Roman" w:cs="Times New Roman"/>
        </w:rPr>
        <w:t>Cele i zadania statutowe realizują: dyrektor szkoły, wszyscy pracownicy szkoły, uczniowie w procesie działalności lekcyjnej, pozalekcyjnej i pozaszkolnej. Działania prowadzone są we współpracy z: rodzicami, organizacjami i instytucjami społecznymi, gospodarczymi i kulturalnymi regionu.</w:t>
      </w:r>
    </w:p>
    <w:p w14:paraId="0EE85DC0" w14:textId="77777777" w:rsidR="0053251D" w:rsidRPr="00740259" w:rsidRDefault="0053251D" w:rsidP="0053251D">
      <w:pPr>
        <w:numPr>
          <w:ilvl w:val="0"/>
          <w:numId w:val="125"/>
        </w:numPr>
        <w:tabs>
          <w:tab w:val="left" w:pos="284"/>
        </w:tabs>
        <w:ind w:left="284" w:hanging="284"/>
        <w:rPr>
          <w:rFonts w:ascii="Times New Roman" w:hAnsi="Times New Roman" w:cs="Times New Roman"/>
        </w:rPr>
      </w:pPr>
      <w:r w:rsidRPr="00740259">
        <w:rPr>
          <w:rFonts w:ascii="Times New Roman" w:hAnsi="Times New Roman" w:cs="Times New Roman"/>
        </w:rPr>
        <w:t>Szkoła otacza opieką uczniów z doświadczeniem migracji, np.: za zgodą organu prowadzącego tworzy się stanowisko asystenta międzykulturowego lub oddział przygotowawczy.</w:t>
      </w:r>
    </w:p>
    <w:p w14:paraId="03614860" w14:textId="77777777" w:rsidR="0053251D" w:rsidRPr="00AA18E7" w:rsidRDefault="0053251D" w:rsidP="0053251D">
      <w:pPr>
        <w:rPr>
          <w:rFonts w:ascii="Times New Roman" w:hAnsi="Times New Roman" w:cs="Times New Roman"/>
        </w:rPr>
      </w:pPr>
    </w:p>
    <w:p w14:paraId="46223223" w14:textId="77777777" w:rsidR="0053251D" w:rsidRDefault="0053251D" w:rsidP="0053251D">
      <w:pPr>
        <w:pStyle w:val="Tytu"/>
        <w:rPr>
          <w:rFonts w:ascii="Times New Roman" w:hAnsi="Times New Roman"/>
          <w:sz w:val="24"/>
          <w:szCs w:val="24"/>
        </w:rPr>
      </w:pPr>
    </w:p>
    <w:p w14:paraId="28EA4973" w14:textId="77777777" w:rsidR="0053251D" w:rsidRPr="00AA18E7" w:rsidRDefault="0053251D" w:rsidP="0053251D">
      <w:pPr>
        <w:pStyle w:val="Tytu"/>
        <w:rPr>
          <w:rFonts w:ascii="Times New Roman" w:hAnsi="Times New Roman"/>
          <w:sz w:val="24"/>
          <w:szCs w:val="24"/>
        </w:rPr>
      </w:pPr>
      <w:bookmarkStart w:id="10" w:name="_Toc125456576"/>
      <w:r w:rsidRPr="00AA18E7">
        <w:rPr>
          <w:rFonts w:ascii="Times New Roman" w:hAnsi="Times New Roman"/>
          <w:sz w:val="24"/>
          <w:szCs w:val="24"/>
        </w:rPr>
        <w:lastRenderedPageBreak/>
        <w:t>Rozdział 3</w:t>
      </w:r>
      <w:bookmarkStart w:id="11" w:name="_Toc497589273"/>
      <w:r w:rsidRPr="00AA18E7">
        <w:rPr>
          <w:rFonts w:ascii="Times New Roman" w:hAnsi="Times New Roman"/>
          <w:sz w:val="24"/>
          <w:szCs w:val="24"/>
        </w:rPr>
        <w:br/>
        <w:t>Sposoby realizacji zadań szkoły</w:t>
      </w:r>
      <w:bookmarkEnd w:id="10"/>
      <w:bookmarkEnd w:id="11"/>
    </w:p>
    <w:p w14:paraId="3F10875C" w14:textId="77777777" w:rsidR="0053251D" w:rsidRPr="00AA18E7" w:rsidRDefault="0053251D" w:rsidP="0053251D">
      <w:pPr>
        <w:jc w:val="center"/>
        <w:rPr>
          <w:rFonts w:ascii="Times New Roman" w:hAnsi="Times New Roman" w:cs="Times New Roman"/>
          <w:bCs/>
        </w:rPr>
      </w:pPr>
    </w:p>
    <w:p w14:paraId="7825B24E" w14:textId="77777777" w:rsidR="0053251D" w:rsidRPr="00AA18E7" w:rsidRDefault="0053251D" w:rsidP="0053251D">
      <w:pPr>
        <w:pStyle w:val="Podtytu"/>
        <w:rPr>
          <w:rFonts w:ascii="Times New Roman" w:hAnsi="Times New Roman"/>
        </w:rPr>
      </w:pPr>
      <w:bookmarkStart w:id="12" w:name="_Toc497589274"/>
      <w:bookmarkStart w:id="13" w:name="_Toc125456577"/>
      <w:r w:rsidRPr="00AA18E7">
        <w:rPr>
          <w:rFonts w:ascii="Times New Roman" w:hAnsi="Times New Roman"/>
        </w:rPr>
        <w:t xml:space="preserve">§ </w:t>
      </w:r>
      <w:bookmarkEnd w:id="12"/>
      <w:r w:rsidRPr="00AA18E7">
        <w:rPr>
          <w:rFonts w:ascii="Times New Roman" w:hAnsi="Times New Roman"/>
        </w:rPr>
        <w:t>6</w:t>
      </w:r>
      <w:r w:rsidRPr="00AA18E7">
        <w:rPr>
          <w:rFonts w:ascii="Times New Roman" w:hAnsi="Times New Roman"/>
        </w:rPr>
        <w:br/>
        <w:t>Obowiązek szkolny</w:t>
      </w:r>
      <w:bookmarkEnd w:id="13"/>
    </w:p>
    <w:p w14:paraId="59364B07" w14:textId="77777777" w:rsidR="0053251D" w:rsidRPr="00AA18E7" w:rsidRDefault="0053251D" w:rsidP="0053251D">
      <w:pPr>
        <w:jc w:val="center"/>
        <w:rPr>
          <w:rFonts w:ascii="Times New Roman" w:hAnsi="Times New Roman" w:cs="Times New Roman"/>
        </w:rPr>
      </w:pPr>
    </w:p>
    <w:p w14:paraId="12E92C94" w14:textId="77777777" w:rsidR="0053251D" w:rsidRPr="00AA18E7" w:rsidRDefault="0053251D" w:rsidP="0053251D">
      <w:pPr>
        <w:pStyle w:val="Tekstpodstawowy"/>
        <w:numPr>
          <w:ilvl w:val="3"/>
          <w:numId w:val="122"/>
        </w:numPr>
        <w:spacing w:after="0"/>
        <w:ind w:left="240" w:hanging="240"/>
        <w:rPr>
          <w:rFonts w:ascii="Times New Roman" w:hAnsi="Times New Roman" w:cs="Times New Roman"/>
        </w:rPr>
      </w:pPr>
      <w:r w:rsidRPr="00AA18E7">
        <w:rPr>
          <w:rFonts w:ascii="Times New Roman" w:hAnsi="Times New Roman" w:cs="Times New Roman"/>
        </w:rPr>
        <w:t>Obowiązek szkolny dziecka rozpoczyna się z początkiem roku szkolnego w roku kalendarzowym, w którym dziecko kończy 7 lat oraz trwa do ukończenia szkoły podstawowej, nie dłużej jednak niż do ukończenia 18 roku życia.</w:t>
      </w:r>
    </w:p>
    <w:p w14:paraId="165FE5DC" w14:textId="77777777" w:rsidR="0053251D" w:rsidRPr="00AA18E7" w:rsidRDefault="0053251D" w:rsidP="0053251D">
      <w:pPr>
        <w:pStyle w:val="Tekstpodstawowy"/>
        <w:numPr>
          <w:ilvl w:val="3"/>
          <w:numId w:val="122"/>
        </w:numPr>
        <w:spacing w:after="0"/>
        <w:ind w:left="240" w:hanging="240"/>
        <w:rPr>
          <w:rFonts w:ascii="Times New Roman" w:hAnsi="Times New Roman" w:cs="Times New Roman"/>
        </w:rPr>
      </w:pPr>
      <w:r w:rsidRPr="00AA18E7">
        <w:rPr>
          <w:rFonts w:ascii="Times New Roman" w:hAnsi="Times New Roman" w:cs="Times New Roman"/>
        </w:rPr>
        <w:t xml:space="preserve">Na wniosek rodziców naukę w szkole podstawowej może także rozpocząć dziecko, które </w:t>
      </w:r>
      <w:r w:rsidRPr="00AA18E7">
        <w:rPr>
          <w:rFonts w:ascii="Times New Roman" w:hAnsi="Times New Roman" w:cs="Times New Roman"/>
        </w:rPr>
        <w:br/>
        <w:t xml:space="preserve">w danym roku kalendarzowym kończy 6 lat, jeżeli wykazuje psychofizyczną dojrzałość do podjęcia nauki szkolnej i korzystało z wychowania przedszkolnego w roku szkolnym poprzedzającym rok szkolny, w którym ma rozpocząć naukę w szkole podstawowej. </w:t>
      </w:r>
    </w:p>
    <w:p w14:paraId="7801F652" w14:textId="77777777" w:rsidR="0053251D" w:rsidRPr="00AA18E7" w:rsidRDefault="0053251D" w:rsidP="0053251D">
      <w:pPr>
        <w:pStyle w:val="Tekstpodstawowy"/>
        <w:numPr>
          <w:ilvl w:val="3"/>
          <w:numId w:val="122"/>
        </w:numPr>
        <w:spacing w:after="0"/>
        <w:ind w:left="240" w:hanging="240"/>
        <w:rPr>
          <w:rFonts w:ascii="Times New Roman" w:hAnsi="Times New Roman" w:cs="Times New Roman"/>
        </w:rPr>
      </w:pPr>
      <w:r w:rsidRPr="00AA18E7">
        <w:rPr>
          <w:rFonts w:ascii="Times New Roman" w:hAnsi="Times New Roman" w:cs="Times New Roman"/>
        </w:rPr>
        <w:t>Decyzję o wcześniejszym przyjęciu dziecka do szkoły podstawowej podejmuje dyrektor szkoły po zasięgnięciu opinii poradni psychologiczno-pedagogicznej.</w:t>
      </w:r>
    </w:p>
    <w:p w14:paraId="7E5399FA" w14:textId="77777777" w:rsidR="0053251D" w:rsidRPr="00AA18E7" w:rsidRDefault="0053251D" w:rsidP="0053251D">
      <w:pPr>
        <w:pStyle w:val="Tekstpodstawowy"/>
        <w:numPr>
          <w:ilvl w:val="3"/>
          <w:numId w:val="122"/>
        </w:numPr>
        <w:spacing w:after="0"/>
        <w:ind w:left="240" w:hanging="240"/>
        <w:rPr>
          <w:rFonts w:ascii="Times New Roman" w:hAnsi="Times New Roman" w:cs="Times New Roman"/>
        </w:rPr>
      </w:pPr>
      <w:r w:rsidRPr="00AA18E7">
        <w:rPr>
          <w:rFonts w:ascii="Times New Roman" w:hAnsi="Times New Roman" w:cs="Times New Roman"/>
        </w:rPr>
        <w:t>Odroczenia obowiązku szkolnego o jeden rok szkolny, na wniosek rodziców, dokonuje dyrektor publicznej szkoły podstawowej w obwodzie zamieszkania dziecka.</w:t>
      </w:r>
    </w:p>
    <w:p w14:paraId="68470521" w14:textId="77777777" w:rsidR="0053251D" w:rsidRPr="00AA18E7" w:rsidRDefault="0053251D" w:rsidP="0053251D">
      <w:pPr>
        <w:pStyle w:val="Tekstpodstawowy"/>
        <w:numPr>
          <w:ilvl w:val="3"/>
          <w:numId w:val="122"/>
        </w:numPr>
        <w:spacing w:after="0"/>
        <w:ind w:left="240" w:hanging="240"/>
        <w:rPr>
          <w:rFonts w:ascii="Times New Roman" w:hAnsi="Times New Roman" w:cs="Times New Roman"/>
        </w:rPr>
      </w:pPr>
      <w:r w:rsidRPr="00AA18E7">
        <w:rPr>
          <w:rFonts w:ascii="Times New Roman" w:hAnsi="Times New Roman" w:cs="Times New Roman"/>
        </w:rPr>
        <w:t>Wniosek rodzice składają w roku kalendarzowym, w którym dziecko kończy 7 lat, nie później niż do 31 sierpnia:</w:t>
      </w:r>
    </w:p>
    <w:p w14:paraId="079C9FD4" w14:textId="77777777" w:rsidR="0053251D" w:rsidRPr="00AA18E7" w:rsidRDefault="0053251D" w:rsidP="0053251D">
      <w:pPr>
        <w:numPr>
          <w:ilvl w:val="1"/>
          <w:numId w:val="36"/>
        </w:numPr>
        <w:rPr>
          <w:rFonts w:ascii="Times New Roman" w:hAnsi="Times New Roman" w:cs="Times New Roman"/>
        </w:rPr>
      </w:pPr>
      <w:r w:rsidRPr="00AA18E7">
        <w:rPr>
          <w:rFonts w:ascii="Times New Roman" w:hAnsi="Times New Roman" w:cs="Times New Roman"/>
        </w:rPr>
        <w:t>odroczenie dotyczy roku szkolnego, w którym dziecko ma rozpocząć spełnianie obowiązku szkolnego;</w:t>
      </w:r>
    </w:p>
    <w:p w14:paraId="1EAC3D84" w14:textId="77777777" w:rsidR="0053251D" w:rsidRPr="00AA18E7" w:rsidRDefault="0053251D" w:rsidP="0053251D">
      <w:pPr>
        <w:numPr>
          <w:ilvl w:val="1"/>
          <w:numId w:val="36"/>
        </w:numPr>
        <w:rPr>
          <w:rFonts w:ascii="Times New Roman" w:hAnsi="Times New Roman" w:cs="Times New Roman"/>
        </w:rPr>
      </w:pPr>
      <w:r w:rsidRPr="00AA18E7">
        <w:rPr>
          <w:rFonts w:ascii="Times New Roman" w:hAnsi="Times New Roman" w:cs="Times New Roman"/>
        </w:rPr>
        <w:t>w przypadku dzieci posiadających orzeczenie o potrzebie kształcenia specjalnego obowiązek szkolny może być odroczony nie dłużej niż do końca roku szkolnego w roku kalendarzowym, w którym dziecko kończy 9 lat;</w:t>
      </w:r>
    </w:p>
    <w:p w14:paraId="50C0BEF4" w14:textId="77777777" w:rsidR="0053251D" w:rsidRPr="00AA18E7" w:rsidRDefault="0053251D" w:rsidP="0053251D">
      <w:pPr>
        <w:numPr>
          <w:ilvl w:val="1"/>
          <w:numId w:val="36"/>
        </w:numPr>
        <w:rPr>
          <w:rFonts w:ascii="Times New Roman" w:hAnsi="Times New Roman" w:cs="Times New Roman"/>
        </w:rPr>
      </w:pPr>
      <w:r w:rsidRPr="00AA18E7">
        <w:rPr>
          <w:rFonts w:ascii="Times New Roman" w:hAnsi="Times New Roman" w:cs="Times New Roman"/>
        </w:rPr>
        <w:t>odroczenia obowiązku szkolnego dla dzieci posiadających orzeczenie o potrzebie kształcenia specjalnego dokonuje dyrektor szkoły, w obwodzie której dziecko mieszka, na wniosek rodziców złożony w roku kalendarzowym, w którym dziecko kończy 7 lat;</w:t>
      </w:r>
    </w:p>
    <w:p w14:paraId="0D6A73DB" w14:textId="77777777" w:rsidR="0053251D" w:rsidRPr="00AA18E7" w:rsidRDefault="0053251D" w:rsidP="0053251D">
      <w:pPr>
        <w:numPr>
          <w:ilvl w:val="1"/>
          <w:numId w:val="36"/>
        </w:numPr>
        <w:rPr>
          <w:rFonts w:ascii="Times New Roman" w:hAnsi="Times New Roman" w:cs="Times New Roman"/>
        </w:rPr>
      </w:pPr>
      <w:r w:rsidRPr="00AA18E7">
        <w:rPr>
          <w:rFonts w:ascii="Times New Roman" w:hAnsi="Times New Roman" w:cs="Times New Roman"/>
        </w:rPr>
        <w:t xml:space="preserve">w przypadku potrzeby dalszego odroczenia obowiązku dla dziecka posiadającego orzeczenie o potrzebie specjalnego kształcenia rodzice są zobowiązani złożyć ponowny wniosek w roku kalendarzowym, w którym dziecko kończy 8 lat. </w:t>
      </w:r>
    </w:p>
    <w:p w14:paraId="47EB4A89" w14:textId="77777777" w:rsidR="0053251D" w:rsidRPr="00AA18E7" w:rsidRDefault="0053251D" w:rsidP="0053251D">
      <w:pPr>
        <w:numPr>
          <w:ilvl w:val="1"/>
          <w:numId w:val="36"/>
        </w:numPr>
        <w:rPr>
          <w:rFonts w:ascii="Times New Roman" w:hAnsi="Times New Roman" w:cs="Times New Roman"/>
        </w:rPr>
      </w:pPr>
      <w:r w:rsidRPr="00AA18E7">
        <w:rPr>
          <w:rFonts w:ascii="Times New Roman" w:hAnsi="Times New Roman" w:cs="Times New Roman"/>
        </w:rPr>
        <w:t xml:space="preserve">do wniosku, o którym mowa w ust. 5 pkt 3) i 4) rodzic jest zobowiązany dołączyć orzeczenie o potrzebie kształcenia specjalnego oraz opinię, z której wynika </w:t>
      </w:r>
      <w:r w:rsidRPr="00AA18E7">
        <w:rPr>
          <w:rFonts w:ascii="Times New Roman" w:hAnsi="Times New Roman" w:cs="Times New Roman"/>
        </w:rPr>
        <w:lastRenderedPageBreak/>
        <w:t>potrzeba odroczenia spełniania przez dziecko obowiązku szkolnego w danym roku szkolnym.</w:t>
      </w:r>
    </w:p>
    <w:p w14:paraId="28974988" w14:textId="77777777" w:rsidR="0053251D" w:rsidRPr="00AA18E7" w:rsidRDefault="0053251D" w:rsidP="0053251D">
      <w:pPr>
        <w:pStyle w:val="Tekstpodstawowy"/>
        <w:numPr>
          <w:ilvl w:val="3"/>
          <w:numId w:val="122"/>
        </w:numPr>
        <w:tabs>
          <w:tab w:val="left" w:pos="284"/>
          <w:tab w:val="left" w:pos="426"/>
        </w:tabs>
        <w:spacing w:after="0"/>
        <w:ind w:left="240" w:hanging="240"/>
        <w:rPr>
          <w:rFonts w:ascii="Times New Roman" w:hAnsi="Times New Roman" w:cs="Times New Roman"/>
        </w:rPr>
      </w:pPr>
      <w:r w:rsidRPr="00AA18E7">
        <w:rPr>
          <w:rFonts w:ascii="Times New Roman" w:hAnsi="Times New Roman" w:cs="Times New Roman"/>
        </w:rPr>
        <w:t>Obowiązek szkolny może być także spełniany przez dziecko poza szkołą na podstawie decyzji administracyjnej dyrektora szkoły, w obwodzie której dziecko mieszka i na wniosek rodzica. Sposób postępowania w tym zakresie reguluje art. 37 ust. 1-2 ustawy Prawo oświatowe.</w:t>
      </w:r>
    </w:p>
    <w:p w14:paraId="4EEC9F20" w14:textId="77777777" w:rsidR="0053251D" w:rsidRPr="00AA18E7" w:rsidRDefault="0053251D" w:rsidP="0053251D">
      <w:pPr>
        <w:pStyle w:val="Tekstpodstawowy"/>
        <w:numPr>
          <w:ilvl w:val="3"/>
          <w:numId w:val="122"/>
        </w:numPr>
        <w:tabs>
          <w:tab w:val="left" w:pos="284"/>
          <w:tab w:val="left" w:pos="426"/>
        </w:tabs>
        <w:spacing w:after="0"/>
        <w:ind w:left="240" w:hanging="240"/>
        <w:rPr>
          <w:rFonts w:ascii="Times New Roman" w:hAnsi="Times New Roman" w:cs="Times New Roman"/>
        </w:rPr>
      </w:pPr>
      <w:r w:rsidRPr="00AA18E7">
        <w:rPr>
          <w:rFonts w:ascii="Times New Roman" w:hAnsi="Times New Roman" w:cs="Times New Roman"/>
        </w:rPr>
        <w:t>Dziecko spełniając odpowiednio obowiązek szkolny w formie, jak w ust. 6 może otrzymać świadectwo ukończenia poszczególnych klas danej szkoły lub ukończenia tej szkoły na podstawie egzaminów klasyfikacyjnych przeprowadzonych przez szkołę, której dyrektor zezwolił na taką formę spełniania obowiązku szkolnego lub nauki.</w:t>
      </w:r>
    </w:p>
    <w:p w14:paraId="66A17BB8" w14:textId="77777777" w:rsidR="0053251D" w:rsidRPr="00AA18E7" w:rsidRDefault="0053251D" w:rsidP="0053251D">
      <w:pPr>
        <w:pStyle w:val="Tekstpodstawowy"/>
        <w:numPr>
          <w:ilvl w:val="3"/>
          <w:numId w:val="122"/>
        </w:numPr>
        <w:tabs>
          <w:tab w:val="left" w:pos="284"/>
          <w:tab w:val="left" w:pos="426"/>
        </w:tabs>
        <w:spacing w:after="0"/>
        <w:ind w:left="240" w:hanging="240"/>
        <w:rPr>
          <w:rFonts w:ascii="Times New Roman" w:hAnsi="Times New Roman" w:cs="Times New Roman"/>
        </w:rPr>
      </w:pPr>
      <w:r w:rsidRPr="00AA18E7">
        <w:rPr>
          <w:rFonts w:ascii="Times New Roman" w:hAnsi="Times New Roman" w:cs="Times New Roman"/>
        </w:rPr>
        <w:t xml:space="preserve">Niespełnienie obowiązku szkolnego podlega egzekucji w trybie przepisów </w:t>
      </w:r>
      <w:r w:rsidRPr="00AA18E7">
        <w:rPr>
          <w:rFonts w:ascii="Times New Roman" w:hAnsi="Times New Roman" w:cs="Times New Roman"/>
        </w:rPr>
        <w:br/>
        <w:t>o postępowaniu egzekucyjnym w administracji.</w:t>
      </w:r>
    </w:p>
    <w:p w14:paraId="5C142DAA" w14:textId="77777777" w:rsidR="0053251D" w:rsidRPr="00AA18E7" w:rsidRDefault="0053251D" w:rsidP="0053251D">
      <w:pPr>
        <w:pStyle w:val="Tekstpodstawowy"/>
        <w:numPr>
          <w:ilvl w:val="3"/>
          <w:numId w:val="122"/>
        </w:numPr>
        <w:tabs>
          <w:tab w:val="left" w:pos="284"/>
          <w:tab w:val="left" w:pos="426"/>
        </w:tabs>
        <w:spacing w:after="0"/>
        <w:ind w:left="240" w:hanging="240"/>
        <w:rPr>
          <w:rFonts w:ascii="Times New Roman" w:hAnsi="Times New Roman" w:cs="Times New Roman"/>
        </w:rPr>
      </w:pPr>
      <w:r w:rsidRPr="00AA18E7">
        <w:rPr>
          <w:rFonts w:ascii="Times New Roman" w:hAnsi="Times New Roman" w:cs="Times New Roman"/>
        </w:rPr>
        <w:t>Przez niespełnienie obowiązku szkolnego rozumie się nieusprawiedliwioną nieobecność w okresie jednego miesiąca na co najmniej 50% obowiązkowych zajęciach edukacyjnych.</w:t>
      </w:r>
    </w:p>
    <w:p w14:paraId="0D28BB36" w14:textId="77777777" w:rsidR="0053251D" w:rsidRPr="00AA18E7" w:rsidRDefault="0053251D" w:rsidP="0053251D">
      <w:pPr>
        <w:pStyle w:val="Tekstpodstawowy"/>
        <w:numPr>
          <w:ilvl w:val="3"/>
          <w:numId w:val="122"/>
        </w:numPr>
        <w:tabs>
          <w:tab w:val="left" w:pos="284"/>
          <w:tab w:val="left" w:pos="426"/>
        </w:tabs>
        <w:spacing w:after="0"/>
        <w:ind w:left="240" w:hanging="240"/>
        <w:rPr>
          <w:rFonts w:ascii="Times New Roman" w:hAnsi="Times New Roman" w:cs="Times New Roman"/>
        </w:rPr>
      </w:pPr>
      <w:r w:rsidRPr="00AA18E7">
        <w:rPr>
          <w:rFonts w:ascii="Times New Roman" w:hAnsi="Times New Roman" w:cs="Times New Roman"/>
        </w:rPr>
        <w:t>Zgodnie z art. 40 ustawy Prawo oświatowe rodzice dziecka podlegającego obowiązkowi szkolnemu są obowiązani do:</w:t>
      </w:r>
    </w:p>
    <w:p w14:paraId="6EA2C208" w14:textId="77777777" w:rsidR="0053251D" w:rsidRPr="00AA18E7" w:rsidRDefault="0053251D" w:rsidP="0053251D">
      <w:pPr>
        <w:numPr>
          <w:ilvl w:val="1"/>
          <w:numId w:val="72"/>
        </w:numPr>
        <w:rPr>
          <w:rFonts w:ascii="Times New Roman" w:hAnsi="Times New Roman" w:cs="Times New Roman"/>
        </w:rPr>
      </w:pPr>
      <w:r w:rsidRPr="00AA18E7">
        <w:rPr>
          <w:rFonts w:ascii="Times New Roman" w:hAnsi="Times New Roman" w:cs="Times New Roman"/>
        </w:rPr>
        <w:t>dopełnienia czynności związanych ze zgłoszeniem dziecka do szkoły;</w:t>
      </w:r>
    </w:p>
    <w:p w14:paraId="74FAAEAE" w14:textId="77777777" w:rsidR="0053251D" w:rsidRPr="00AA18E7" w:rsidRDefault="0053251D" w:rsidP="0053251D">
      <w:pPr>
        <w:numPr>
          <w:ilvl w:val="1"/>
          <w:numId w:val="72"/>
        </w:numPr>
        <w:rPr>
          <w:rFonts w:ascii="Times New Roman" w:hAnsi="Times New Roman" w:cs="Times New Roman"/>
        </w:rPr>
      </w:pPr>
      <w:r w:rsidRPr="00AA18E7">
        <w:rPr>
          <w:rFonts w:ascii="Times New Roman" w:hAnsi="Times New Roman" w:cs="Times New Roman"/>
        </w:rPr>
        <w:t>zapewnienia regularnego uczęszczania na zajęcia szkolne;</w:t>
      </w:r>
    </w:p>
    <w:p w14:paraId="500C3A21" w14:textId="77777777" w:rsidR="0053251D" w:rsidRPr="00AA18E7" w:rsidRDefault="0053251D" w:rsidP="0053251D">
      <w:pPr>
        <w:numPr>
          <w:ilvl w:val="1"/>
          <w:numId w:val="72"/>
        </w:numPr>
        <w:rPr>
          <w:rFonts w:ascii="Times New Roman" w:hAnsi="Times New Roman" w:cs="Times New Roman"/>
        </w:rPr>
      </w:pPr>
      <w:r w:rsidRPr="00AA18E7">
        <w:rPr>
          <w:rFonts w:ascii="Times New Roman" w:hAnsi="Times New Roman" w:cs="Times New Roman"/>
        </w:rPr>
        <w:t>zapewnienia dziecku warunków umożliwiających przygotowanie się do zajęć;</w:t>
      </w:r>
    </w:p>
    <w:p w14:paraId="001ED3A4" w14:textId="77777777" w:rsidR="0053251D" w:rsidRDefault="0053251D" w:rsidP="0053251D">
      <w:pPr>
        <w:numPr>
          <w:ilvl w:val="1"/>
          <w:numId w:val="72"/>
        </w:numPr>
        <w:rPr>
          <w:rFonts w:ascii="Times New Roman" w:hAnsi="Times New Roman" w:cs="Times New Roman"/>
        </w:rPr>
      </w:pPr>
      <w:r w:rsidRPr="00AA18E7">
        <w:rPr>
          <w:rFonts w:ascii="Times New Roman" w:hAnsi="Times New Roman" w:cs="Times New Roman"/>
        </w:rPr>
        <w:t>informowania w terminie do 30 września każdego roku dyrektora szkoły podstawowej, w obwodzie której dziecko mieszka, o realizacji obowiązku szkolnego poza szkołą obwodową.</w:t>
      </w:r>
    </w:p>
    <w:p w14:paraId="39A9F147" w14:textId="77777777" w:rsidR="0053251D" w:rsidRPr="00AA18E7" w:rsidRDefault="0053251D" w:rsidP="0053251D">
      <w:pPr>
        <w:ind w:left="1080"/>
        <w:rPr>
          <w:rFonts w:ascii="Times New Roman" w:hAnsi="Times New Roman" w:cs="Times New Roman"/>
        </w:rPr>
      </w:pPr>
    </w:p>
    <w:p w14:paraId="4799FB33" w14:textId="77777777" w:rsidR="0053251D" w:rsidRPr="00A60E00" w:rsidRDefault="0053251D" w:rsidP="0053251D">
      <w:pPr>
        <w:jc w:val="center"/>
        <w:rPr>
          <w:rFonts w:ascii="Times New Roman" w:hAnsi="Times New Roman" w:cs="Times New Roman"/>
          <w:lang w:eastAsia="pl-PL"/>
        </w:rPr>
      </w:pPr>
      <w:r w:rsidRPr="00A60E00">
        <w:rPr>
          <w:rFonts w:ascii="Times New Roman" w:hAnsi="Times New Roman" w:cs="Times New Roman"/>
          <w:lang w:eastAsia="pl-PL"/>
        </w:rPr>
        <w:t>§ 6 a</w:t>
      </w:r>
    </w:p>
    <w:p w14:paraId="7946A38C" w14:textId="77777777" w:rsidR="0053251D" w:rsidRPr="00740259" w:rsidRDefault="0053251D" w:rsidP="0053251D">
      <w:pPr>
        <w:jc w:val="center"/>
        <w:rPr>
          <w:rFonts w:ascii="Times New Roman" w:hAnsi="Times New Roman" w:cs="Times New Roman"/>
          <w:lang w:eastAsia="pl-PL"/>
        </w:rPr>
      </w:pPr>
      <w:r w:rsidRPr="00740259">
        <w:rPr>
          <w:rFonts w:ascii="Times New Roman" w:hAnsi="Times New Roman" w:cs="Times New Roman"/>
          <w:lang w:eastAsia="pl-PL"/>
        </w:rPr>
        <w:t>Przyjmowanie uczniów z zagranicy</w:t>
      </w:r>
    </w:p>
    <w:p w14:paraId="25FD31C4" w14:textId="77777777" w:rsidR="0053251D" w:rsidRPr="00740259" w:rsidRDefault="0053251D" w:rsidP="0053251D">
      <w:pPr>
        <w:jc w:val="center"/>
        <w:rPr>
          <w:rFonts w:ascii="Times New Roman" w:hAnsi="Times New Roman" w:cs="Times New Roman"/>
          <w:lang w:eastAsia="pl-PL"/>
        </w:rPr>
      </w:pPr>
    </w:p>
    <w:p w14:paraId="7D6AE213" w14:textId="77777777" w:rsidR="0053251D" w:rsidRPr="00740259" w:rsidRDefault="0053251D" w:rsidP="0053251D">
      <w:pPr>
        <w:pStyle w:val="Tekstpodstawowy"/>
        <w:numPr>
          <w:ilvl w:val="3"/>
          <w:numId w:val="143"/>
        </w:numPr>
        <w:tabs>
          <w:tab w:val="left" w:pos="284"/>
          <w:tab w:val="left" w:pos="426"/>
        </w:tabs>
        <w:spacing w:after="0"/>
        <w:rPr>
          <w:rFonts w:ascii="Times New Roman" w:hAnsi="Times New Roman" w:cs="Times New Roman"/>
        </w:rPr>
      </w:pPr>
      <w:r w:rsidRPr="00740259">
        <w:rPr>
          <w:rFonts w:ascii="Times New Roman" w:hAnsi="Times New Roman" w:cs="Times New Roman"/>
        </w:rPr>
        <w:t xml:space="preserve">Szczegółowe zasady przyjmowania uczniów z zagranicy zawarte są w dokumencie: „Procedura przyjmowania uczniów z zagranicy do Szkoły Podstawowej Nr 1 w Hrubieszowie”. </w:t>
      </w:r>
    </w:p>
    <w:p w14:paraId="086FE3C0" w14:textId="77777777" w:rsidR="0053251D" w:rsidRPr="00AA18E7" w:rsidRDefault="0053251D" w:rsidP="0053251D">
      <w:pPr>
        <w:jc w:val="center"/>
        <w:rPr>
          <w:rFonts w:ascii="Times New Roman" w:hAnsi="Times New Roman" w:cs="Times New Roman"/>
        </w:rPr>
      </w:pPr>
    </w:p>
    <w:p w14:paraId="043FF896" w14:textId="77777777" w:rsidR="00FB2719" w:rsidRDefault="00FB2719" w:rsidP="0053251D">
      <w:pPr>
        <w:pStyle w:val="Podtytu"/>
        <w:rPr>
          <w:rFonts w:ascii="Times New Roman" w:hAnsi="Times New Roman"/>
          <w:bCs/>
        </w:rPr>
      </w:pPr>
      <w:bookmarkStart w:id="14" w:name="_Toc125456578"/>
    </w:p>
    <w:p w14:paraId="45586B07" w14:textId="77777777" w:rsidR="00FB2719" w:rsidRDefault="00FB2719" w:rsidP="0053251D">
      <w:pPr>
        <w:pStyle w:val="Podtytu"/>
        <w:rPr>
          <w:rFonts w:ascii="Times New Roman" w:hAnsi="Times New Roman"/>
          <w:bCs/>
        </w:rPr>
      </w:pPr>
    </w:p>
    <w:p w14:paraId="4780DF24" w14:textId="25303470" w:rsidR="0053251D" w:rsidRPr="00AA18E7" w:rsidRDefault="0053251D" w:rsidP="0053251D">
      <w:pPr>
        <w:pStyle w:val="Podtytu"/>
        <w:rPr>
          <w:rFonts w:ascii="Times New Roman" w:hAnsi="Times New Roman"/>
        </w:rPr>
      </w:pPr>
      <w:r w:rsidRPr="00AA18E7">
        <w:rPr>
          <w:rFonts w:ascii="Times New Roman" w:hAnsi="Times New Roman"/>
          <w:bCs/>
        </w:rPr>
        <w:lastRenderedPageBreak/>
        <w:t>§ 7</w:t>
      </w:r>
      <w:r w:rsidRPr="00AA18E7">
        <w:rPr>
          <w:rFonts w:ascii="Times New Roman" w:hAnsi="Times New Roman"/>
          <w:bCs/>
        </w:rPr>
        <w:br/>
      </w:r>
      <w:r w:rsidRPr="00AA18E7">
        <w:rPr>
          <w:rFonts w:ascii="Times New Roman" w:hAnsi="Times New Roman"/>
        </w:rPr>
        <w:t>Programy</w:t>
      </w:r>
      <w:bookmarkEnd w:id="14"/>
    </w:p>
    <w:p w14:paraId="35FD503B" w14:textId="77777777" w:rsidR="0053251D" w:rsidRPr="00AA18E7" w:rsidRDefault="0053251D" w:rsidP="0053251D">
      <w:pPr>
        <w:pStyle w:val="Podtytu"/>
        <w:rPr>
          <w:rFonts w:ascii="Times New Roman" w:hAnsi="Times New Roman"/>
        </w:rPr>
      </w:pPr>
    </w:p>
    <w:p w14:paraId="51FBAD57" w14:textId="77777777" w:rsidR="0053251D" w:rsidRPr="00AA18E7" w:rsidRDefault="0053251D" w:rsidP="0053251D">
      <w:pPr>
        <w:numPr>
          <w:ilvl w:val="0"/>
          <w:numId w:val="37"/>
        </w:numPr>
        <w:rPr>
          <w:rFonts w:ascii="Times New Roman" w:hAnsi="Times New Roman" w:cs="Times New Roman"/>
          <w:bCs/>
        </w:rPr>
      </w:pPr>
      <w:r w:rsidRPr="00AA18E7">
        <w:rPr>
          <w:rFonts w:ascii="Times New Roman" w:hAnsi="Times New Roman" w:cs="Times New Roman"/>
          <w:bCs/>
        </w:rPr>
        <w:t>Praca dydaktyczno-wychowawcza i opiekuńcza w szkole prowadzona jest w oparciu o obowiązującą podstawę programową kształcenia ogólnego, zgodnie z przyjętymi programami nauczania dla poszczególnych edukacji.</w:t>
      </w:r>
    </w:p>
    <w:p w14:paraId="3F35CE81" w14:textId="77777777" w:rsidR="0053251D" w:rsidRPr="00AA18E7" w:rsidRDefault="0053251D" w:rsidP="0053251D">
      <w:pPr>
        <w:numPr>
          <w:ilvl w:val="0"/>
          <w:numId w:val="37"/>
        </w:numPr>
        <w:rPr>
          <w:rFonts w:ascii="Times New Roman" w:hAnsi="Times New Roman" w:cs="Times New Roman"/>
          <w:bCs/>
        </w:rPr>
      </w:pPr>
      <w:r w:rsidRPr="00AA18E7">
        <w:rPr>
          <w:rFonts w:ascii="Times New Roman" w:hAnsi="Times New Roman" w:cs="Times New Roman"/>
          <w:bCs/>
        </w:rPr>
        <w:t>Program nauczania stanowi opis sposobu realizacji zadań ustalonych w podstawie programowej kształcenia ogólnego.</w:t>
      </w:r>
    </w:p>
    <w:p w14:paraId="0E3FF3EC" w14:textId="77777777" w:rsidR="0053251D" w:rsidRPr="00AA18E7" w:rsidRDefault="0053251D" w:rsidP="0053251D">
      <w:pPr>
        <w:numPr>
          <w:ilvl w:val="0"/>
          <w:numId w:val="37"/>
        </w:numPr>
        <w:rPr>
          <w:rFonts w:ascii="Times New Roman" w:hAnsi="Times New Roman" w:cs="Times New Roman"/>
          <w:bCs/>
        </w:rPr>
      </w:pPr>
      <w:r w:rsidRPr="00AA18E7">
        <w:rPr>
          <w:rFonts w:ascii="Times New Roman" w:hAnsi="Times New Roman" w:cs="Times New Roman"/>
          <w:bCs/>
        </w:rPr>
        <w:t>Program nauczania zawiera:</w:t>
      </w:r>
    </w:p>
    <w:p w14:paraId="467D5C08" w14:textId="77777777" w:rsidR="0053251D" w:rsidRPr="00AA18E7" w:rsidRDefault="0053251D" w:rsidP="0053251D">
      <w:pPr>
        <w:numPr>
          <w:ilvl w:val="0"/>
          <w:numId w:val="53"/>
        </w:numPr>
        <w:tabs>
          <w:tab w:val="left" w:pos="1080"/>
        </w:tabs>
        <w:ind w:left="1077" w:hanging="357"/>
        <w:rPr>
          <w:rFonts w:ascii="Times New Roman" w:hAnsi="Times New Roman" w:cs="Times New Roman"/>
        </w:rPr>
      </w:pPr>
      <w:r w:rsidRPr="00AA18E7">
        <w:rPr>
          <w:rFonts w:ascii="Times New Roman" w:hAnsi="Times New Roman" w:cs="Times New Roman"/>
        </w:rPr>
        <w:t>szczegółowe cele edukacyjne;</w:t>
      </w:r>
    </w:p>
    <w:p w14:paraId="52407AB1" w14:textId="77777777" w:rsidR="0053251D" w:rsidRPr="00AA18E7" w:rsidRDefault="0053251D" w:rsidP="0053251D">
      <w:pPr>
        <w:numPr>
          <w:ilvl w:val="0"/>
          <w:numId w:val="53"/>
        </w:numPr>
        <w:tabs>
          <w:tab w:val="left" w:pos="1080"/>
        </w:tabs>
        <w:ind w:left="1077" w:hanging="357"/>
        <w:rPr>
          <w:rFonts w:ascii="Times New Roman" w:hAnsi="Times New Roman" w:cs="Times New Roman"/>
        </w:rPr>
      </w:pPr>
      <w:r w:rsidRPr="00AA18E7">
        <w:rPr>
          <w:rFonts w:ascii="Times New Roman" w:hAnsi="Times New Roman" w:cs="Times New Roman"/>
        </w:rPr>
        <w:t>treści zgodne z treściami nauczania zawartymi w obowiązującej podstawie programowej;</w:t>
      </w:r>
    </w:p>
    <w:p w14:paraId="0EAFC5B3" w14:textId="77777777" w:rsidR="0053251D" w:rsidRPr="00AA18E7" w:rsidRDefault="0053251D" w:rsidP="0053251D">
      <w:pPr>
        <w:numPr>
          <w:ilvl w:val="0"/>
          <w:numId w:val="53"/>
        </w:numPr>
        <w:tabs>
          <w:tab w:val="left" w:pos="1080"/>
        </w:tabs>
        <w:ind w:left="1077" w:hanging="357"/>
        <w:rPr>
          <w:rFonts w:ascii="Times New Roman" w:hAnsi="Times New Roman" w:cs="Times New Roman"/>
        </w:rPr>
      </w:pPr>
      <w:r w:rsidRPr="00AA18E7">
        <w:rPr>
          <w:rFonts w:ascii="Times New Roman" w:hAnsi="Times New Roman" w:cs="Times New Roman"/>
        </w:rPr>
        <w:t>sposoby osiągania celów kształcenia i wychowania, z uwzględnieniem możliwości indywidualizacji pracy w zależności od potrzeb i możliwości uczniów oraz warunków, w jakich program będzie realizowany;</w:t>
      </w:r>
    </w:p>
    <w:p w14:paraId="08401F00" w14:textId="77777777" w:rsidR="0053251D" w:rsidRPr="00AA18E7" w:rsidRDefault="0053251D" w:rsidP="0053251D">
      <w:pPr>
        <w:numPr>
          <w:ilvl w:val="0"/>
          <w:numId w:val="53"/>
        </w:numPr>
        <w:tabs>
          <w:tab w:val="left" w:pos="1080"/>
        </w:tabs>
        <w:ind w:left="1077" w:hanging="357"/>
        <w:rPr>
          <w:rFonts w:ascii="Times New Roman" w:hAnsi="Times New Roman" w:cs="Times New Roman"/>
        </w:rPr>
      </w:pPr>
      <w:r w:rsidRPr="00AA18E7">
        <w:rPr>
          <w:rFonts w:ascii="Times New Roman" w:hAnsi="Times New Roman" w:cs="Times New Roman"/>
        </w:rPr>
        <w:t>opis założonych osiągnięć ucznia;</w:t>
      </w:r>
    </w:p>
    <w:p w14:paraId="1EF1F49B" w14:textId="77777777" w:rsidR="0053251D" w:rsidRPr="00800381" w:rsidRDefault="0053251D" w:rsidP="0053251D">
      <w:pPr>
        <w:numPr>
          <w:ilvl w:val="0"/>
          <w:numId w:val="53"/>
        </w:numPr>
        <w:tabs>
          <w:tab w:val="left" w:pos="1080"/>
        </w:tabs>
        <w:ind w:left="1077" w:hanging="357"/>
        <w:rPr>
          <w:rFonts w:ascii="Times New Roman" w:hAnsi="Times New Roman" w:cs="Times New Roman"/>
        </w:rPr>
      </w:pPr>
      <w:r w:rsidRPr="00AA18E7">
        <w:rPr>
          <w:rFonts w:ascii="Times New Roman" w:hAnsi="Times New Roman" w:cs="Times New Roman"/>
        </w:rPr>
        <w:t>propozycje kryteriów oceny i metod sprawdzania osiągnięć ucznia.</w:t>
      </w:r>
    </w:p>
    <w:p w14:paraId="43419B3A" w14:textId="77777777" w:rsidR="0053251D" w:rsidRPr="00AA18E7" w:rsidRDefault="0053251D" w:rsidP="0053251D">
      <w:pPr>
        <w:numPr>
          <w:ilvl w:val="0"/>
          <w:numId w:val="37"/>
        </w:numPr>
        <w:rPr>
          <w:rFonts w:ascii="Times New Roman" w:hAnsi="Times New Roman" w:cs="Times New Roman"/>
        </w:rPr>
      </w:pPr>
      <w:r w:rsidRPr="00AA18E7">
        <w:rPr>
          <w:rFonts w:ascii="Times New Roman" w:hAnsi="Times New Roman" w:cs="Times New Roman"/>
          <w:bCs/>
        </w:rPr>
        <w:t>Nauczyciel</w:t>
      </w:r>
      <w:r w:rsidRPr="00AA18E7">
        <w:rPr>
          <w:rFonts w:ascii="Times New Roman" w:hAnsi="Times New Roman" w:cs="Times New Roman"/>
        </w:rPr>
        <w:t xml:space="preserve"> może zaproponować program nauczania ogólnego:</w:t>
      </w:r>
    </w:p>
    <w:p w14:paraId="46ECCD65" w14:textId="77777777" w:rsidR="0053251D" w:rsidRPr="00AA18E7" w:rsidRDefault="0053251D" w:rsidP="0053251D">
      <w:pPr>
        <w:numPr>
          <w:ilvl w:val="0"/>
          <w:numId w:val="1"/>
        </w:numPr>
        <w:tabs>
          <w:tab w:val="left" w:pos="1080"/>
        </w:tabs>
        <w:ind w:left="1077" w:hanging="357"/>
        <w:rPr>
          <w:rFonts w:ascii="Times New Roman" w:hAnsi="Times New Roman" w:cs="Times New Roman"/>
        </w:rPr>
      </w:pPr>
      <w:r w:rsidRPr="00AA18E7">
        <w:rPr>
          <w:rFonts w:ascii="Times New Roman" w:hAnsi="Times New Roman" w:cs="Times New Roman"/>
        </w:rPr>
        <w:t>opracowany samodzielnie lub we współpracy z innymi nauczycielami;</w:t>
      </w:r>
    </w:p>
    <w:p w14:paraId="059086EB" w14:textId="77777777" w:rsidR="0053251D" w:rsidRPr="00AA18E7" w:rsidRDefault="0053251D" w:rsidP="0053251D">
      <w:pPr>
        <w:numPr>
          <w:ilvl w:val="0"/>
          <w:numId w:val="1"/>
        </w:numPr>
        <w:tabs>
          <w:tab w:val="left" w:pos="1080"/>
        </w:tabs>
        <w:ind w:left="1077" w:hanging="357"/>
        <w:rPr>
          <w:rFonts w:ascii="Times New Roman" w:hAnsi="Times New Roman" w:cs="Times New Roman"/>
        </w:rPr>
      </w:pPr>
      <w:r w:rsidRPr="00AA18E7">
        <w:rPr>
          <w:rFonts w:ascii="Times New Roman" w:hAnsi="Times New Roman" w:cs="Times New Roman"/>
        </w:rPr>
        <w:t>opracowany przez innego autora (autorów);</w:t>
      </w:r>
    </w:p>
    <w:p w14:paraId="14949614" w14:textId="77777777" w:rsidR="0053251D" w:rsidRPr="00AA18E7" w:rsidRDefault="0053251D" w:rsidP="0053251D">
      <w:pPr>
        <w:numPr>
          <w:ilvl w:val="0"/>
          <w:numId w:val="1"/>
        </w:numPr>
        <w:tabs>
          <w:tab w:val="left" w:pos="1080"/>
        </w:tabs>
        <w:ind w:left="1077" w:hanging="357"/>
        <w:rPr>
          <w:rFonts w:ascii="Times New Roman" w:hAnsi="Times New Roman" w:cs="Times New Roman"/>
        </w:rPr>
      </w:pPr>
      <w:r w:rsidRPr="00AA18E7">
        <w:rPr>
          <w:rFonts w:ascii="Times New Roman" w:hAnsi="Times New Roman" w:cs="Times New Roman"/>
        </w:rPr>
        <w:t>opracowany przez innego autora wraz z dokonanymi zmianami.</w:t>
      </w:r>
    </w:p>
    <w:p w14:paraId="234E334A" w14:textId="77777777" w:rsidR="0053251D" w:rsidRPr="00AA18E7" w:rsidRDefault="0053251D" w:rsidP="0053251D">
      <w:pPr>
        <w:numPr>
          <w:ilvl w:val="0"/>
          <w:numId w:val="37"/>
        </w:numPr>
        <w:rPr>
          <w:rFonts w:ascii="Times New Roman" w:hAnsi="Times New Roman" w:cs="Times New Roman"/>
          <w:bCs/>
        </w:rPr>
      </w:pPr>
      <w:r w:rsidRPr="00AA18E7">
        <w:rPr>
          <w:rFonts w:ascii="Times New Roman" w:hAnsi="Times New Roman" w:cs="Times New Roman"/>
          <w:bCs/>
        </w:rPr>
        <w:t>Przed dopuszczeniem programu nauczania do użytku w szkole, dyrektor szkoły może zasięgać opinii:</w:t>
      </w:r>
    </w:p>
    <w:p w14:paraId="0A12764D" w14:textId="77777777" w:rsidR="0053251D" w:rsidRPr="00AA18E7" w:rsidRDefault="0053251D" w:rsidP="0053251D">
      <w:pPr>
        <w:numPr>
          <w:ilvl w:val="0"/>
          <w:numId w:val="60"/>
        </w:numPr>
        <w:tabs>
          <w:tab w:val="left" w:pos="1080"/>
        </w:tabs>
        <w:ind w:left="1077" w:hanging="357"/>
        <w:rPr>
          <w:rFonts w:ascii="Times New Roman" w:hAnsi="Times New Roman" w:cs="Times New Roman"/>
        </w:rPr>
      </w:pPr>
      <w:r w:rsidRPr="00AA18E7">
        <w:rPr>
          <w:rFonts w:ascii="Times New Roman" w:hAnsi="Times New Roman" w:cs="Times New Roman"/>
        </w:rPr>
        <w:t>nauczyciela mianowanego lub dyplomowanego, posiadającego wykształcenie wyższe i kwalifikacje wymagane do prowadzenia zajęć edukacyjnych, dla których program jest przeznaczony;</w:t>
      </w:r>
    </w:p>
    <w:p w14:paraId="01512857" w14:textId="77777777" w:rsidR="0053251D" w:rsidRPr="00AA18E7" w:rsidRDefault="0053251D" w:rsidP="0053251D">
      <w:pPr>
        <w:numPr>
          <w:ilvl w:val="0"/>
          <w:numId w:val="60"/>
        </w:numPr>
        <w:tabs>
          <w:tab w:val="left" w:pos="1080"/>
        </w:tabs>
        <w:ind w:left="1077" w:hanging="357"/>
        <w:rPr>
          <w:rFonts w:ascii="Times New Roman" w:hAnsi="Times New Roman" w:cs="Times New Roman"/>
        </w:rPr>
      </w:pPr>
      <w:r w:rsidRPr="00AA18E7">
        <w:rPr>
          <w:rFonts w:ascii="Times New Roman" w:hAnsi="Times New Roman" w:cs="Times New Roman"/>
        </w:rPr>
        <w:t>konsultanta lub doradcy metodycznego;</w:t>
      </w:r>
    </w:p>
    <w:p w14:paraId="21854635" w14:textId="77777777" w:rsidR="0053251D" w:rsidRPr="00AA18E7" w:rsidRDefault="0053251D" w:rsidP="0053251D">
      <w:pPr>
        <w:numPr>
          <w:ilvl w:val="0"/>
          <w:numId w:val="60"/>
        </w:numPr>
        <w:tabs>
          <w:tab w:val="left" w:pos="1080"/>
        </w:tabs>
        <w:ind w:left="1077" w:hanging="357"/>
        <w:rPr>
          <w:rFonts w:ascii="Times New Roman" w:hAnsi="Times New Roman" w:cs="Times New Roman"/>
        </w:rPr>
      </w:pPr>
      <w:r w:rsidRPr="00AA18E7">
        <w:rPr>
          <w:rFonts w:ascii="Times New Roman" w:hAnsi="Times New Roman" w:cs="Times New Roman"/>
        </w:rPr>
        <w:t xml:space="preserve">zespołu nauczycielskiego, zespołu przedmiotowego lub innego zespołu problemowo-zadaniowego. </w:t>
      </w:r>
    </w:p>
    <w:p w14:paraId="10E3265D" w14:textId="77777777" w:rsidR="0053251D" w:rsidRPr="00AA18E7" w:rsidRDefault="0053251D" w:rsidP="0053251D">
      <w:pPr>
        <w:numPr>
          <w:ilvl w:val="0"/>
          <w:numId w:val="37"/>
        </w:numPr>
        <w:rPr>
          <w:rFonts w:ascii="Times New Roman" w:hAnsi="Times New Roman" w:cs="Times New Roman"/>
          <w:bCs/>
        </w:rPr>
      </w:pPr>
      <w:r w:rsidRPr="00AA18E7">
        <w:rPr>
          <w:rFonts w:ascii="Times New Roman" w:hAnsi="Times New Roman" w:cs="Times New Roman"/>
          <w:bCs/>
        </w:rPr>
        <w:t>Każdy nauczyciel przedstawia dyrektorowi program nauczania przedmiotu w danej klasie.</w:t>
      </w:r>
    </w:p>
    <w:p w14:paraId="75438B38" w14:textId="77777777" w:rsidR="0053251D" w:rsidRPr="00AA18E7" w:rsidRDefault="0053251D" w:rsidP="0053251D">
      <w:pPr>
        <w:numPr>
          <w:ilvl w:val="0"/>
          <w:numId w:val="37"/>
        </w:numPr>
        <w:rPr>
          <w:rFonts w:ascii="Times New Roman" w:hAnsi="Times New Roman" w:cs="Times New Roman"/>
          <w:bCs/>
        </w:rPr>
      </w:pPr>
      <w:r w:rsidRPr="00AA18E7">
        <w:rPr>
          <w:rFonts w:ascii="Times New Roman" w:hAnsi="Times New Roman" w:cs="Times New Roman"/>
          <w:bCs/>
        </w:rPr>
        <w:t>Programy nauczania dopuszcza do użytku dyrektor szkoły.</w:t>
      </w:r>
    </w:p>
    <w:p w14:paraId="3B40EC33" w14:textId="77777777" w:rsidR="0053251D" w:rsidRPr="00AA18E7" w:rsidRDefault="0053251D" w:rsidP="0053251D">
      <w:pPr>
        <w:numPr>
          <w:ilvl w:val="0"/>
          <w:numId w:val="37"/>
        </w:numPr>
        <w:rPr>
          <w:rFonts w:ascii="Times New Roman" w:hAnsi="Times New Roman" w:cs="Times New Roman"/>
          <w:bCs/>
        </w:rPr>
      </w:pPr>
      <w:r w:rsidRPr="00AA18E7">
        <w:rPr>
          <w:rFonts w:ascii="Times New Roman" w:hAnsi="Times New Roman" w:cs="Times New Roman"/>
          <w:bCs/>
        </w:rPr>
        <w:lastRenderedPageBreak/>
        <w:t xml:space="preserve">Dopuszczone do użytku w szkole programy nauczania stanowią szkolny zestaw programów. </w:t>
      </w:r>
    </w:p>
    <w:p w14:paraId="44B244B5" w14:textId="77777777" w:rsidR="0053251D" w:rsidRPr="00AA18E7" w:rsidRDefault="0053251D" w:rsidP="0053251D">
      <w:pPr>
        <w:numPr>
          <w:ilvl w:val="0"/>
          <w:numId w:val="37"/>
        </w:numPr>
        <w:rPr>
          <w:rFonts w:ascii="Times New Roman" w:hAnsi="Times New Roman" w:cs="Times New Roman"/>
          <w:bCs/>
        </w:rPr>
      </w:pPr>
      <w:r w:rsidRPr="00AA18E7">
        <w:rPr>
          <w:rFonts w:ascii="Times New Roman" w:hAnsi="Times New Roman" w:cs="Times New Roman"/>
          <w:bCs/>
        </w:rPr>
        <w:t>Dyrektor szkoły jest odpowiedzialny za uwzględnienie w zestawie programów całości podstawy programowej</w:t>
      </w:r>
      <w:r w:rsidRPr="00AA18E7">
        <w:rPr>
          <w:rFonts w:ascii="Times New Roman" w:hAnsi="Times New Roman" w:cs="Times New Roman"/>
        </w:rPr>
        <w:t>.</w:t>
      </w:r>
    </w:p>
    <w:p w14:paraId="0602A7FA" w14:textId="77777777" w:rsidR="0053251D" w:rsidRPr="00AA18E7" w:rsidRDefault="0053251D" w:rsidP="0053251D">
      <w:pPr>
        <w:rPr>
          <w:rFonts w:ascii="Times New Roman" w:hAnsi="Times New Roman" w:cs="Times New Roman"/>
          <w:bCs/>
        </w:rPr>
      </w:pPr>
    </w:p>
    <w:p w14:paraId="2EF2DB97" w14:textId="77777777" w:rsidR="0053251D" w:rsidRPr="00AA18E7" w:rsidRDefault="0053251D" w:rsidP="0053251D">
      <w:pPr>
        <w:pStyle w:val="Podtytu"/>
        <w:rPr>
          <w:rFonts w:ascii="Times New Roman" w:hAnsi="Times New Roman"/>
          <w:color w:val="000000"/>
        </w:rPr>
      </w:pPr>
      <w:bookmarkStart w:id="15" w:name="_Toc125456579"/>
      <w:r w:rsidRPr="00AA18E7">
        <w:rPr>
          <w:rFonts w:ascii="Times New Roman" w:hAnsi="Times New Roman"/>
        </w:rPr>
        <w:t>§ 8</w:t>
      </w:r>
      <w:r w:rsidRPr="00AA18E7">
        <w:rPr>
          <w:rFonts w:ascii="Times New Roman" w:hAnsi="Times New Roman"/>
        </w:rPr>
        <w:br/>
      </w:r>
      <w:r w:rsidRPr="00AA18E7">
        <w:rPr>
          <w:rFonts w:ascii="Times New Roman" w:hAnsi="Times New Roman"/>
          <w:color w:val="000000"/>
        </w:rPr>
        <w:t>Opieka i wychowanie</w:t>
      </w:r>
      <w:bookmarkEnd w:id="15"/>
    </w:p>
    <w:p w14:paraId="35DF0B6B" w14:textId="77777777" w:rsidR="0053251D" w:rsidRPr="00AA18E7" w:rsidRDefault="0053251D" w:rsidP="0053251D">
      <w:pPr>
        <w:rPr>
          <w:rFonts w:ascii="Times New Roman" w:hAnsi="Times New Roman" w:cs="Times New Roman"/>
        </w:rPr>
      </w:pPr>
    </w:p>
    <w:p w14:paraId="48C5E05C" w14:textId="77777777" w:rsidR="0053251D" w:rsidRPr="00AA18E7" w:rsidRDefault="0053251D" w:rsidP="0053251D">
      <w:pPr>
        <w:numPr>
          <w:ilvl w:val="0"/>
          <w:numId w:val="61"/>
        </w:numPr>
        <w:rPr>
          <w:rFonts w:ascii="Times New Roman" w:hAnsi="Times New Roman" w:cs="Times New Roman"/>
        </w:rPr>
      </w:pPr>
      <w:r w:rsidRPr="00AA18E7">
        <w:rPr>
          <w:rFonts w:ascii="Times New Roman" w:hAnsi="Times New Roman" w:cs="Times New Roman"/>
          <w:bCs/>
        </w:rPr>
        <w:t>Dyrektor szkoły powierza każdy oddział opiece jednemu nauczycielowi, zwanemu dalej wychowawcą klasy. Dyrektor szkoły zapewnia zachowanie ciągłości pracy wychowawczej przez cały okres funkcjonowania klasy.</w:t>
      </w:r>
    </w:p>
    <w:p w14:paraId="6A3D171D" w14:textId="77777777" w:rsidR="0053251D" w:rsidRPr="00AA18E7" w:rsidRDefault="0053251D" w:rsidP="0053251D">
      <w:pPr>
        <w:numPr>
          <w:ilvl w:val="0"/>
          <w:numId w:val="61"/>
        </w:numPr>
        <w:rPr>
          <w:rFonts w:ascii="Times New Roman" w:hAnsi="Times New Roman" w:cs="Times New Roman"/>
        </w:rPr>
      </w:pPr>
      <w:r w:rsidRPr="00AA18E7">
        <w:rPr>
          <w:rFonts w:ascii="Times New Roman" w:hAnsi="Times New Roman" w:cs="Times New Roman"/>
        </w:rPr>
        <w:t>Dyrektor szkoły może podjąć decyzję o zmianie wychowawcy w danym oddziale na własny wniosek w oparciu o wyniki prowadzonego nadzoru pedagogicznego lub na wniosek wszystkich rodziców danego oddziału.</w:t>
      </w:r>
    </w:p>
    <w:p w14:paraId="44ACB0BE" w14:textId="77777777" w:rsidR="0053251D" w:rsidRPr="00AA18E7" w:rsidRDefault="0053251D" w:rsidP="0053251D">
      <w:pPr>
        <w:numPr>
          <w:ilvl w:val="0"/>
          <w:numId w:val="61"/>
        </w:numPr>
        <w:rPr>
          <w:rFonts w:ascii="Times New Roman" w:hAnsi="Times New Roman" w:cs="Times New Roman"/>
          <w:shd w:val="clear" w:color="auto" w:fill="FFFFFF"/>
        </w:rPr>
      </w:pPr>
      <w:r w:rsidRPr="00AA18E7">
        <w:rPr>
          <w:rFonts w:ascii="Times New Roman" w:hAnsi="Times New Roman" w:cs="Times New Roman"/>
        </w:rPr>
        <w:t>Za bezpieczeństwo dzieci z oddziału przedszkolnego i klas 1-3 w drodze z domu do szkoły i ze szkoły do domu odpowiedzialni są rodzice; dziecko powinno być przyprowadzone do szkoły i odebrane ze szkoły przez rodziców lub osobę przez nich upoważnioną, zapewniającą dziecku bezpieczeństwo. Osoba upoważniona, wcześniej nieprzedstawiona, powinna okazać dowód tożsamości w celu ustalenia zgodności danych.</w:t>
      </w:r>
    </w:p>
    <w:p w14:paraId="30053082" w14:textId="77777777" w:rsidR="0053251D" w:rsidRPr="00AA18E7" w:rsidRDefault="0053251D" w:rsidP="0053251D">
      <w:pPr>
        <w:numPr>
          <w:ilvl w:val="0"/>
          <w:numId w:val="61"/>
        </w:numPr>
        <w:rPr>
          <w:rFonts w:ascii="Times New Roman" w:hAnsi="Times New Roman" w:cs="Times New Roman"/>
        </w:rPr>
      </w:pPr>
      <w:r w:rsidRPr="00AA18E7">
        <w:rPr>
          <w:rFonts w:ascii="Times New Roman" w:hAnsi="Times New Roman" w:cs="Times New Roman"/>
          <w:shd w:val="clear" w:color="auto" w:fill="FFFFFF"/>
        </w:rPr>
        <w:t xml:space="preserve">Szkoła </w:t>
      </w:r>
      <w:r w:rsidRPr="00AA18E7">
        <w:rPr>
          <w:rFonts w:ascii="Times New Roman" w:hAnsi="Times New Roman" w:cs="Times New Roman"/>
        </w:rPr>
        <w:t>zapewnia uczniom pełne bezpieczeństwo w czasie zajęć, poprzez:</w:t>
      </w:r>
    </w:p>
    <w:p w14:paraId="5222A9A4" w14:textId="77777777" w:rsidR="0053251D" w:rsidRPr="00D74A55" w:rsidRDefault="0053251D" w:rsidP="0053251D">
      <w:pPr>
        <w:numPr>
          <w:ilvl w:val="0"/>
          <w:numId w:val="12"/>
        </w:numPr>
        <w:tabs>
          <w:tab w:val="left" w:pos="1080"/>
        </w:tabs>
        <w:ind w:left="1077"/>
        <w:rPr>
          <w:rFonts w:ascii="Times New Roman" w:hAnsi="Times New Roman" w:cs="Times New Roman"/>
          <w:u w:val="single"/>
        </w:rPr>
      </w:pPr>
      <w:r w:rsidRPr="00AA18E7">
        <w:rPr>
          <w:rFonts w:ascii="Times New Roman" w:hAnsi="Times New Roman" w:cs="Times New Roman"/>
        </w:rPr>
        <w:t xml:space="preserve">realizację przez nauczycieli zadań </w:t>
      </w:r>
      <w:r w:rsidRPr="00A012AD">
        <w:rPr>
          <w:rFonts w:ascii="Times New Roman" w:hAnsi="Times New Roman" w:cs="Times New Roman"/>
        </w:rPr>
        <w:t>zawartych w § 55 i § 56 statutu;</w:t>
      </w:r>
    </w:p>
    <w:p w14:paraId="16D2DE2F" w14:textId="77777777" w:rsidR="0053251D" w:rsidRPr="00AA18E7" w:rsidRDefault="0053251D" w:rsidP="0053251D">
      <w:pPr>
        <w:numPr>
          <w:ilvl w:val="0"/>
          <w:numId w:val="12"/>
        </w:numPr>
        <w:tabs>
          <w:tab w:val="left" w:pos="1080"/>
        </w:tabs>
        <w:ind w:left="1077"/>
        <w:rPr>
          <w:rFonts w:ascii="Times New Roman" w:hAnsi="Times New Roman" w:cs="Times New Roman"/>
        </w:rPr>
      </w:pPr>
      <w:r w:rsidRPr="00AA18E7">
        <w:rPr>
          <w:rFonts w:ascii="Times New Roman" w:hAnsi="Times New Roman" w:cs="Times New Roman"/>
        </w:rPr>
        <w:t xml:space="preserve">pełnienie dyżurów nauczycieli (zasady </w:t>
      </w:r>
      <w:proofErr w:type="spellStart"/>
      <w:r w:rsidRPr="00AA18E7">
        <w:rPr>
          <w:rFonts w:ascii="Times New Roman" w:hAnsi="Times New Roman" w:cs="Times New Roman"/>
        </w:rPr>
        <w:t>organizacyjno</w:t>
      </w:r>
      <w:proofErr w:type="spellEnd"/>
      <w:r w:rsidRPr="00AA18E7">
        <w:rPr>
          <w:rFonts w:ascii="Times New Roman" w:hAnsi="Times New Roman" w:cs="Times New Roman"/>
        </w:rPr>
        <w:t xml:space="preserve"> – porządkowe oraz harmonogram pełnienia dyżurów ustala dyrektor szkoły; dyżur nauczycieli rozpoczyna się od godziny 7.40 i trwa do zakończenia zajęć w szkole);</w:t>
      </w:r>
    </w:p>
    <w:p w14:paraId="32A2703D" w14:textId="77777777" w:rsidR="0053251D" w:rsidRPr="00AA18E7" w:rsidRDefault="0053251D" w:rsidP="0053251D">
      <w:pPr>
        <w:numPr>
          <w:ilvl w:val="0"/>
          <w:numId w:val="12"/>
        </w:numPr>
        <w:tabs>
          <w:tab w:val="left" w:pos="1080"/>
        </w:tabs>
        <w:ind w:left="1077"/>
        <w:rPr>
          <w:rFonts w:ascii="Times New Roman" w:hAnsi="Times New Roman" w:cs="Times New Roman"/>
        </w:rPr>
      </w:pPr>
      <w:r w:rsidRPr="00AA18E7">
        <w:rPr>
          <w:rFonts w:ascii="Times New Roman" w:hAnsi="Times New Roman" w:cs="Times New Roman"/>
        </w:rPr>
        <w:t xml:space="preserve">zapewnienie całodobowego monitoringu wizyjnego; zapis pochodzący z kamer CCTV przechowywany jest w pamięci systemu nagrywającego przez okres 7 dni </w:t>
      </w:r>
      <w:r w:rsidRPr="00AA18E7">
        <w:rPr>
          <w:rFonts w:ascii="Times New Roman" w:hAnsi="Times New Roman" w:cs="Times New Roman"/>
        </w:rPr>
        <w:br/>
        <w:t>i może być wykorzystany w następujących sytuacjach:</w:t>
      </w:r>
    </w:p>
    <w:p w14:paraId="1CB8B2B9" w14:textId="77777777" w:rsidR="0053251D" w:rsidRPr="00AA18E7" w:rsidRDefault="0053251D" w:rsidP="0053251D">
      <w:pPr>
        <w:pStyle w:val="Default"/>
        <w:numPr>
          <w:ilvl w:val="2"/>
          <w:numId w:val="124"/>
        </w:numPr>
      </w:pPr>
      <w:r w:rsidRPr="00AA18E7">
        <w:t>niewłaściwe zachowanie ucznia na terenie szkoły, w tym sytuacje konfliktowe;</w:t>
      </w:r>
    </w:p>
    <w:p w14:paraId="74AD1F85" w14:textId="77777777" w:rsidR="0053251D" w:rsidRPr="00AA18E7" w:rsidRDefault="0053251D" w:rsidP="0053251D">
      <w:pPr>
        <w:pStyle w:val="Default"/>
        <w:numPr>
          <w:ilvl w:val="2"/>
          <w:numId w:val="124"/>
        </w:numPr>
      </w:pPr>
      <w:r w:rsidRPr="00AA18E7">
        <w:t>podejrzenie dokonania czynu karalnego;</w:t>
      </w:r>
    </w:p>
    <w:p w14:paraId="309F39FD" w14:textId="77777777" w:rsidR="0053251D" w:rsidRPr="00AA18E7" w:rsidRDefault="0053251D" w:rsidP="0053251D">
      <w:pPr>
        <w:pStyle w:val="Default"/>
        <w:numPr>
          <w:ilvl w:val="2"/>
          <w:numId w:val="124"/>
        </w:numPr>
      </w:pPr>
      <w:r w:rsidRPr="00AA18E7">
        <w:t>niszczenie mienia i dewastacja.</w:t>
      </w:r>
    </w:p>
    <w:p w14:paraId="67805E5F" w14:textId="77777777" w:rsidR="0053251D" w:rsidRPr="00AA18E7" w:rsidRDefault="0053251D" w:rsidP="0053251D">
      <w:pPr>
        <w:numPr>
          <w:ilvl w:val="0"/>
          <w:numId w:val="12"/>
        </w:numPr>
        <w:tabs>
          <w:tab w:val="left" w:pos="1080"/>
        </w:tabs>
        <w:ind w:left="1077"/>
        <w:rPr>
          <w:rFonts w:ascii="Times New Roman" w:hAnsi="Times New Roman" w:cs="Times New Roman"/>
        </w:rPr>
      </w:pPr>
      <w:r w:rsidRPr="00AA18E7">
        <w:rPr>
          <w:rFonts w:ascii="Times New Roman" w:hAnsi="Times New Roman" w:cs="Times New Roman"/>
        </w:rPr>
        <w:t xml:space="preserve">opracowanie planu lekcji, który uwzględnia: równomierne rozłożenie zajęć w poszczególnych dniach, różnorodność zajęć w każdym dniu, niełączenie </w:t>
      </w:r>
      <w:r w:rsidRPr="00AA18E7">
        <w:rPr>
          <w:rFonts w:ascii="Times New Roman" w:hAnsi="Times New Roman" w:cs="Times New Roman"/>
        </w:rPr>
        <w:lastRenderedPageBreak/>
        <w:t xml:space="preserve">w kilkugodzinne jednostki zajęć z tego samego przedmiotu, z wyłączeniem przedmiotów, których program tego wymaga; </w:t>
      </w:r>
    </w:p>
    <w:p w14:paraId="42B15CF2" w14:textId="77777777" w:rsidR="0053251D" w:rsidRPr="00AA18E7" w:rsidRDefault="0053251D" w:rsidP="0053251D">
      <w:pPr>
        <w:numPr>
          <w:ilvl w:val="0"/>
          <w:numId w:val="12"/>
        </w:numPr>
        <w:tabs>
          <w:tab w:val="left" w:pos="1080"/>
        </w:tabs>
        <w:ind w:left="1077"/>
        <w:rPr>
          <w:rFonts w:ascii="Times New Roman" w:hAnsi="Times New Roman" w:cs="Times New Roman"/>
        </w:rPr>
      </w:pPr>
      <w:r w:rsidRPr="00AA18E7">
        <w:rPr>
          <w:rFonts w:ascii="Times New Roman" w:hAnsi="Times New Roman" w:cs="Times New Roman"/>
        </w:rPr>
        <w:t>przestrzeganie liczebności grup uczniowskich na zajęciach praktycznych, w pracowniach i innych przedmiotach wymagających podziału na grupy;</w:t>
      </w:r>
    </w:p>
    <w:p w14:paraId="2947821D" w14:textId="77777777" w:rsidR="0053251D" w:rsidRPr="00AA18E7" w:rsidRDefault="0053251D" w:rsidP="0053251D">
      <w:pPr>
        <w:numPr>
          <w:ilvl w:val="0"/>
          <w:numId w:val="12"/>
        </w:numPr>
        <w:tabs>
          <w:tab w:val="left" w:pos="1080"/>
        </w:tabs>
        <w:ind w:left="1077"/>
        <w:rPr>
          <w:rFonts w:ascii="Times New Roman" w:hAnsi="Times New Roman" w:cs="Times New Roman"/>
        </w:rPr>
      </w:pPr>
      <w:r w:rsidRPr="00AA18E7">
        <w:rPr>
          <w:rFonts w:ascii="Times New Roman" w:hAnsi="Times New Roman" w:cs="Times New Roman"/>
        </w:rPr>
        <w:t xml:space="preserve">przestrzeganie liczebności grup uczniowskich na zajęciach komputerowych </w:t>
      </w:r>
      <w:r w:rsidRPr="00AA18E7">
        <w:rPr>
          <w:rFonts w:ascii="Times New Roman" w:hAnsi="Times New Roman" w:cs="Times New Roman"/>
        </w:rPr>
        <w:br/>
        <w:t>i informatyce, tak aby na jednego ucznia przypadał jeden komputer;</w:t>
      </w:r>
    </w:p>
    <w:p w14:paraId="37574FFA" w14:textId="77777777" w:rsidR="0053251D" w:rsidRPr="00AA18E7" w:rsidRDefault="0053251D" w:rsidP="0053251D">
      <w:pPr>
        <w:numPr>
          <w:ilvl w:val="0"/>
          <w:numId w:val="12"/>
        </w:numPr>
        <w:tabs>
          <w:tab w:val="left" w:pos="1080"/>
        </w:tabs>
        <w:ind w:left="1077"/>
        <w:rPr>
          <w:rFonts w:ascii="Times New Roman" w:hAnsi="Times New Roman" w:cs="Times New Roman"/>
        </w:rPr>
      </w:pPr>
      <w:r w:rsidRPr="00AA18E7">
        <w:rPr>
          <w:rFonts w:ascii="Times New Roman" w:hAnsi="Times New Roman" w:cs="Times New Roman"/>
        </w:rPr>
        <w:t>obciążanie uczniów pracą domową zgodnie z zasadami higieny;</w:t>
      </w:r>
    </w:p>
    <w:p w14:paraId="2BA40190" w14:textId="77777777" w:rsidR="0053251D" w:rsidRPr="00AA18E7" w:rsidRDefault="0053251D" w:rsidP="0053251D">
      <w:pPr>
        <w:numPr>
          <w:ilvl w:val="0"/>
          <w:numId w:val="12"/>
        </w:numPr>
        <w:tabs>
          <w:tab w:val="left" w:pos="1080"/>
        </w:tabs>
        <w:ind w:left="1077"/>
        <w:rPr>
          <w:rFonts w:ascii="Times New Roman" w:hAnsi="Times New Roman" w:cs="Times New Roman"/>
        </w:rPr>
      </w:pPr>
      <w:r w:rsidRPr="00AA18E7">
        <w:rPr>
          <w:rFonts w:ascii="Times New Roman" w:hAnsi="Times New Roman" w:cs="Times New Roman"/>
        </w:rPr>
        <w:t>odpowiednie oświetlenie, wentylację i ogrzewanie pomieszczeń;</w:t>
      </w:r>
    </w:p>
    <w:p w14:paraId="4DDCBFB0" w14:textId="77777777" w:rsidR="0053251D" w:rsidRPr="00AA18E7" w:rsidRDefault="0053251D" w:rsidP="0053251D">
      <w:pPr>
        <w:numPr>
          <w:ilvl w:val="0"/>
          <w:numId w:val="12"/>
        </w:numPr>
        <w:tabs>
          <w:tab w:val="left" w:pos="1080"/>
        </w:tabs>
        <w:ind w:left="1077"/>
        <w:rPr>
          <w:rFonts w:ascii="Times New Roman" w:hAnsi="Times New Roman" w:cs="Times New Roman"/>
        </w:rPr>
      </w:pPr>
      <w:r w:rsidRPr="00AA18E7">
        <w:rPr>
          <w:rFonts w:ascii="Times New Roman" w:hAnsi="Times New Roman" w:cs="Times New Roman"/>
        </w:rPr>
        <w:t>oznakowanie ciągów komunikacyjnych zgodnie z przepisami;</w:t>
      </w:r>
    </w:p>
    <w:p w14:paraId="28B29CA1" w14:textId="77777777" w:rsidR="0053251D" w:rsidRPr="00AA18E7" w:rsidRDefault="0053251D" w:rsidP="0053251D">
      <w:pPr>
        <w:numPr>
          <w:ilvl w:val="0"/>
          <w:numId w:val="12"/>
        </w:numPr>
        <w:tabs>
          <w:tab w:val="left" w:pos="1080"/>
        </w:tabs>
        <w:ind w:left="1077"/>
        <w:rPr>
          <w:rFonts w:ascii="Times New Roman" w:hAnsi="Times New Roman" w:cs="Times New Roman"/>
        </w:rPr>
      </w:pPr>
      <w:r w:rsidRPr="00AA18E7">
        <w:rPr>
          <w:rFonts w:ascii="Times New Roman" w:hAnsi="Times New Roman" w:cs="Times New Roman"/>
        </w:rPr>
        <w:t xml:space="preserve">prowadzenie zajęć z wychowania komunikacyjnego we współpracy z organizacjami zajmującymi się ruchem drogowym; </w:t>
      </w:r>
    </w:p>
    <w:p w14:paraId="672F9039" w14:textId="77777777" w:rsidR="0053251D" w:rsidRPr="00AA18E7" w:rsidRDefault="0053251D" w:rsidP="0053251D">
      <w:pPr>
        <w:numPr>
          <w:ilvl w:val="0"/>
          <w:numId w:val="12"/>
        </w:numPr>
        <w:tabs>
          <w:tab w:val="left" w:pos="1080"/>
        </w:tabs>
        <w:ind w:left="1077"/>
        <w:rPr>
          <w:rFonts w:ascii="Times New Roman" w:hAnsi="Times New Roman" w:cs="Times New Roman"/>
        </w:rPr>
      </w:pPr>
      <w:r w:rsidRPr="00AA18E7">
        <w:rPr>
          <w:rFonts w:ascii="Times New Roman" w:hAnsi="Times New Roman" w:cs="Times New Roman"/>
        </w:rPr>
        <w:t xml:space="preserve">kontrolę obiektów budowlanych należących do szkoły pod kątem zapewnienia bezpiecznych i higienicznych warunków korzystania z tych obiektów (kontrolę obiektów dokonuje dyrektor szkoły wraz z powołaną komisją co </w:t>
      </w:r>
      <w:r w:rsidRPr="00AA18E7">
        <w:rPr>
          <w:rFonts w:ascii="Times New Roman" w:hAnsi="Times New Roman" w:cs="Times New Roman"/>
          <w:color w:val="000000"/>
        </w:rPr>
        <w:t>najmniej raz</w:t>
      </w:r>
      <w:r w:rsidRPr="00AA18E7">
        <w:rPr>
          <w:rFonts w:ascii="Times New Roman" w:hAnsi="Times New Roman" w:cs="Times New Roman"/>
        </w:rPr>
        <w:t xml:space="preserve"> w roku);</w:t>
      </w:r>
    </w:p>
    <w:p w14:paraId="26BCBC57" w14:textId="77777777" w:rsidR="0053251D" w:rsidRPr="00AA18E7" w:rsidRDefault="0053251D" w:rsidP="0053251D">
      <w:pPr>
        <w:numPr>
          <w:ilvl w:val="0"/>
          <w:numId w:val="12"/>
        </w:numPr>
        <w:tabs>
          <w:tab w:val="left" w:pos="1080"/>
        </w:tabs>
        <w:ind w:left="1077"/>
        <w:rPr>
          <w:rFonts w:ascii="Times New Roman" w:hAnsi="Times New Roman" w:cs="Times New Roman"/>
        </w:rPr>
      </w:pPr>
      <w:r w:rsidRPr="00AA18E7">
        <w:rPr>
          <w:rFonts w:ascii="Times New Roman" w:hAnsi="Times New Roman" w:cs="Times New Roman"/>
        </w:rPr>
        <w:t>umieszczenie w widocznym miejscu planu ewakuacji;</w:t>
      </w:r>
    </w:p>
    <w:p w14:paraId="31922315" w14:textId="77777777" w:rsidR="0053251D" w:rsidRPr="00AA18E7" w:rsidRDefault="0053251D" w:rsidP="0053251D">
      <w:pPr>
        <w:numPr>
          <w:ilvl w:val="0"/>
          <w:numId w:val="12"/>
        </w:numPr>
        <w:tabs>
          <w:tab w:val="left" w:pos="1080"/>
        </w:tabs>
        <w:ind w:left="1077"/>
        <w:rPr>
          <w:rFonts w:ascii="Times New Roman" w:hAnsi="Times New Roman" w:cs="Times New Roman"/>
        </w:rPr>
      </w:pPr>
      <w:r w:rsidRPr="00AA18E7">
        <w:rPr>
          <w:rFonts w:ascii="Times New Roman" w:hAnsi="Times New Roman" w:cs="Times New Roman"/>
        </w:rPr>
        <w:t>oznaczenie dróg ewakuacyjnych w sposób wyraźny i trwały;</w:t>
      </w:r>
    </w:p>
    <w:p w14:paraId="4E58AF6D" w14:textId="77777777" w:rsidR="0053251D" w:rsidRPr="00AA18E7" w:rsidRDefault="0053251D" w:rsidP="0053251D">
      <w:pPr>
        <w:numPr>
          <w:ilvl w:val="0"/>
          <w:numId w:val="12"/>
        </w:numPr>
        <w:tabs>
          <w:tab w:val="left" w:pos="1080"/>
        </w:tabs>
        <w:ind w:left="1077"/>
        <w:rPr>
          <w:rFonts w:ascii="Times New Roman" w:hAnsi="Times New Roman" w:cs="Times New Roman"/>
        </w:rPr>
      </w:pPr>
      <w:r w:rsidRPr="00AA18E7">
        <w:rPr>
          <w:rFonts w:ascii="Times New Roman" w:hAnsi="Times New Roman" w:cs="Times New Roman"/>
        </w:rPr>
        <w:t>zabezpieczenie szlaków komunikacyjnych wychodzących poza teren szkoły w sposób uniemożliwiający bezpośrednie wyjście na jezdnię;</w:t>
      </w:r>
    </w:p>
    <w:p w14:paraId="3B4EB76C" w14:textId="77777777" w:rsidR="0053251D" w:rsidRPr="00AA18E7" w:rsidRDefault="0053251D" w:rsidP="0053251D">
      <w:pPr>
        <w:numPr>
          <w:ilvl w:val="0"/>
          <w:numId w:val="12"/>
        </w:numPr>
        <w:tabs>
          <w:tab w:val="left" w:pos="1080"/>
        </w:tabs>
        <w:ind w:left="1077"/>
        <w:rPr>
          <w:rFonts w:ascii="Times New Roman" w:hAnsi="Times New Roman" w:cs="Times New Roman"/>
        </w:rPr>
      </w:pPr>
      <w:r w:rsidRPr="00AA18E7">
        <w:rPr>
          <w:rFonts w:ascii="Times New Roman" w:hAnsi="Times New Roman" w:cs="Times New Roman"/>
        </w:rPr>
        <w:t>ogrodzenie terenu szkoły;</w:t>
      </w:r>
    </w:p>
    <w:p w14:paraId="55DF875F" w14:textId="77777777" w:rsidR="0053251D" w:rsidRPr="00AA18E7" w:rsidRDefault="0053251D" w:rsidP="0053251D">
      <w:pPr>
        <w:numPr>
          <w:ilvl w:val="0"/>
          <w:numId w:val="12"/>
        </w:numPr>
        <w:tabs>
          <w:tab w:val="left" w:pos="1080"/>
        </w:tabs>
        <w:ind w:left="1077"/>
        <w:rPr>
          <w:rFonts w:ascii="Times New Roman" w:hAnsi="Times New Roman" w:cs="Times New Roman"/>
        </w:rPr>
      </w:pPr>
      <w:r w:rsidRPr="00AA18E7">
        <w:rPr>
          <w:rFonts w:ascii="Times New Roman" w:hAnsi="Times New Roman" w:cs="Times New Roman"/>
        </w:rPr>
        <w:t>zabezpieczenie otworów kanalizacyjnych, studzienek i innych zagłębień;</w:t>
      </w:r>
    </w:p>
    <w:p w14:paraId="7B5918E1" w14:textId="77777777" w:rsidR="0053251D" w:rsidRPr="00AA18E7" w:rsidRDefault="0053251D" w:rsidP="0053251D">
      <w:pPr>
        <w:numPr>
          <w:ilvl w:val="0"/>
          <w:numId w:val="12"/>
        </w:numPr>
        <w:tabs>
          <w:tab w:val="left" w:pos="1080"/>
        </w:tabs>
        <w:ind w:left="1077"/>
        <w:rPr>
          <w:rFonts w:ascii="Times New Roman" w:hAnsi="Times New Roman" w:cs="Times New Roman"/>
        </w:rPr>
      </w:pPr>
      <w:r w:rsidRPr="00AA18E7">
        <w:rPr>
          <w:rFonts w:ascii="Times New Roman" w:hAnsi="Times New Roman" w:cs="Times New Roman"/>
        </w:rPr>
        <w:t>zabezpieczenie przed swobodnym dostępem uczniów do pomieszczeń kuchni i pomieszczeń gospodarczych;</w:t>
      </w:r>
    </w:p>
    <w:p w14:paraId="241C79FC" w14:textId="77777777" w:rsidR="0053251D" w:rsidRPr="00AA18E7" w:rsidRDefault="0053251D" w:rsidP="0053251D">
      <w:pPr>
        <w:numPr>
          <w:ilvl w:val="0"/>
          <w:numId w:val="12"/>
        </w:numPr>
        <w:tabs>
          <w:tab w:val="left" w:pos="1080"/>
        </w:tabs>
        <w:ind w:left="1077"/>
        <w:rPr>
          <w:rFonts w:ascii="Times New Roman" w:hAnsi="Times New Roman" w:cs="Times New Roman"/>
        </w:rPr>
      </w:pPr>
      <w:r w:rsidRPr="00AA18E7">
        <w:rPr>
          <w:rFonts w:ascii="Times New Roman" w:hAnsi="Times New Roman" w:cs="Times New Roman"/>
        </w:rPr>
        <w:t>wyposażenie schodów w balustrady z poręczami zabezpieczającymi przed ewentualnym zsuwaniem się po nich;</w:t>
      </w:r>
    </w:p>
    <w:p w14:paraId="738070F7" w14:textId="77777777" w:rsidR="0053251D" w:rsidRPr="00AA18E7" w:rsidRDefault="0053251D" w:rsidP="0053251D">
      <w:pPr>
        <w:numPr>
          <w:ilvl w:val="0"/>
          <w:numId w:val="12"/>
        </w:numPr>
        <w:tabs>
          <w:tab w:val="left" w:pos="1080"/>
        </w:tabs>
        <w:ind w:left="1077"/>
        <w:rPr>
          <w:rFonts w:ascii="Times New Roman" w:hAnsi="Times New Roman" w:cs="Times New Roman"/>
        </w:rPr>
      </w:pPr>
      <w:r w:rsidRPr="00AA18E7">
        <w:rPr>
          <w:rFonts w:ascii="Times New Roman" w:hAnsi="Times New Roman" w:cs="Times New Roman"/>
        </w:rPr>
        <w:t xml:space="preserve">wyposażenie pomieszczeń szkoły, a w szczególności </w:t>
      </w:r>
      <w:proofErr w:type="spellStart"/>
      <w:r w:rsidRPr="00AA18E7">
        <w:rPr>
          <w:rFonts w:ascii="Times New Roman" w:hAnsi="Times New Roman" w:cs="Times New Roman"/>
        </w:rPr>
        <w:t>sal</w:t>
      </w:r>
      <w:proofErr w:type="spellEnd"/>
      <w:r w:rsidRPr="00AA18E7">
        <w:rPr>
          <w:rFonts w:ascii="Times New Roman" w:hAnsi="Times New Roman" w:cs="Times New Roman"/>
        </w:rPr>
        <w:t xml:space="preserve"> dydaktycznych w apteczki zaopatrzone w niezbędne środki do udzielenia pierwszej pomocy i instrukcję o zasadach udzielania tej pomocy;</w:t>
      </w:r>
    </w:p>
    <w:p w14:paraId="217AAB51" w14:textId="77777777" w:rsidR="0053251D" w:rsidRPr="00AA18E7" w:rsidRDefault="0053251D" w:rsidP="0053251D">
      <w:pPr>
        <w:numPr>
          <w:ilvl w:val="0"/>
          <w:numId w:val="12"/>
        </w:numPr>
        <w:tabs>
          <w:tab w:val="left" w:pos="1080"/>
        </w:tabs>
        <w:ind w:left="1077"/>
        <w:rPr>
          <w:rFonts w:ascii="Times New Roman" w:hAnsi="Times New Roman" w:cs="Times New Roman"/>
        </w:rPr>
      </w:pPr>
      <w:r w:rsidRPr="00AA18E7">
        <w:rPr>
          <w:rFonts w:ascii="Times New Roman" w:hAnsi="Times New Roman" w:cs="Times New Roman"/>
        </w:rPr>
        <w:t>dostosowanie mebli, krzesełek, szafek do warunków antropometrycznych uczniów, w tym dzieci niepełnosprawnych;</w:t>
      </w:r>
    </w:p>
    <w:p w14:paraId="7A0B185E" w14:textId="77777777" w:rsidR="0053251D" w:rsidRPr="00AA18E7" w:rsidRDefault="0053251D" w:rsidP="0053251D">
      <w:pPr>
        <w:numPr>
          <w:ilvl w:val="0"/>
          <w:numId w:val="12"/>
        </w:numPr>
        <w:tabs>
          <w:tab w:val="left" w:pos="1080"/>
        </w:tabs>
        <w:ind w:left="1077"/>
        <w:rPr>
          <w:rFonts w:ascii="Times New Roman" w:hAnsi="Times New Roman" w:cs="Times New Roman"/>
        </w:rPr>
      </w:pPr>
      <w:r w:rsidRPr="00AA18E7">
        <w:rPr>
          <w:rFonts w:ascii="Times New Roman" w:hAnsi="Times New Roman" w:cs="Times New Roman"/>
        </w:rPr>
        <w:t>zapewnianie odpowiedniej liczby opiekunów nad uczniami uczestniczącymi w imprezach i wycieczkach poza teren szkoły;</w:t>
      </w:r>
    </w:p>
    <w:p w14:paraId="16B2B51A" w14:textId="77777777" w:rsidR="0053251D" w:rsidRPr="00AA18E7" w:rsidRDefault="0053251D" w:rsidP="0053251D">
      <w:pPr>
        <w:numPr>
          <w:ilvl w:val="0"/>
          <w:numId w:val="12"/>
        </w:numPr>
        <w:tabs>
          <w:tab w:val="left" w:pos="1080"/>
        </w:tabs>
        <w:ind w:left="1077"/>
        <w:rPr>
          <w:rFonts w:ascii="Times New Roman" w:hAnsi="Times New Roman" w:cs="Times New Roman"/>
        </w:rPr>
      </w:pPr>
      <w:r w:rsidRPr="00AA18E7">
        <w:rPr>
          <w:rFonts w:ascii="Times New Roman" w:hAnsi="Times New Roman" w:cs="Times New Roman"/>
        </w:rPr>
        <w:t>przeszkolenie nauczycieli w zakresie udzielania pierwszej pomocy;</w:t>
      </w:r>
    </w:p>
    <w:p w14:paraId="60DA7019" w14:textId="77777777" w:rsidR="0053251D" w:rsidRPr="00740259" w:rsidRDefault="0053251D" w:rsidP="0053251D">
      <w:pPr>
        <w:numPr>
          <w:ilvl w:val="0"/>
          <w:numId w:val="12"/>
        </w:numPr>
        <w:tabs>
          <w:tab w:val="left" w:pos="1080"/>
        </w:tabs>
        <w:ind w:left="1077"/>
        <w:rPr>
          <w:rFonts w:ascii="Times New Roman" w:hAnsi="Times New Roman" w:cs="Times New Roman"/>
        </w:rPr>
      </w:pPr>
      <w:r w:rsidRPr="00AA18E7">
        <w:rPr>
          <w:rFonts w:ascii="Times New Roman" w:hAnsi="Times New Roman" w:cs="Times New Roman"/>
        </w:rPr>
        <w:lastRenderedPageBreak/>
        <w:t>zapewnienie bezpiecznych warunków prowadzenia zajęć z wychowania fizycznego poprzez mocowanie na stałe bramek i koszy do gry oraz innych urządzeń, których przemieszczanie się może stanowić zagrożenie dla zdrowia ćwiczących.</w:t>
      </w:r>
    </w:p>
    <w:p w14:paraId="370B5E20" w14:textId="77777777" w:rsidR="0053251D" w:rsidRPr="00740259" w:rsidRDefault="0053251D" w:rsidP="0053251D">
      <w:pPr>
        <w:numPr>
          <w:ilvl w:val="0"/>
          <w:numId w:val="12"/>
        </w:numPr>
        <w:tabs>
          <w:tab w:val="left" w:pos="1080"/>
        </w:tabs>
        <w:ind w:left="1077"/>
        <w:rPr>
          <w:rFonts w:ascii="Times New Roman" w:hAnsi="Times New Roman" w:cs="Times New Roman"/>
        </w:rPr>
      </w:pPr>
      <w:r w:rsidRPr="00740259">
        <w:rPr>
          <w:rFonts w:ascii="Times New Roman" w:hAnsi="Times New Roman" w:cs="Times New Roman"/>
        </w:rPr>
        <w:t>Dostosowanie czasu pracy przed komputerem podczas nauczania zdalnego.</w:t>
      </w:r>
    </w:p>
    <w:p w14:paraId="4A26D2CF" w14:textId="77777777" w:rsidR="0053251D" w:rsidRPr="00AA18E7" w:rsidRDefault="0053251D" w:rsidP="0053251D">
      <w:pPr>
        <w:numPr>
          <w:ilvl w:val="0"/>
          <w:numId w:val="61"/>
        </w:numPr>
        <w:rPr>
          <w:rFonts w:ascii="Times New Roman" w:hAnsi="Times New Roman" w:cs="Times New Roman"/>
          <w:shd w:val="clear" w:color="auto" w:fill="FFFFFF"/>
        </w:rPr>
      </w:pPr>
      <w:r w:rsidRPr="00AA18E7">
        <w:rPr>
          <w:rFonts w:ascii="Times New Roman" w:hAnsi="Times New Roman" w:cs="Times New Roman"/>
          <w:shd w:val="clear" w:color="auto" w:fill="FFFFFF"/>
        </w:rPr>
        <w:t>Szkoła sprawuje indywidualną opiekę wychowawczą, pedagogiczną, psychologiczną i materialną nad uczniami:</w:t>
      </w:r>
    </w:p>
    <w:p w14:paraId="4E72193A" w14:textId="77777777" w:rsidR="0053251D" w:rsidRPr="00AA18E7" w:rsidRDefault="0053251D" w:rsidP="0053251D">
      <w:pPr>
        <w:numPr>
          <w:ilvl w:val="0"/>
          <w:numId w:val="54"/>
        </w:numPr>
        <w:tabs>
          <w:tab w:val="left" w:pos="1080"/>
        </w:tabs>
        <w:ind w:left="1077"/>
        <w:rPr>
          <w:rFonts w:ascii="Times New Roman" w:hAnsi="Times New Roman" w:cs="Times New Roman"/>
        </w:rPr>
      </w:pPr>
      <w:r w:rsidRPr="00AA18E7">
        <w:rPr>
          <w:rFonts w:ascii="Times New Roman" w:hAnsi="Times New Roman" w:cs="Times New Roman"/>
        </w:rPr>
        <w:t xml:space="preserve">uczniowie zdolni otaczani są opieką: </w:t>
      </w:r>
    </w:p>
    <w:p w14:paraId="0A3EB199" w14:textId="77777777" w:rsidR="0053251D" w:rsidRPr="00AA18E7" w:rsidRDefault="0053251D" w:rsidP="0053251D">
      <w:pPr>
        <w:pStyle w:val="Default"/>
        <w:numPr>
          <w:ilvl w:val="2"/>
          <w:numId w:val="39"/>
        </w:numPr>
      </w:pPr>
      <w:r w:rsidRPr="00AA18E7">
        <w:t>umożliwia się uczniom szczególnie zdolnym realizację indywidualnego programu nauki lub toku nauki, zgodnie z odrębnymi przepisami;</w:t>
      </w:r>
    </w:p>
    <w:p w14:paraId="222FE0CC" w14:textId="77777777" w:rsidR="0053251D" w:rsidRPr="00AA18E7" w:rsidRDefault="0053251D" w:rsidP="0053251D">
      <w:pPr>
        <w:pStyle w:val="Default"/>
        <w:numPr>
          <w:ilvl w:val="2"/>
          <w:numId w:val="39"/>
        </w:numPr>
      </w:pPr>
      <w:r w:rsidRPr="00AA18E7">
        <w:t>organizuje się zajęcia wspierające przygotowanie uczniów do konkursów i olimpiad;</w:t>
      </w:r>
    </w:p>
    <w:p w14:paraId="21CFBE04" w14:textId="77777777" w:rsidR="0053251D" w:rsidRPr="00AA18E7" w:rsidRDefault="0053251D" w:rsidP="0053251D">
      <w:pPr>
        <w:pStyle w:val="Default"/>
        <w:numPr>
          <w:ilvl w:val="2"/>
          <w:numId w:val="39"/>
        </w:numPr>
      </w:pPr>
      <w:r w:rsidRPr="00AA18E7">
        <w:t>nawiązuje się współpracę ze szkołami wyższego stopnia w celu wzbogacenia procesu dydaktycznego;</w:t>
      </w:r>
    </w:p>
    <w:p w14:paraId="39B95301" w14:textId="77777777" w:rsidR="0053251D" w:rsidRPr="00AA18E7" w:rsidRDefault="0053251D" w:rsidP="0053251D">
      <w:pPr>
        <w:pStyle w:val="Default"/>
        <w:numPr>
          <w:ilvl w:val="2"/>
          <w:numId w:val="39"/>
        </w:numPr>
      </w:pPr>
      <w:r w:rsidRPr="00AA18E7">
        <w:t>organizuje się wewnętrzne konkursy wiedzy i umiejętności;</w:t>
      </w:r>
    </w:p>
    <w:p w14:paraId="15B22602" w14:textId="77777777" w:rsidR="0053251D" w:rsidRPr="00AA18E7" w:rsidRDefault="0053251D" w:rsidP="0053251D">
      <w:pPr>
        <w:pStyle w:val="Default"/>
        <w:numPr>
          <w:ilvl w:val="2"/>
          <w:numId w:val="39"/>
        </w:numPr>
      </w:pPr>
      <w:r w:rsidRPr="00AA18E7">
        <w:t>dostosowuje się wymagania edukacyjne do potrzeb ucznia;</w:t>
      </w:r>
    </w:p>
    <w:p w14:paraId="6E68C9A1" w14:textId="77777777" w:rsidR="0053251D" w:rsidRPr="00AA18E7" w:rsidRDefault="0053251D" w:rsidP="0053251D">
      <w:pPr>
        <w:pStyle w:val="Default"/>
        <w:numPr>
          <w:ilvl w:val="2"/>
          <w:numId w:val="39"/>
        </w:numPr>
      </w:pPr>
      <w:r w:rsidRPr="00AA18E7">
        <w:t>indywidualizuje się pracę z uczniem na zajęciach obowiązkowych i dodatkowych;</w:t>
      </w:r>
    </w:p>
    <w:p w14:paraId="450C1A74" w14:textId="77777777" w:rsidR="0053251D" w:rsidRPr="00AA18E7" w:rsidRDefault="0053251D" w:rsidP="0053251D">
      <w:pPr>
        <w:pStyle w:val="Default"/>
        <w:numPr>
          <w:ilvl w:val="2"/>
          <w:numId w:val="39"/>
        </w:numPr>
      </w:pPr>
      <w:r w:rsidRPr="00AA18E7">
        <w:t>stosuje się motywacyjny system nagradzania uczniów osiągających wybitne sukcesy;</w:t>
      </w:r>
    </w:p>
    <w:p w14:paraId="7C5F9C71" w14:textId="77777777" w:rsidR="0053251D" w:rsidRPr="00AA18E7" w:rsidRDefault="0053251D" w:rsidP="0053251D">
      <w:pPr>
        <w:pStyle w:val="Default"/>
        <w:numPr>
          <w:ilvl w:val="2"/>
          <w:numId w:val="39"/>
        </w:numPr>
      </w:pPr>
      <w:r w:rsidRPr="00AA18E7">
        <w:t>dla uczniów wybitnie uzdolnionych występuje się z wnioskiem o stypendium do organu prowadzącego, Urzędu Wojewódzkiego lub Ministra Edukacji;</w:t>
      </w:r>
    </w:p>
    <w:p w14:paraId="7B01A61D" w14:textId="77777777" w:rsidR="0053251D" w:rsidRPr="00AA18E7" w:rsidRDefault="0053251D" w:rsidP="0053251D">
      <w:pPr>
        <w:numPr>
          <w:ilvl w:val="0"/>
          <w:numId w:val="54"/>
        </w:numPr>
        <w:tabs>
          <w:tab w:val="left" w:pos="1080"/>
        </w:tabs>
        <w:ind w:left="1077"/>
        <w:rPr>
          <w:rFonts w:ascii="Times New Roman" w:hAnsi="Times New Roman" w:cs="Times New Roman"/>
        </w:rPr>
      </w:pPr>
      <w:r w:rsidRPr="00AA18E7">
        <w:rPr>
          <w:rFonts w:ascii="Times New Roman" w:hAnsi="Times New Roman" w:cs="Times New Roman"/>
        </w:rPr>
        <w:t>dla uczniów rozpoczynających naukę w szkole:</w:t>
      </w:r>
    </w:p>
    <w:p w14:paraId="094EAB89" w14:textId="77777777" w:rsidR="0053251D" w:rsidRPr="00AA18E7" w:rsidRDefault="0053251D" w:rsidP="0053251D">
      <w:pPr>
        <w:pStyle w:val="Default"/>
        <w:numPr>
          <w:ilvl w:val="2"/>
          <w:numId w:val="40"/>
        </w:numPr>
      </w:pPr>
      <w:r w:rsidRPr="00AA18E7">
        <w:t>odbywają się rozmowy indywidualne wychowawcy z uczniami i rodzicami w celu rozpoznania cech osobowościowych ucznia, stanu jego zdrowia, warunków rodzinnych i materialnych;</w:t>
      </w:r>
    </w:p>
    <w:p w14:paraId="2A176A22" w14:textId="77777777" w:rsidR="0053251D" w:rsidRPr="00AA18E7" w:rsidRDefault="0053251D" w:rsidP="0053251D">
      <w:pPr>
        <w:pStyle w:val="Default"/>
        <w:numPr>
          <w:ilvl w:val="2"/>
          <w:numId w:val="40"/>
        </w:numPr>
      </w:pPr>
      <w:r w:rsidRPr="00AA18E7">
        <w:t>pedagog organizuje pomoc w adaptacji ucznia w nowym środowisku;</w:t>
      </w:r>
    </w:p>
    <w:p w14:paraId="5F4F5924" w14:textId="77777777" w:rsidR="0053251D" w:rsidRPr="00AA18E7" w:rsidRDefault="0053251D" w:rsidP="0053251D">
      <w:pPr>
        <w:pStyle w:val="Default"/>
        <w:numPr>
          <w:ilvl w:val="2"/>
          <w:numId w:val="40"/>
        </w:numPr>
      </w:pPr>
      <w:r w:rsidRPr="00AA18E7">
        <w:t xml:space="preserve">współpracuje się z poradnią </w:t>
      </w:r>
      <w:proofErr w:type="spellStart"/>
      <w:r w:rsidRPr="00AA18E7">
        <w:t>psychologiczno</w:t>
      </w:r>
      <w:proofErr w:type="spellEnd"/>
      <w:r w:rsidRPr="00AA18E7">
        <w:t>–pedagogiczną w tym specjalistyczną;</w:t>
      </w:r>
    </w:p>
    <w:p w14:paraId="021B9C2A" w14:textId="77777777" w:rsidR="0053251D" w:rsidRPr="00AA18E7" w:rsidRDefault="0053251D" w:rsidP="0053251D">
      <w:pPr>
        <w:pStyle w:val="Default"/>
        <w:numPr>
          <w:ilvl w:val="2"/>
          <w:numId w:val="40"/>
        </w:numPr>
      </w:pPr>
      <w:r w:rsidRPr="00AA18E7">
        <w:t xml:space="preserve">respektuje się zalecenia lekarza specjalisty oraz orzeczeń poradni </w:t>
      </w:r>
      <w:proofErr w:type="spellStart"/>
      <w:r w:rsidRPr="00AA18E7">
        <w:t>psychologiczno</w:t>
      </w:r>
      <w:proofErr w:type="spellEnd"/>
      <w:r w:rsidRPr="00AA18E7">
        <w:t xml:space="preserve">–pedagogicznej; </w:t>
      </w:r>
    </w:p>
    <w:p w14:paraId="7842A1D0" w14:textId="77777777" w:rsidR="0053251D" w:rsidRPr="00AA18E7" w:rsidRDefault="0053251D" w:rsidP="0053251D">
      <w:pPr>
        <w:numPr>
          <w:ilvl w:val="0"/>
          <w:numId w:val="54"/>
        </w:numPr>
        <w:tabs>
          <w:tab w:val="left" w:pos="1080"/>
        </w:tabs>
        <w:ind w:left="1077"/>
        <w:rPr>
          <w:rFonts w:ascii="Times New Roman" w:hAnsi="Times New Roman" w:cs="Times New Roman"/>
          <w:color w:val="000000"/>
        </w:rPr>
      </w:pPr>
      <w:r w:rsidRPr="00AA18E7">
        <w:rPr>
          <w:rFonts w:ascii="Times New Roman" w:hAnsi="Times New Roman" w:cs="Times New Roman"/>
          <w:color w:val="000000"/>
        </w:rPr>
        <w:lastRenderedPageBreak/>
        <w:t>dla uczniów znajdujących się w trudnej sytuacji materialnej z powodu warunków rodzinnych i  losowych poprzez udzielanie doraźnej pomocy materialnej w formach przyjętych w szkole zgodnie z §11 statutu.</w:t>
      </w:r>
    </w:p>
    <w:p w14:paraId="2F46AF5D" w14:textId="77777777" w:rsidR="0053251D" w:rsidRPr="00AA18E7" w:rsidRDefault="0053251D" w:rsidP="0053251D">
      <w:pPr>
        <w:numPr>
          <w:ilvl w:val="0"/>
          <w:numId w:val="61"/>
        </w:numPr>
        <w:rPr>
          <w:rFonts w:ascii="Times New Roman" w:hAnsi="Times New Roman" w:cs="Times New Roman"/>
        </w:rPr>
      </w:pPr>
      <w:r w:rsidRPr="00AA18E7">
        <w:rPr>
          <w:rFonts w:ascii="Times New Roman" w:hAnsi="Times New Roman" w:cs="Times New Roman"/>
          <w:color w:val="000000"/>
        </w:rPr>
        <w:t>Występowanie o pomoc dla uczniów w przypadku podejrzenia stosowania przemocy    w rodzinie wobec ucznia.</w:t>
      </w:r>
      <w:r w:rsidRPr="00AA18E7">
        <w:rPr>
          <w:rFonts w:ascii="Times New Roman" w:hAnsi="Times New Roman" w:cs="Times New Roman"/>
        </w:rPr>
        <w:t xml:space="preserve"> </w:t>
      </w:r>
    </w:p>
    <w:p w14:paraId="45C2447F" w14:textId="77777777" w:rsidR="0053251D" w:rsidRPr="00AA18E7" w:rsidRDefault="0053251D" w:rsidP="0053251D">
      <w:pPr>
        <w:autoSpaceDE w:val="0"/>
        <w:ind w:left="720"/>
        <w:rPr>
          <w:rStyle w:val="Pogrubienie"/>
          <w:rFonts w:ascii="Times New Roman" w:hAnsi="Times New Roman" w:cs="Times New Roman"/>
          <w:b w:val="0"/>
          <w:bCs w:val="0"/>
        </w:rPr>
      </w:pPr>
      <w:r w:rsidRPr="00AA18E7">
        <w:rPr>
          <w:rFonts w:ascii="Times New Roman" w:hAnsi="Times New Roman" w:cs="Times New Roman"/>
        </w:rPr>
        <w:t>Nauczyciel w ramach procedury „Niebieskiej Karty”:</w:t>
      </w:r>
    </w:p>
    <w:p w14:paraId="48CAA171" w14:textId="77777777" w:rsidR="0053251D" w:rsidRPr="00A008F9" w:rsidRDefault="0053251D" w:rsidP="0053251D">
      <w:pPr>
        <w:numPr>
          <w:ilvl w:val="0"/>
          <w:numId w:val="15"/>
        </w:numPr>
        <w:autoSpaceDE w:val="0"/>
        <w:rPr>
          <w:rStyle w:val="Pogrubienie"/>
          <w:rFonts w:ascii="Times New Roman" w:hAnsi="Times New Roman" w:cs="Times New Roman"/>
          <w:bCs w:val="0"/>
        </w:rPr>
      </w:pPr>
      <w:r w:rsidRPr="00A008F9">
        <w:rPr>
          <w:rStyle w:val="Pogrubienie"/>
          <w:rFonts w:ascii="Times New Roman" w:hAnsi="Times New Roman" w:cs="Times New Roman"/>
          <w:b w:val="0"/>
        </w:rPr>
        <w:t>udziela kompleksowych informacji</w:t>
      </w:r>
      <w:r w:rsidRPr="00A008F9">
        <w:rPr>
          <w:rStyle w:val="apple-converted-space"/>
          <w:rFonts w:ascii="Times New Roman" w:hAnsi="Times New Roman"/>
        </w:rPr>
        <w:t xml:space="preserve">  </w:t>
      </w:r>
      <w:r w:rsidRPr="00A008F9">
        <w:rPr>
          <w:rFonts w:ascii="Times New Roman" w:hAnsi="Times New Roman" w:cs="Times New Roman"/>
        </w:rPr>
        <w:t>o: możliwościach uzyskania pomocy, w szczególności psychologicznej, prawnej, socjalnej i pedagogicznej oraz wsparcia, w tym o instytucjach i podmiotach świadczących specjalistyczną pomoc na rzecz osób dotkniętych przemocą w rodzinie, możliwościach podjęcia dalszych działań mających na celu poprawę sytuacji osoby, co do której istnieje podejrzenie, że jest dotknięta przemocą w rodzinie;</w:t>
      </w:r>
    </w:p>
    <w:p w14:paraId="20A035B5" w14:textId="77777777" w:rsidR="0053251D" w:rsidRPr="00A008F9" w:rsidRDefault="0053251D" w:rsidP="0053251D">
      <w:pPr>
        <w:numPr>
          <w:ilvl w:val="0"/>
          <w:numId w:val="15"/>
        </w:numPr>
        <w:autoSpaceDE w:val="0"/>
        <w:rPr>
          <w:rStyle w:val="Pogrubienie"/>
          <w:rFonts w:ascii="Times New Roman" w:hAnsi="Times New Roman" w:cs="Times New Roman"/>
          <w:bCs w:val="0"/>
        </w:rPr>
      </w:pPr>
      <w:r w:rsidRPr="00A008F9">
        <w:rPr>
          <w:rStyle w:val="Pogrubienie"/>
          <w:rFonts w:ascii="Times New Roman" w:hAnsi="Times New Roman" w:cs="Times New Roman"/>
          <w:b w:val="0"/>
        </w:rPr>
        <w:t>organizuje niezwłocznie dostęp do pomocy medycznej</w:t>
      </w:r>
      <w:r w:rsidRPr="00A008F9">
        <w:rPr>
          <w:rFonts w:ascii="Times New Roman" w:hAnsi="Times New Roman" w:cs="Times New Roman"/>
          <w:b/>
        </w:rPr>
        <w:t>,</w:t>
      </w:r>
      <w:r w:rsidRPr="00A008F9">
        <w:rPr>
          <w:rFonts w:ascii="Times New Roman" w:hAnsi="Times New Roman" w:cs="Times New Roman"/>
        </w:rPr>
        <w:t xml:space="preserve"> jeżeli wymaga tego stan zdrowia osoby, co do której istnieje podejrzenie, że jest dotknięta przemocą </w:t>
      </w:r>
      <w:r w:rsidRPr="00A008F9">
        <w:rPr>
          <w:rFonts w:ascii="Times New Roman" w:hAnsi="Times New Roman" w:cs="Times New Roman"/>
        </w:rPr>
        <w:br/>
        <w:t>w rodzinie;</w:t>
      </w:r>
    </w:p>
    <w:p w14:paraId="3D39296F" w14:textId="77777777" w:rsidR="0053251D" w:rsidRPr="00A008F9" w:rsidRDefault="0053251D" w:rsidP="0053251D">
      <w:pPr>
        <w:numPr>
          <w:ilvl w:val="0"/>
          <w:numId w:val="15"/>
        </w:numPr>
        <w:autoSpaceDE w:val="0"/>
        <w:rPr>
          <w:rStyle w:val="Pogrubienie"/>
          <w:rFonts w:ascii="Times New Roman" w:hAnsi="Times New Roman" w:cs="Times New Roman"/>
          <w:bCs w:val="0"/>
        </w:rPr>
      </w:pPr>
      <w:r w:rsidRPr="00A008F9">
        <w:rPr>
          <w:rStyle w:val="Pogrubienie"/>
          <w:rFonts w:ascii="Times New Roman" w:hAnsi="Times New Roman" w:cs="Times New Roman"/>
          <w:b w:val="0"/>
        </w:rPr>
        <w:t xml:space="preserve">może prowadzić rozmowy z osobami, wobec których istnieje podejrzenie, </w:t>
      </w:r>
      <w:r w:rsidRPr="00A008F9">
        <w:rPr>
          <w:rStyle w:val="Pogrubienie"/>
          <w:rFonts w:ascii="Times New Roman" w:hAnsi="Times New Roman" w:cs="Times New Roman"/>
          <w:b w:val="0"/>
        </w:rPr>
        <w:br/>
        <w:t>że stosują przemoc</w:t>
      </w:r>
      <w:r w:rsidRPr="00A008F9">
        <w:rPr>
          <w:rStyle w:val="Pogrubienie"/>
          <w:rFonts w:ascii="Times New Roman" w:hAnsi="Times New Roman" w:cs="Times New Roman"/>
        </w:rPr>
        <w:t xml:space="preserve"> </w:t>
      </w:r>
      <w:r w:rsidRPr="00A008F9">
        <w:rPr>
          <w:rFonts w:ascii="Times New Roman" w:hAnsi="Times New Roman" w:cs="Times New Roman"/>
        </w:rPr>
        <w:t xml:space="preserve">w rodzinie, na temat konsekwencji stosowania przemocy w rodzinie oraz informuje te osoby o możliwościach podjęcia leczenia lub terapii </w:t>
      </w:r>
      <w:r w:rsidRPr="00A008F9">
        <w:rPr>
          <w:rFonts w:ascii="Times New Roman" w:hAnsi="Times New Roman" w:cs="Times New Roman"/>
        </w:rPr>
        <w:br/>
        <w:t>i udziale w programach oddziaływań korekcyjno-edukacyjnych dla osób stosujących przemoc w rodzinie;</w:t>
      </w:r>
    </w:p>
    <w:p w14:paraId="54F76881" w14:textId="77777777" w:rsidR="0053251D" w:rsidRPr="00A008F9" w:rsidRDefault="0053251D" w:rsidP="0053251D">
      <w:pPr>
        <w:numPr>
          <w:ilvl w:val="0"/>
          <w:numId w:val="15"/>
        </w:numPr>
        <w:autoSpaceDE w:val="0"/>
        <w:rPr>
          <w:rStyle w:val="Pogrubienie"/>
          <w:rFonts w:ascii="Times New Roman" w:hAnsi="Times New Roman" w:cs="Times New Roman"/>
          <w:bCs w:val="0"/>
        </w:rPr>
      </w:pPr>
      <w:r w:rsidRPr="00A008F9">
        <w:rPr>
          <w:rStyle w:val="Pogrubienie"/>
          <w:rFonts w:ascii="Times New Roman" w:hAnsi="Times New Roman" w:cs="Times New Roman"/>
          <w:b w:val="0"/>
        </w:rPr>
        <w:t>diagnozuje sytuację i potrzeby osoby, co do której istnieje podejrzenie, że jest dotknięta przemocą</w:t>
      </w:r>
      <w:r w:rsidRPr="00A008F9">
        <w:rPr>
          <w:rStyle w:val="apple-converted-space"/>
          <w:rFonts w:ascii="Times New Roman" w:hAnsi="Times New Roman"/>
        </w:rPr>
        <w:t xml:space="preserve"> </w:t>
      </w:r>
      <w:r w:rsidRPr="00A008F9">
        <w:rPr>
          <w:rFonts w:ascii="Times New Roman" w:hAnsi="Times New Roman" w:cs="Times New Roman"/>
        </w:rPr>
        <w:t>w rodzinie, w tym w szczególności wobec dzieci;</w:t>
      </w:r>
    </w:p>
    <w:p w14:paraId="32710D42" w14:textId="77777777" w:rsidR="0053251D" w:rsidRPr="00AA18E7" w:rsidRDefault="0053251D" w:rsidP="0053251D">
      <w:pPr>
        <w:numPr>
          <w:ilvl w:val="0"/>
          <w:numId w:val="15"/>
        </w:numPr>
        <w:autoSpaceDE w:val="0"/>
        <w:rPr>
          <w:rFonts w:ascii="Times New Roman" w:hAnsi="Times New Roman" w:cs="Times New Roman"/>
        </w:rPr>
      </w:pPr>
      <w:r w:rsidRPr="00A008F9">
        <w:rPr>
          <w:rStyle w:val="Pogrubienie"/>
          <w:rFonts w:ascii="Times New Roman" w:hAnsi="Times New Roman" w:cs="Times New Roman"/>
          <w:b w:val="0"/>
        </w:rPr>
        <w:t>udziela kompleksowych informacji rodzicowi</w:t>
      </w:r>
      <w:r w:rsidRPr="00A008F9">
        <w:rPr>
          <w:rFonts w:ascii="Times New Roman" w:hAnsi="Times New Roman" w:cs="Times New Roman"/>
          <w:b/>
        </w:rPr>
        <w:t>,</w:t>
      </w:r>
      <w:r w:rsidRPr="00AA18E7">
        <w:rPr>
          <w:rFonts w:ascii="Times New Roman" w:hAnsi="Times New Roman" w:cs="Times New Roman"/>
        </w:rPr>
        <w:t xml:space="preserve"> opiekunowi prawnemu, faktycznemu lub osobie najbliższej o możliwościach pomocy psychologicznej, prawnej, socjalnej i pedagogicznej oraz wsparcia rodzinie, w tym o formach pomocy dzieciom świadczonych przez instytucje i podmioty w zakresie specjalistycznej pomocy na rzecz osób dotkniętych przemocą w rodzinie.</w:t>
      </w:r>
    </w:p>
    <w:p w14:paraId="36166223" w14:textId="77777777" w:rsidR="0053251D" w:rsidRDefault="0053251D" w:rsidP="0053251D">
      <w:pPr>
        <w:numPr>
          <w:ilvl w:val="0"/>
          <w:numId w:val="61"/>
        </w:numPr>
        <w:rPr>
          <w:rFonts w:ascii="Times New Roman" w:hAnsi="Times New Roman" w:cs="Times New Roman"/>
        </w:rPr>
      </w:pPr>
      <w:r w:rsidRPr="00AA18E7">
        <w:rPr>
          <w:rFonts w:ascii="Times New Roman" w:hAnsi="Times New Roman" w:cs="Times New Roman"/>
        </w:rPr>
        <w:t>Dzieci z oddziału przedszkolnego i uczniowie  oddziałów 1-3 mają możliwość korzystania z opieki w świetlicy szkolnej.</w:t>
      </w:r>
    </w:p>
    <w:p w14:paraId="1D6D5DB9" w14:textId="1A4F5DE1" w:rsidR="0053251D" w:rsidRPr="00FB2719" w:rsidRDefault="0053251D" w:rsidP="0053251D">
      <w:pPr>
        <w:numPr>
          <w:ilvl w:val="0"/>
          <w:numId w:val="61"/>
        </w:numPr>
        <w:rPr>
          <w:rFonts w:ascii="Times New Roman" w:hAnsi="Times New Roman" w:cs="Times New Roman"/>
        </w:rPr>
      </w:pPr>
      <w:r w:rsidRPr="007B7C91">
        <w:rPr>
          <w:rFonts w:ascii="Times New Roman" w:hAnsi="Times New Roman" w:cs="Times New Roman"/>
          <w:strike/>
        </w:rPr>
        <w:t>W szkole funkcjonuje stołówka szkolna. Na spożywanie posiłków są przeznaczone dwie przerwy 20 minutowe i jedna 15 minutowa.</w:t>
      </w:r>
      <w:r w:rsidRPr="007B7C91">
        <w:rPr>
          <w:rFonts w:ascii="Times New Roman" w:hAnsi="Times New Roman" w:cs="Times New Roman"/>
        </w:rPr>
        <w:t xml:space="preserve"> Szkoła zapewnia uczniom jeden gorący posiłek i stwarza im możliwość</w:t>
      </w:r>
      <w:r>
        <w:rPr>
          <w:rFonts w:ascii="Times New Roman" w:hAnsi="Times New Roman" w:cs="Times New Roman"/>
        </w:rPr>
        <w:t xml:space="preserve"> jego</w:t>
      </w:r>
      <w:r w:rsidRPr="007B7C91">
        <w:rPr>
          <w:rFonts w:ascii="Times New Roman" w:hAnsi="Times New Roman" w:cs="Times New Roman"/>
        </w:rPr>
        <w:t xml:space="preserve"> spożycia podczas ustalonych</w:t>
      </w:r>
      <w:r>
        <w:rPr>
          <w:rFonts w:ascii="Times New Roman" w:hAnsi="Times New Roman" w:cs="Times New Roman"/>
        </w:rPr>
        <w:t xml:space="preserve"> przerw. Korzystanie z </w:t>
      </w:r>
      <w:r w:rsidRPr="007B7C91">
        <w:rPr>
          <w:rFonts w:ascii="Times New Roman" w:hAnsi="Times New Roman" w:cs="Times New Roman"/>
        </w:rPr>
        <w:t>posiłków jest dobrowolne i odpłatne.</w:t>
      </w:r>
    </w:p>
    <w:p w14:paraId="07B1347D" w14:textId="77777777" w:rsidR="0053251D" w:rsidRPr="00AA18E7" w:rsidRDefault="0053251D" w:rsidP="0053251D">
      <w:pPr>
        <w:pStyle w:val="Podtytu"/>
        <w:rPr>
          <w:rFonts w:ascii="Times New Roman" w:hAnsi="Times New Roman"/>
          <w:shd w:val="clear" w:color="auto" w:fill="EEEEEE"/>
        </w:rPr>
      </w:pPr>
      <w:bookmarkStart w:id="16" w:name="_Toc125456580"/>
      <w:r w:rsidRPr="00AA18E7">
        <w:rPr>
          <w:rFonts w:ascii="Times New Roman" w:hAnsi="Times New Roman"/>
        </w:rPr>
        <w:lastRenderedPageBreak/>
        <w:t>§ 9</w:t>
      </w:r>
      <w:r w:rsidRPr="00AA18E7">
        <w:rPr>
          <w:rFonts w:ascii="Times New Roman" w:hAnsi="Times New Roman"/>
        </w:rPr>
        <w:br/>
        <w:t>Organizacja i udzielanie pomocy psychologiczno-pedagogicznej</w:t>
      </w:r>
      <w:bookmarkEnd w:id="16"/>
      <w:r w:rsidRPr="00AA18E7">
        <w:rPr>
          <w:rFonts w:ascii="Times New Roman" w:hAnsi="Times New Roman"/>
        </w:rPr>
        <w:t xml:space="preserve"> </w:t>
      </w:r>
    </w:p>
    <w:p w14:paraId="34374E51" w14:textId="77777777" w:rsidR="0053251D" w:rsidRPr="00AA18E7" w:rsidRDefault="0053251D" w:rsidP="0053251D">
      <w:pPr>
        <w:jc w:val="center"/>
        <w:rPr>
          <w:rFonts w:ascii="Times New Roman" w:hAnsi="Times New Roman" w:cs="Times New Roman"/>
          <w:bCs/>
          <w:shd w:val="clear" w:color="auto" w:fill="EEEEEE"/>
        </w:rPr>
      </w:pPr>
    </w:p>
    <w:p w14:paraId="48C44806" w14:textId="77777777" w:rsidR="0053251D" w:rsidRPr="00AA18E7" w:rsidRDefault="0053251D" w:rsidP="0053251D">
      <w:pPr>
        <w:numPr>
          <w:ilvl w:val="0"/>
          <w:numId w:val="6"/>
        </w:numPr>
        <w:rPr>
          <w:rFonts w:ascii="Times New Roman" w:hAnsi="Times New Roman" w:cs="Times New Roman"/>
        </w:rPr>
      </w:pPr>
      <w:r w:rsidRPr="00AA18E7">
        <w:rPr>
          <w:rFonts w:ascii="Times New Roman" w:hAnsi="Times New Roman" w:cs="Times New Roman"/>
        </w:rPr>
        <w:t xml:space="preserve">W szkole pomoc </w:t>
      </w:r>
      <w:proofErr w:type="spellStart"/>
      <w:r w:rsidRPr="00AA18E7">
        <w:rPr>
          <w:rFonts w:ascii="Times New Roman" w:hAnsi="Times New Roman" w:cs="Times New Roman"/>
        </w:rPr>
        <w:t>psychologiczno</w:t>
      </w:r>
      <w:proofErr w:type="spellEnd"/>
      <w:r w:rsidRPr="00AA18E7">
        <w:rPr>
          <w:rFonts w:ascii="Times New Roman" w:hAnsi="Times New Roman" w:cs="Times New Roman"/>
        </w:rPr>
        <w:t xml:space="preserve">–pedagogiczną organizuje dyrektor. </w:t>
      </w:r>
    </w:p>
    <w:p w14:paraId="2D0BFCC6" w14:textId="77777777" w:rsidR="0053251D" w:rsidRPr="007B7C91" w:rsidRDefault="0053251D" w:rsidP="0053251D">
      <w:pPr>
        <w:numPr>
          <w:ilvl w:val="0"/>
          <w:numId w:val="6"/>
        </w:numPr>
        <w:rPr>
          <w:rFonts w:ascii="Times New Roman" w:hAnsi="Times New Roman" w:cs="Times New Roman"/>
          <w:bCs/>
        </w:rPr>
      </w:pPr>
      <w:r w:rsidRPr="00AA18E7">
        <w:rPr>
          <w:rFonts w:ascii="Times New Roman" w:hAnsi="Times New Roman" w:cs="Times New Roman"/>
        </w:rPr>
        <w:t xml:space="preserve">Pomoc udzielana jest uczniom, rodzicom i nauczycielom zgodnie z obowiązującym </w:t>
      </w:r>
      <w:r w:rsidRPr="00AA18E7">
        <w:rPr>
          <w:rFonts w:ascii="Times New Roman" w:hAnsi="Times New Roman" w:cs="Times New Roman"/>
        </w:rPr>
        <w:br/>
        <w:t xml:space="preserve">w szkole Systemem pomocy psychologiczno-pedagogicznej oraz wsparcia uczniów Szkoły Podstawowej Nr 1 im. Bolesława Prusa w Hrubieszowie. </w:t>
      </w:r>
    </w:p>
    <w:p w14:paraId="3FED15AA" w14:textId="77777777" w:rsidR="0053251D" w:rsidRPr="00740259" w:rsidRDefault="0053251D" w:rsidP="0053251D">
      <w:pPr>
        <w:pStyle w:val="Akapitzlist"/>
        <w:numPr>
          <w:ilvl w:val="0"/>
          <w:numId w:val="6"/>
        </w:numPr>
        <w:spacing w:line="360" w:lineRule="auto"/>
        <w:rPr>
          <w:rFonts w:ascii="Times New Roman" w:hAnsi="Times New Roman"/>
        </w:rPr>
      </w:pPr>
      <w:r w:rsidRPr="00740259">
        <w:rPr>
          <w:rFonts w:ascii="Times New Roman" w:hAnsi="Times New Roman"/>
          <w:sz w:val="24"/>
          <w:szCs w:val="24"/>
        </w:rPr>
        <w:t xml:space="preserve">Jedną z form pomocy psychologiczno-pedagogicznej udzielanej uczniom, rodzicom </w:t>
      </w:r>
      <w:r w:rsidRPr="00740259">
        <w:rPr>
          <w:rFonts w:ascii="Times New Roman" w:hAnsi="Times New Roman"/>
          <w:sz w:val="24"/>
          <w:szCs w:val="24"/>
        </w:rPr>
        <w:br/>
        <w:t>i nauczycielom jest mediacja</w:t>
      </w:r>
      <w:r w:rsidRPr="00740259">
        <w:rPr>
          <w:rFonts w:ascii="Times New Roman" w:hAnsi="Times New Roman"/>
        </w:rPr>
        <w:t>.</w:t>
      </w:r>
    </w:p>
    <w:p w14:paraId="0564FD84" w14:textId="77777777" w:rsidR="0053251D" w:rsidRPr="00AA18E7" w:rsidRDefault="0053251D" w:rsidP="0053251D">
      <w:pPr>
        <w:ind w:left="360"/>
        <w:rPr>
          <w:rFonts w:ascii="Times New Roman" w:hAnsi="Times New Roman" w:cs="Times New Roman"/>
          <w:bCs/>
        </w:rPr>
      </w:pPr>
    </w:p>
    <w:p w14:paraId="0E5E73DE" w14:textId="77777777" w:rsidR="0053251D" w:rsidRPr="00AA18E7" w:rsidRDefault="0053251D" w:rsidP="0053251D">
      <w:pPr>
        <w:pStyle w:val="Podtytu"/>
        <w:rPr>
          <w:rFonts w:ascii="Times New Roman" w:hAnsi="Times New Roman"/>
        </w:rPr>
      </w:pPr>
      <w:bookmarkStart w:id="17" w:name="_Toc125456581"/>
      <w:r w:rsidRPr="00AA18E7">
        <w:rPr>
          <w:rFonts w:ascii="Times New Roman" w:hAnsi="Times New Roman"/>
        </w:rPr>
        <w:t>§ 10</w:t>
      </w:r>
      <w:r w:rsidRPr="00AA18E7">
        <w:rPr>
          <w:rFonts w:ascii="Times New Roman" w:hAnsi="Times New Roman"/>
        </w:rPr>
        <w:br/>
        <w:t>Nauczanie uczniów z orzeczeniami</w:t>
      </w:r>
      <w:bookmarkEnd w:id="17"/>
    </w:p>
    <w:p w14:paraId="588FC6FE" w14:textId="77777777" w:rsidR="0053251D" w:rsidRPr="00AA18E7" w:rsidRDefault="0053251D" w:rsidP="0053251D">
      <w:pPr>
        <w:pStyle w:val="Standard"/>
        <w:spacing w:line="360" w:lineRule="auto"/>
        <w:jc w:val="center"/>
        <w:rPr>
          <w:rFonts w:cs="Times New Roman"/>
          <w:bCs/>
        </w:rPr>
      </w:pPr>
    </w:p>
    <w:p w14:paraId="1ED1D2B8" w14:textId="77777777" w:rsidR="0053251D" w:rsidRPr="00AA18E7" w:rsidRDefault="0053251D" w:rsidP="0053251D">
      <w:pPr>
        <w:numPr>
          <w:ilvl w:val="0"/>
          <w:numId w:val="62"/>
        </w:numPr>
        <w:rPr>
          <w:rFonts w:ascii="Times New Roman" w:hAnsi="Times New Roman" w:cs="Times New Roman"/>
        </w:rPr>
      </w:pPr>
      <w:r w:rsidRPr="00AA18E7">
        <w:rPr>
          <w:rFonts w:ascii="Times New Roman" w:hAnsi="Times New Roman" w:cs="Times New Roman"/>
        </w:rPr>
        <w:t xml:space="preserve">W szkole kształcenie uczniów niepełnosprawnych, dla których poradnia </w:t>
      </w:r>
      <w:proofErr w:type="spellStart"/>
      <w:r w:rsidRPr="00AA18E7">
        <w:rPr>
          <w:rFonts w:ascii="Times New Roman" w:hAnsi="Times New Roman" w:cs="Times New Roman"/>
        </w:rPr>
        <w:t>psychologiczno</w:t>
      </w:r>
      <w:proofErr w:type="spellEnd"/>
      <w:r w:rsidRPr="00AA18E7">
        <w:rPr>
          <w:rFonts w:ascii="Times New Roman" w:hAnsi="Times New Roman" w:cs="Times New Roman"/>
        </w:rPr>
        <w:t xml:space="preserve"> – pedagogiczna wydała orzeczenie o potrzebie kształcenia specjalnego prowadzone jest w oddziale ogólnodostępnym.</w:t>
      </w:r>
    </w:p>
    <w:p w14:paraId="728DAB84" w14:textId="77777777" w:rsidR="0053251D" w:rsidRPr="00AA18E7" w:rsidRDefault="0053251D" w:rsidP="0053251D">
      <w:pPr>
        <w:numPr>
          <w:ilvl w:val="0"/>
          <w:numId w:val="62"/>
        </w:numPr>
        <w:rPr>
          <w:rFonts w:ascii="Times New Roman" w:hAnsi="Times New Roman" w:cs="Times New Roman"/>
        </w:rPr>
      </w:pPr>
      <w:r w:rsidRPr="00AA18E7">
        <w:rPr>
          <w:rFonts w:ascii="Times New Roman" w:hAnsi="Times New Roman" w:cs="Times New Roman"/>
        </w:rPr>
        <w:t>Szkoła w miarę posiadanych możliwości zapewnia odpowiednie, ze względu na indywidualne potrzeby i możliwości psychofizyczne uczniów, warunki do nauki, sprzęt specjalistyczny i środki dydaktyczne.</w:t>
      </w:r>
    </w:p>
    <w:p w14:paraId="3FF9DC84" w14:textId="77777777" w:rsidR="0053251D" w:rsidRPr="00AA18E7" w:rsidRDefault="0053251D" w:rsidP="0053251D">
      <w:pPr>
        <w:numPr>
          <w:ilvl w:val="0"/>
          <w:numId w:val="62"/>
        </w:numPr>
        <w:rPr>
          <w:rFonts w:ascii="Times New Roman" w:hAnsi="Times New Roman" w:cs="Times New Roman"/>
        </w:rPr>
      </w:pPr>
      <w:r w:rsidRPr="00AA18E7">
        <w:rPr>
          <w:rFonts w:ascii="Times New Roman" w:hAnsi="Times New Roman" w:cs="Times New Roman"/>
        </w:rPr>
        <w:t>Szkoła organizuje zajęcia zgodnie z zaleceniami zawartymi w orzeczeniu o potrzebie kształcenia specjalnego.</w:t>
      </w:r>
    </w:p>
    <w:p w14:paraId="6F8D8DA4" w14:textId="77777777" w:rsidR="0053251D" w:rsidRPr="00AA18E7" w:rsidRDefault="0053251D" w:rsidP="0053251D">
      <w:pPr>
        <w:numPr>
          <w:ilvl w:val="0"/>
          <w:numId w:val="62"/>
        </w:numPr>
        <w:rPr>
          <w:rFonts w:ascii="Times New Roman" w:hAnsi="Times New Roman" w:cs="Times New Roman"/>
        </w:rPr>
      </w:pPr>
      <w:r w:rsidRPr="00AA18E7">
        <w:rPr>
          <w:rFonts w:ascii="Times New Roman" w:hAnsi="Times New Roman" w:cs="Times New Roman"/>
        </w:rPr>
        <w:t>Uczniowi niepełnosprawnemu można przedłużyć o jeden rok w cyklu edukacyjnym okres nauki, zwiększając proporcjonalnie wymiar godzin zajęć obowiązkowych.</w:t>
      </w:r>
    </w:p>
    <w:p w14:paraId="247FB6AE" w14:textId="77777777" w:rsidR="0053251D" w:rsidRPr="00AA18E7" w:rsidRDefault="0053251D" w:rsidP="0053251D">
      <w:pPr>
        <w:numPr>
          <w:ilvl w:val="0"/>
          <w:numId w:val="62"/>
        </w:numPr>
        <w:rPr>
          <w:rFonts w:ascii="Times New Roman" w:hAnsi="Times New Roman" w:cs="Times New Roman"/>
        </w:rPr>
      </w:pPr>
      <w:r w:rsidRPr="00AA18E7">
        <w:rPr>
          <w:rFonts w:ascii="Times New Roman" w:hAnsi="Times New Roman" w:cs="Times New Roman"/>
        </w:rPr>
        <w:t xml:space="preserve">Decyzję o przedłużeniu okresu nauki uczniowi niepełnosprawnemu podejmuje w formie uchwały stanowiącej rada pedagogiczna, po uzyskaniu pozytywnej opinii zespołu, o którym mowa w § </w:t>
      </w:r>
      <w:r>
        <w:rPr>
          <w:rFonts w:ascii="Times New Roman" w:hAnsi="Times New Roman" w:cs="Times New Roman"/>
        </w:rPr>
        <w:t>50</w:t>
      </w:r>
      <w:r w:rsidRPr="00AA18E7">
        <w:rPr>
          <w:rFonts w:ascii="Times New Roman" w:hAnsi="Times New Roman" w:cs="Times New Roman"/>
        </w:rPr>
        <w:t xml:space="preserve"> statutu oraz zgody rodziców.</w:t>
      </w:r>
    </w:p>
    <w:p w14:paraId="528FEC7A" w14:textId="77777777" w:rsidR="0053251D" w:rsidRPr="00AA18E7" w:rsidRDefault="0053251D" w:rsidP="0053251D">
      <w:pPr>
        <w:numPr>
          <w:ilvl w:val="0"/>
          <w:numId w:val="62"/>
        </w:numPr>
        <w:rPr>
          <w:rFonts w:ascii="Times New Roman" w:hAnsi="Times New Roman" w:cs="Times New Roman"/>
        </w:rPr>
      </w:pPr>
      <w:r w:rsidRPr="00AA18E7">
        <w:rPr>
          <w:rFonts w:ascii="Times New Roman" w:hAnsi="Times New Roman" w:cs="Times New Roman"/>
        </w:rPr>
        <w:t>Opinię, o której mowa w ust. 5 sporządza się na piśmie.</w:t>
      </w:r>
    </w:p>
    <w:p w14:paraId="766FF828" w14:textId="77777777" w:rsidR="0053251D" w:rsidRPr="00AA18E7" w:rsidRDefault="0053251D" w:rsidP="0053251D">
      <w:pPr>
        <w:numPr>
          <w:ilvl w:val="0"/>
          <w:numId w:val="62"/>
        </w:numPr>
        <w:rPr>
          <w:rFonts w:ascii="Times New Roman" w:hAnsi="Times New Roman" w:cs="Times New Roman"/>
        </w:rPr>
      </w:pPr>
      <w:r w:rsidRPr="00AA18E7">
        <w:rPr>
          <w:rFonts w:ascii="Times New Roman" w:hAnsi="Times New Roman" w:cs="Times New Roman"/>
        </w:rPr>
        <w:t>Zgodę na przedłużenie o rok nauki rodzice ucznia składają w formie pisemnej do wychowawcy klasy, nie później niż do 15 lutego danego roku szkolnego.</w:t>
      </w:r>
    </w:p>
    <w:p w14:paraId="40900FB1" w14:textId="77777777" w:rsidR="0053251D" w:rsidRPr="00AA18E7" w:rsidRDefault="0053251D" w:rsidP="0053251D">
      <w:pPr>
        <w:numPr>
          <w:ilvl w:val="0"/>
          <w:numId w:val="62"/>
        </w:numPr>
        <w:rPr>
          <w:rFonts w:ascii="Times New Roman" w:hAnsi="Times New Roman" w:cs="Times New Roman"/>
          <w:strike/>
        </w:rPr>
      </w:pPr>
      <w:r w:rsidRPr="00AA18E7">
        <w:rPr>
          <w:rFonts w:ascii="Times New Roman" w:hAnsi="Times New Roman" w:cs="Times New Roman"/>
        </w:rPr>
        <w:t xml:space="preserve">Decyzję o przedłużeniu okresu nauki podejmuje dyrektor szkoły nie później niż do końca lutego w klasie 3 i w klasie 8. </w:t>
      </w:r>
    </w:p>
    <w:p w14:paraId="71B6C833" w14:textId="77777777" w:rsidR="0053251D" w:rsidRPr="00AA18E7" w:rsidRDefault="0053251D" w:rsidP="0053251D">
      <w:pPr>
        <w:numPr>
          <w:ilvl w:val="0"/>
          <w:numId w:val="62"/>
        </w:numPr>
        <w:rPr>
          <w:rFonts w:ascii="Times New Roman" w:hAnsi="Times New Roman" w:cs="Times New Roman"/>
        </w:rPr>
      </w:pPr>
      <w:r w:rsidRPr="00AA18E7">
        <w:rPr>
          <w:rFonts w:ascii="Times New Roman" w:hAnsi="Times New Roman" w:cs="Times New Roman"/>
        </w:rPr>
        <w:t>Przedłużenie nauki uczniowi niepełnosprawnemu może być dokonane w przypadkach:</w:t>
      </w:r>
    </w:p>
    <w:p w14:paraId="0C2B30A3" w14:textId="77777777" w:rsidR="0053251D" w:rsidRPr="00AA18E7" w:rsidRDefault="0053251D" w:rsidP="0053251D">
      <w:pPr>
        <w:numPr>
          <w:ilvl w:val="0"/>
          <w:numId w:val="55"/>
        </w:numPr>
        <w:autoSpaceDE w:val="0"/>
        <w:rPr>
          <w:rFonts w:ascii="Times New Roman" w:hAnsi="Times New Roman" w:cs="Times New Roman"/>
          <w:kern w:val="1"/>
        </w:rPr>
      </w:pPr>
      <w:r w:rsidRPr="00AA18E7">
        <w:rPr>
          <w:rFonts w:ascii="Times New Roman" w:hAnsi="Times New Roman" w:cs="Times New Roman"/>
        </w:rPr>
        <w:lastRenderedPageBreak/>
        <w:t>braków w opanowaniu wiedzy i umiejętności z zakresu podstawy programowej, utrudniającej kontynuowanie nauki w kolejnym etapie edukacyjnym, spowodowanych dysfunkcją ucznia lub usprawiedliwionymi nieobecnościami;</w:t>
      </w:r>
    </w:p>
    <w:p w14:paraId="6FF5841A" w14:textId="77777777" w:rsidR="0053251D" w:rsidRPr="00AA18E7" w:rsidRDefault="0053251D" w:rsidP="0053251D">
      <w:pPr>
        <w:numPr>
          <w:ilvl w:val="0"/>
          <w:numId w:val="55"/>
        </w:numPr>
        <w:autoSpaceDE w:val="0"/>
        <w:rPr>
          <w:rFonts w:ascii="Times New Roman" w:hAnsi="Times New Roman" w:cs="Times New Roman"/>
          <w:kern w:val="1"/>
        </w:rPr>
      </w:pPr>
      <w:proofErr w:type="spellStart"/>
      <w:r w:rsidRPr="00AA18E7">
        <w:rPr>
          <w:rFonts w:ascii="Times New Roman" w:hAnsi="Times New Roman" w:cs="Times New Roman"/>
          <w:kern w:val="1"/>
        </w:rPr>
        <w:t>psychoemocjonalną</w:t>
      </w:r>
      <w:proofErr w:type="spellEnd"/>
      <w:r w:rsidRPr="00AA18E7">
        <w:rPr>
          <w:rFonts w:ascii="Times New Roman" w:hAnsi="Times New Roman" w:cs="Times New Roman"/>
          <w:kern w:val="1"/>
        </w:rPr>
        <w:t xml:space="preserve"> niegotowością ucznia do zmiany szkoły.</w:t>
      </w:r>
    </w:p>
    <w:p w14:paraId="38D9BDB3" w14:textId="77777777" w:rsidR="0053251D" w:rsidRPr="00AA18E7" w:rsidRDefault="0053251D" w:rsidP="0053251D">
      <w:pPr>
        <w:numPr>
          <w:ilvl w:val="0"/>
          <w:numId w:val="62"/>
        </w:numPr>
        <w:rPr>
          <w:rFonts w:ascii="Times New Roman" w:hAnsi="Times New Roman" w:cs="Times New Roman"/>
        </w:rPr>
      </w:pPr>
      <w:r w:rsidRPr="00AA18E7">
        <w:rPr>
          <w:rFonts w:ascii="Times New Roman" w:hAnsi="Times New Roman" w:cs="Times New Roman"/>
        </w:rPr>
        <w:t xml:space="preserve">Dyrektor szkoły, na wniosek rodziców oraz na podstawie opinii poradni </w:t>
      </w:r>
      <w:proofErr w:type="spellStart"/>
      <w:r w:rsidRPr="00AA18E7">
        <w:rPr>
          <w:rFonts w:ascii="Times New Roman" w:hAnsi="Times New Roman" w:cs="Times New Roman"/>
        </w:rPr>
        <w:t>psychologiczno</w:t>
      </w:r>
      <w:proofErr w:type="spellEnd"/>
      <w:r w:rsidRPr="00AA18E7">
        <w:rPr>
          <w:rFonts w:ascii="Times New Roman" w:hAnsi="Times New Roman" w:cs="Times New Roman"/>
        </w:rPr>
        <w:t>–pedagogicznej, w tym specjalistycznej, zwalnia ucznia z wadą słuchu lub z głęboką dysleksją rozwojową, z afazją ze sprzężonymi niepełnosprawnościami lub autyzmem z nauki drugiego języka obcego do końca danego etapu edukacyjnego.</w:t>
      </w:r>
    </w:p>
    <w:p w14:paraId="144F575E" w14:textId="77777777" w:rsidR="0053251D" w:rsidRPr="00AA18E7" w:rsidRDefault="0053251D" w:rsidP="0053251D">
      <w:pPr>
        <w:numPr>
          <w:ilvl w:val="0"/>
          <w:numId w:val="62"/>
        </w:numPr>
        <w:rPr>
          <w:rFonts w:ascii="Times New Roman" w:hAnsi="Times New Roman" w:cs="Times New Roman"/>
        </w:rPr>
      </w:pPr>
      <w:r w:rsidRPr="00AA18E7">
        <w:rPr>
          <w:rFonts w:ascii="Times New Roman" w:hAnsi="Times New Roman" w:cs="Times New Roman"/>
        </w:rPr>
        <w:t>Dyrektor szkoły zwalnia ucznia z orzeczeniem o potrzebie kształcenia specjalnego z drugiego języka obcego na podstawie tego orzeczenia do zakończenia cyklu edukacyjnego.</w:t>
      </w:r>
    </w:p>
    <w:p w14:paraId="42D774BC" w14:textId="77777777" w:rsidR="0053251D" w:rsidRPr="00AA18E7" w:rsidRDefault="0053251D" w:rsidP="0053251D">
      <w:pPr>
        <w:numPr>
          <w:ilvl w:val="0"/>
          <w:numId w:val="62"/>
        </w:numPr>
        <w:rPr>
          <w:rFonts w:ascii="Times New Roman" w:hAnsi="Times New Roman" w:cs="Times New Roman"/>
        </w:rPr>
      </w:pPr>
      <w:r w:rsidRPr="00AA18E7">
        <w:rPr>
          <w:rFonts w:ascii="Times New Roman" w:hAnsi="Times New Roman" w:cs="Times New Roman"/>
        </w:rPr>
        <w:t>Kształcenie uczniów niepełnosprawnych prowadzone jest do końca roku szkolnego, w którym uczeń w danym roku kalendarzowym kończy 18 rok życia.</w:t>
      </w:r>
    </w:p>
    <w:p w14:paraId="5EA623FD" w14:textId="77777777" w:rsidR="0053251D" w:rsidRPr="00AA18E7" w:rsidRDefault="0053251D" w:rsidP="0053251D">
      <w:pPr>
        <w:numPr>
          <w:ilvl w:val="0"/>
          <w:numId w:val="62"/>
        </w:numPr>
        <w:rPr>
          <w:rFonts w:ascii="Times New Roman" w:hAnsi="Times New Roman" w:cs="Times New Roman"/>
        </w:rPr>
      </w:pPr>
      <w:r w:rsidRPr="00AA18E7">
        <w:rPr>
          <w:rFonts w:ascii="Times New Roman" w:hAnsi="Times New Roman" w:cs="Times New Roman"/>
        </w:rPr>
        <w:t xml:space="preserve">Uczniowi niepełnosprawnemu szkoła organizuje zajęcia rewalidacyjne, zgodnie z zaleceniami poradni </w:t>
      </w:r>
      <w:proofErr w:type="spellStart"/>
      <w:r w:rsidRPr="00AA18E7">
        <w:rPr>
          <w:rFonts w:ascii="Times New Roman" w:hAnsi="Times New Roman" w:cs="Times New Roman"/>
        </w:rPr>
        <w:t>psychologiczno</w:t>
      </w:r>
      <w:proofErr w:type="spellEnd"/>
      <w:r w:rsidRPr="00AA18E7">
        <w:rPr>
          <w:rFonts w:ascii="Times New Roman" w:hAnsi="Times New Roman" w:cs="Times New Roman"/>
        </w:rPr>
        <w:t>–pedagogicznej. Tygodniowy wymiar zajęć rewalidacyjnych w każdym roku szkolnym wynosi po 2 godziny dla ucznia.</w:t>
      </w:r>
    </w:p>
    <w:p w14:paraId="26BF9CFE" w14:textId="77777777" w:rsidR="0053251D" w:rsidRPr="00AA18E7" w:rsidRDefault="0053251D" w:rsidP="0053251D">
      <w:pPr>
        <w:numPr>
          <w:ilvl w:val="0"/>
          <w:numId w:val="62"/>
        </w:numPr>
        <w:rPr>
          <w:rFonts w:ascii="Times New Roman" w:hAnsi="Times New Roman" w:cs="Times New Roman"/>
        </w:rPr>
      </w:pPr>
      <w:r w:rsidRPr="00AA18E7">
        <w:rPr>
          <w:rFonts w:ascii="Times New Roman" w:hAnsi="Times New Roman" w:cs="Times New Roman"/>
        </w:rPr>
        <w:t>Ilość godzin zajęć rewalidacyjnych dyrektor szkoły umieszcza w szkolnym planie nauczania i arkuszu organizacyjnym.</w:t>
      </w:r>
    </w:p>
    <w:p w14:paraId="1FF68E52" w14:textId="77777777" w:rsidR="0053251D" w:rsidRPr="00AA18E7" w:rsidRDefault="0053251D" w:rsidP="0053251D">
      <w:pPr>
        <w:numPr>
          <w:ilvl w:val="0"/>
          <w:numId w:val="62"/>
        </w:numPr>
        <w:rPr>
          <w:rFonts w:ascii="Times New Roman" w:hAnsi="Times New Roman" w:cs="Times New Roman"/>
        </w:rPr>
      </w:pPr>
      <w:r w:rsidRPr="00AA18E7">
        <w:rPr>
          <w:rFonts w:ascii="Times New Roman" w:hAnsi="Times New Roman" w:cs="Times New Roman"/>
        </w:rPr>
        <w:t>Godzina zajęć rewalidacyjnych trwa 60 minut. W uzasadnionych przypadkach dopuszcza się prowadzenie zajęć w czasie krótszym niż 60 minut, zachowując ustalony dla ucznia łączny czas tych zajęć. Zajęcia organizuje się w co najmniej dwóch dniach.</w:t>
      </w:r>
    </w:p>
    <w:p w14:paraId="50BEB5A8" w14:textId="77777777" w:rsidR="0053251D" w:rsidRPr="00AA18E7" w:rsidRDefault="0053251D" w:rsidP="0053251D">
      <w:pPr>
        <w:numPr>
          <w:ilvl w:val="0"/>
          <w:numId w:val="62"/>
        </w:numPr>
        <w:rPr>
          <w:rFonts w:ascii="Times New Roman" w:hAnsi="Times New Roman" w:cs="Times New Roman"/>
        </w:rPr>
      </w:pPr>
      <w:r w:rsidRPr="00AA18E7">
        <w:rPr>
          <w:rFonts w:ascii="Times New Roman" w:hAnsi="Times New Roman" w:cs="Times New Roman"/>
        </w:rPr>
        <w:t xml:space="preserve">Dla ucznia posiadającego orzeczenie o potrzebie kształcenia specjalnego zespół, o którym mowa w § </w:t>
      </w:r>
      <w:r>
        <w:rPr>
          <w:rFonts w:ascii="Times New Roman" w:hAnsi="Times New Roman" w:cs="Times New Roman"/>
        </w:rPr>
        <w:t>50</w:t>
      </w:r>
      <w:r w:rsidRPr="00AA18E7">
        <w:rPr>
          <w:rFonts w:ascii="Times New Roman" w:hAnsi="Times New Roman" w:cs="Times New Roman"/>
        </w:rPr>
        <w:t xml:space="preserve"> statutu, po dokonaniu wielospecjalistycznej oceny funkcjonowania ucznia, opracowuje indywidualny program </w:t>
      </w:r>
      <w:proofErr w:type="spellStart"/>
      <w:r w:rsidRPr="00AA18E7">
        <w:rPr>
          <w:rFonts w:ascii="Times New Roman" w:hAnsi="Times New Roman" w:cs="Times New Roman"/>
        </w:rPr>
        <w:t>edukacyjno</w:t>
      </w:r>
      <w:proofErr w:type="spellEnd"/>
      <w:r w:rsidRPr="00AA18E7">
        <w:rPr>
          <w:rFonts w:ascii="Times New Roman" w:hAnsi="Times New Roman" w:cs="Times New Roman"/>
        </w:rPr>
        <w:t>–terapeutyczny (IPET) dostosowany do indywidualnych potrzeb rozwojowych i edukacyjnych oraz możliwości psychofizycznych ucznia, zwany dalej „programem”.</w:t>
      </w:r>
    </w:p>
    <w:p w14:paraId="3F4BCE04" w14:textId="77777777" w:rsidR="0053251D" w:rsidRPr="00AA18E7" w:rsidRDefault="0053251D" w:rsidP="0053251D">
      <w:pPr>
        <w:numPr>
          <w:ilvl w:val="0"/>
          <w:numId w:val="62"/>
        </w:numPr>
        <w:rPr>
          <w:rFonts w:ascii="Times New Roman" w:hAnsi="Times New Roman" w:cs="Times New Roman"/>
        </w:rPr>
      </w:pPr>
      <w:r w:rsidRPr="00AA18E7">
        <w:rPr>
          <w:rFonts w:ascii="Times New Roman" w:hAnsi="Times New Roman" w:cs="Times New Roman"/>
        </w:rPr>
        <w:t>Program określa:</w:t>
      </w:r>
    </w:p>
    <w:p w14:paraId="5A2B3D14" w14:textId="77777777" w:rsidR="0053251D" w:rsidRPr="00AA18E7" w:rsidRDefault="0053251D" w:rsidP="0053251D">
      <w:pPr>
        <w:numPr>
          <w:ilvl w:val="0"/>
          <w:numId w:val="63"/>
        </w:numPr>
        <w:autoSpaceDE w:val="0"/>
        <w:rPr>
          <w:rFonts w:ascii="Times New Roman" w:hAnsi="Times New Roman" w:cs="Times New Roman"/>
        </w:rPr>
      </w:pPr>
      <w:r w:rsidRPr="00AA18E7">
        <w:rPr>
          <w:rFonts w:ascii="Times New Roman" w:hAnsi="Times New Roman" w:cs="Times New Roman"/>
        </w:rPr>
        <w:t>zakres dostosowania wymagań edukacyjnych wynikających z programu nauczania do indywidualnych potrzeb rozwojowych i edukacyjnych oraz możliwości psychofizycznych ucznia, o którym mowa w przepisach w sprawie warunków i sposobu oceniania, klasyfikowania i promowania uczniów i słuchaczy oraz przeprowadzania egzaminów w szkołach publicznych;</w:t>
      </w:r>
    </w:p>
    <w:p w14:paraId="47D308FF" w14:textId="77777777" w:rsidR="0053251D" w:rsidRPr="00AA18E7" w:rsidRDefault="0053251D" w:rsidP="0053251D">
      <w:pPr>
        <w:numPr>
          <w:ilvl w:val="0"/>
          <w:numId w:val="63"/>
        </w:numPr>
        <w:autoSpaceDE w:val="0"/>
        <w:rPr>
          <w:rFonts w:ascii="Times New Roman" w:hAnsi="Times New Roman" w:cs="Times New Roman"/>
        </w:rPr>
      </w:pPr>
      <w:r w:rsidRPr="00AA18E7">
        <w:rPr>
          <w:rFonts w:ascii="Times New Roman" w:hAnsi="Times New Roman" w:cs="Times New Roman"/>
          <w:kern w:val="1"/>
        </w:rPr>
        <w:lastRenderedPageBreak/>
        <w:t>rodzaj</w:t>
      </w:r>
      <w:r w:rsidRPr="00AA18E7">
        <w:rPr>
          <w:rFonts w:ascii="Times New Roman" w:hAnsi="Times New Roman" w:cs="Times New Roman"/>
        </w:rPr>
        <w:t xml:space="preserve"> i zakres zintegrowanych działań nauczycieli i specjalistów prowadzących zajęcia z uczniem o charakterze rewalidacyjnym;</w:t>
      </w:r>
    </w:p>
    <w:p w14:paraId="060D0B96" w14:textId="77777777" w:rsidR="0053251D" w:rsidRPr="00AA18E7" w:rsidRDefault="0053251D" w:rsidP="0053251D">
      <w:pPr>
        <w:numPr>
          <w:ilvl w:val="0"/>
          <w:numId w:val="63"/>
        </w:numPr>
        <w:autoSpaceDE w:val="0"/>
        <w:rPr>
          <w:rFonts w:ascii="Times New Roman" w:hAnsi="Times New Roman" w:cs="Times New Roman"/>
          <w:kern w:val="1"/>
        </w:rPr>
      </w:pPr>
      <w:r w:rsidRPr="00AA18E7">
        <w:rPr>
          <w:rFonts w:ascii="Times New Roman" w:hAnsi="Times New Roman" w:cs="Times New Roman"/>
          <w:kern w:val="1"/>
        </w:rPr>
        <w:t>formy i metody pracy z uczniem;</w:t>
      </w:r>
    </w:p>
    <w:p w14:paraId="3D823104" w14:textId="77777777" w:rsidR="0053251D" w:rsidRPr="00AA18E7" w:rsidRDefault="0053251D" w:rsidP="0053251D">
      <w:pPr>
        <w:numPr>
          <w:ilvl w:val="0"/>
          <w:numId w:val="63"/>
        </w:numPr>
        <w:autoSpaceDE w:val="0"/>
        <w:rPr>
          <w:rFonts w:ascii="Times New Roman" w:hAnsi="Times New Roman" w:cs="Times New Roman"/>
          <w:kern w:val="1"/>
        </w:rPr>
      </w:pPr>
      <w:r w:rsidRPr="00AA18E7">
        <w:rPr>
          <w:rFonts w:ascii="Times New Roman" w:hAnsi="Times New Roman" w:cs="Times New Roman"/>
          <w:kern w:val="1"/>
        </w:rPr>
        <w:t xml:space="preserve">formy, sposoby i okres udzielania uczniowi pomocy </w:t>
      </w:r>
      <w:proofErr w:type="spellStart"/>
      <w:r w:rsidRPr="00AA18E7">
        <w:rPr>
          <w:rFonts w:ascii="Times New Roman" w:hAnsi="Times New Roman" w:cs="Times New Roman"/>
          <w:kern w:val="1"/>
        </w:rPr>
        <w:t>psychologiczno</w:t>
      </w:r>
      <w:proofErr w:type="spellEnd"/>
      <w:r w:rsidRPr="00AA18E7">
        <w:rPr>
          <w:rFonts w:ascii="Times New Roman" w:hAnsi="Times New Roman" w:cs="Times New Roman"/>
          <w:kern w:val="1"/>
        </w:rPr>
        <w:t>– pedagogicznej oraz wymiar godzin, w którym poszczególne formy pomocy będą realizowane;</w:t>
      </w:r>
    </w:p>
    <w:p w14:paraId="469F30C8" w14:textId="77777777" w:rsidR="0053251D" w:rsidRPr="00A61243" w:rsidRDefault="0053251D" w:rsidP="0053251D">
      <w:pPr>
        <w:numPr>
          <w:ilvl w:val="0"/>
          <w:numId w:val="63"/>
        </w:numPr>
        <w:autoSpaceDE w:val="0"/>
        <w:rPr>
          <w:rFonts w:ascii="Times New Roman" w:hAnsi="Times New Roman" w:cs="Times New Roman"/>
          <w:kern w:val="1"/>
          <w:u w:val="single"/>
        </w:rPr>
      </w:pPr>
      <w:r w:rsidRPr="00AA18E7">
        <w:rPr>
          <w:rFonts w:ascii="Times New Roman" w:hAnsi="Times New Roman" w:cs="Times New Roman"/>
          <w:kern w:val="1"/>
        </w:rPr>
        <w:t xml:space="preserve">działania wspierające rodziców ucznia oraz zakres współdziałania z poradniami </w:t>
      </w:r>
      <w:proofErr w:type="spellStart"/>
      <w:r w:rsidRPr="00AA18E7">
        <w:rPr>
          <w:rFonts w:ascii="Times New Roman" w:hAnsi="Times New Roman" w:cs="Times New Roman"/>
          <w:kern w:val="1"/>
        </w:rPr>
        <w:t>psychologiczno</w:t>
      </w:r>
      <w:proofErr w:type="spellEnd"/>
      <w:r w:rsidRPr="00AA18E7">
        <w:rPr>
          <w:rFonts w:ascii="Times New Roman" w:hAnsi="Times New Roman" w:cs="Times New Roman"/>
          <w:kern w:val="1"/>
        </w:rPr>
        <w:t xml:space="preserve">–pedagogicznymi, w tym poradniami specjalistycznymi, placówkami doskonalenia nauczycieli, organizacjami pozarządowymi oraz innymi instytucjami działającymi na rzecz rodziny, dzieci i młodzieży, określone przez zespół, o </w:t>
      </w:r>
      <w:r w:rsidRPr="00A012AD">
        <w:rPr>
          <w:rFonts w:ascii="Times New Roman" w:hAnsi="Times New Roman" w:cs="Times New Roman"/>
          <w:kern w:val="1"/>
        </w:rPr>
        <w:t xml:space="preserve">którym mowa </w:t>
      </w:r>
      <w:r>
        <w:rPr>
          <w:rFonts w:ascii="Times New Roman" w:hAnsi="Times New Roman" w:cs="Times New Roman"/>
          <w:kern w:val="1"/>
        </w:rPr>
        <w:t>w §</w:t>
      </w:r>
      <w:r w:rsidRPr="00A012AD">
        <w:rPr>
          <w:rFonts w:ascii="Times New Roman" w:hAnsi="Times New Roman" w:cs="Times New Roman"/>
          <w:kern w:val="1"/>
        </w:rPr>
        <w:t>39 statutu szkoły;</w:t>
      </w:r>
    </w:p>
    <w:p w14:paraId="641F49B0" w14:textId="77777777" w:rsidR="0053251D" w:rsidRPr="00AA18E7" w:rsidRDefault="0053251D" w:rsidP="0053251D">
      <w:pPr>
        <w:numPr>
          <w:ilvl w:val="0"/>
          <w:numId w:val="63"/>
        </w:numPr>
        <w:autoSpaceDE w:val="0"/>
        <w:rPr>
          <w:rFonts w:ascii="Times New Roman" w:hAnsi="Times New Roman" w:cs="Times New Roman"/>
          <w:kern w:val="1"/>
        </w:rPr>
      </w:pPr>
      <w:r w:rsidRPr="00AA18E7">
        <w:rPr>
          <w:rFonts w:ascii="Times New Roman" w:hAnsi="Times New Roman" w:cs="Times New Roman"/>
          <w:kern w:val="1"/>
        </w:rPr>
        <w:t>zajęcia rewalidacyjne oraz inne zajęcia odpowiednie ze względu na indywidualne potrzeby rozwojowe i edukacyjne oraz możliwości psychofizyczne ucznia;</w:t>
      </w:r>
    </w:p>
    <w:p w14:paraId="1F5AC765" w14:textId="77777777" w:rsidR="0053251D" w:rsidRPr="00AA18E7" w:rsidRDefault="0053251D" w:rsidP="0053251D">
      <w:pPr>
        <w:numPr>
          <w:ilvl w:val="0"/>
          <w:numId w:val="63"/>
        </w:numPr>
        <w:autoSpaceDE w:val="0"/>
        <w:rPr>
          <w:rFonts w:ascii="Times New Roman" w:hAnsi="Times New Roman" w:cs="Times New Roman"/>
          <w:kern w:val="1"/>
        </w:rPr>
      </w:pPr>
      <w:r w:rsidRPr="00AA18E7">
        <w:rPr>
          <w:rFonts w:ascii="Times New Roman" w:hAnsi="Times New Roman" w:cs="Times New Roman"/>
          <w:kern w:val="1"/>
        </w:rPr>
        <w:t>zakres współpracy nauczycieli i specjalistów z rodzicami ucznia w realizacji zadań zawartych w programie.</w:t>
      </w:r>
    </w:p>
    <w:p w14:paraId="78A03B17" w14:textId="77777777" w:rsidR="0053251D" w:rsidRPr="00AA18E7" w:rsidRDefault="0053251D" w:rsidP="0053251D">
      <w:pPr>
        <w:numPr>
          <w:ilvl w:val="0"/>
          <w:numId w:val="62"/>
        </w:numPr>
        <w:rPr>
          <w:rFonts w:ascii="Times New Roman" w:hAnsi="Times New Roman" w:cs="Times New Roman"/>
        </w:rPr>
      </w:pPr>
      <w:r w:rsidRPr="00AA18E7">
        <w:rPr>
          <w:rFonts w:ascii="Times New Roman" w:hAnsi="Times New Roman" w:cs="Times New Roman"/>
        </w:rPr>
        <w:t>Program opracowuje się na okres, na jaki zostało wydane orzeczenie o potrzebie kształcenia specjalnego, nie dłuższy jednak niż etap edukacyjny.</w:t>
      </w:r>
    </w:p>
    <w:p w14:paraId="3607D38C" w14:textId="77777777" w:rsidR="0053251D" w:rsidRPr="00AA18E7" w:rsidRDefault="0053251D" w:rsidP="0053251D">
      <w:pPr>
        <w:numPr>
          <w:ilvl w:val="0"/>
          <w:numId w:val="62"/>
        </w:numPr>
        <w:rPr>
          <w:rFonts w:ascii="Times New Roman" w:hAnsi="Times New Roman" w:cs="Times New Roman"/>
        </w:rPr>
      </w:pPr>
      <w:r w:rsidRPr="00AA18E7">
        <w:rPr>
          <w:rFonts w:ascii="Times New Roman" w:hAnsi="Times New Roman" w:cs="Times New Roman"/>
        </w:rPr>
        <w:t xml:space="preserve">Zespół na miesiąc przed zakończeniem zajęć dydaktycznych w każdym półroczu danego roku szkolnego dokonuje okresowej wielospecjalistycznej oceny poziomu funkcjonowania ucznia, uwzględniając ocenę efektywności pomocy </w:t>
      </w:r>
      <w:proofErr w:type="spellStart"/>
      <w:r w:rsidRPr="00AA18E7">
        <w:rPr>
          <w:rFonts w:ascii="Times New Roman" w:hAnsi="Times New Roman" w:cs="Times New Roman"/>
        </w:rPr>
        <w:t>psychologiczno</w:t>
      </w:r>
      <w:proofErr w:type="spellEnd"/>
      <w:r w:rsidRPr="00AA18E7">
        <w:rPr>
          <w:rFonts w:ascii="Times New Roman" w:hAnsi="Times New Roman" w:cs="Times New Roman"/>
        </w:rPr>
        <w:t>–pedagogicznej udzielanej uczniowi oraz w miarę potrzeb, dokonuje modyfikacji programu.</w:t>
      </w:r>
    </w:p>
    <w:p w14:paraId="654B74CE" w14:textId="77777777" w:rsidR="0053251D" w:rsidRPr="00AA18E7" w:rsidRDefault="0053251D" w:rsidP="0053251D">
      <w:pPr>
        <w:numPr>
          <w:ilvl w:val="0"/>
          <w:numId w:val="62"/>
        </w:numPr>
        <w:rPr>
          <w:rFonts w:ascii="Times New Roman" w:hAnsi="Times New Roman" w:cs="Times New Roman"/>
        </w:rPr>
      </w:pPr>
      <w:r w:rsidRPr="00AA18E7">
        <w:rPr>
          <w:rFonts w:ascii="Times New Roman" w:hAnsi="Times New Roman" w:cs="Times New Roman"/>
        </w:rPr>
        <w:t xml:space="preserve">Uczniowie niepełnosprawni przystępują do egzaminu w ostatnim roku nauki w szkole podstawowej, przeprowadzanego zgodnie z przepisami w sprawie warunków i sposobu oceniania, klasyfikowania i promowania uczniów i słuchaczy oraz przeprowadzania </w:t>
      </w:r>
      <w:r>
        <w:rPr>
          <w:rFonts w:ascii="Times New Roman" w:hAnsi="Times New Roman" w:cs="Times New Roman"/>
        </w:rPr>
        <w:t xml:space="preserve">sprawdzianów i egzaminów </w:t>
      </w:r>
      <w:r w:rsidRPr="00AA18E7">
        <w:rPr>
          <w:rFonts w:ascii="Times New Roman" w:hAnsi="Times New Roman" w:cs="Times New Roman"/>
        </w:rPr>
        <w:t>w</w:t>
      </w:r>
      <w:r>
        <w:rPr>
          <w:rFonts w:ascii="Times New Roman" w:hAnsi="Times New Roman" w:cs="Times New Roman"/>
        </w:rPr>
        <w:t xml:space="preserve"> szkołach publicznych, w </w:t>
      </w:r>
      <w:r w:rsidRPr="00AA18E7">
        <w:rPr>
          <w:rFonts w:ascii="Times New Roman" w:hAnsi="Times New Roman" w:cs="Times New Roman"/>
        </w:rPr>
        <w:t xml:space="preserve">warunkach </w:t>
      </w:r>
      <w:r w:rsidRPr="00AA18E7">
        <w:rPr>
          <w:rFonts w:ascii="Times New Roman" w:hAnsi="Times New Roman" w:cs="Times New Roman"/>
        </w:rPr>
        <w:br/>
        <w:t>i formie dostosowanych do rodzaju ich niepełnosprawności, a uczniowie niedostosowani społecznie lub zagrożeni niedostosowaniem społecznym – w warunkach dostosowanych do ich indywidualnych potrzeb rozwojowych i edukacyjnych oraz możliwości psychofizycznych, na podstawie orzeczenia o potrzebie kształcenia specjalnego.</w:t>
      </w:r>
    </w:p>
    <w:p w14:paraId="1ACCDF9A" w14:textId="77777777" w:rsidR="0053251D" w:rsidRPr="00AA18E7" w:rsidRDefault="0053251D" w:rsidP="0053251D">
      <w:pPr>
        <w:numPr>
          <w:ilvl w:val="0"/>
          <w:numId w:val="62"/>
        </w:numPr>
        <w:rPr>
          <w:rFonts w:ascii="Times New Roman" w:hAnsi="Times New Roman" w:cs="Times New Roman"/>
        </w:rPr>
      </w:pPr>
      <w:r w:rsidRPr="00AA18E7">
        <w:rPr>
          <w:rFonts w:ascii="Times New Roman" w:hAnsi="Times New Roman" w:cs="Times New Roman"/>
        </w:rPr>
        <w:t xml:space="preserve">Dostosowanie warunków przeprowadzania egzaminu, o którym mowa w ustępie 20, </w:t>
      </w:r>
      <w:r>
        <w:rPr>
          <w:rFonts w:ascii="Times New Roman" w:hAnsi="Times New Roman" w:cs="Times New Roman"/>
        </w:rPr>
        <w:t>do </w:t>
      </w:r>
      <w:r w:rsidRPr="00AA18E7">
        <w:rPr>
          <w:rFonts w:ascii="Times New Roman" w:hAnsi="Times New Roman" w:cs="Times New Roman"/>
        </w:rPr>
        <w:t>rodzaju niepełnosprawności lub indywidualnych potrzeb rozwojowych i edukacyjnych oraz możliwości psychofizycznych ucznia polega w szczególności na:</w:t>
      </w:r>
    </w:p>
    <w:p w14:paraId="40AAC57A" w14:textId="77777777" w:rsidR="0053251D" w:rsidRPr="00AA18E7" w:rsidRDefault="0053251D" w:rsidP="0053251D">
      <w:pPr>
        <w:numPr>
          <w:ilvl w:val="0"/>
          <w:numId w:val="64"/>
        </w:numPr>
        <w:autoSpaceDE w:val="0"/>
        <w:rPr>
          <w:rFonts w:ascii="Times New Roman" w:hAnsi="Times New Roman" w:cs="Times New Roman"/>
        </w:rPr>
      </w:pPr>
      <w:r w:rsidRPr="00AA18E7">
        <w:rPr>
          <w:rFonts w:ascii="Times New Roman" w:hAnsi="Times New Roman" w:cs="Times New Roman"/>
        </w:rPr>
        <w:lastRenderedPageBreak/>
        <w:t>zminimalizowaniu ograniczeń wynikających z niepełnosprawności, wykorzystaniu odpowiedniego sprzętu specjalistycznego i środków dydaktycznych;</w:t>
      </w:r>
    </w:p>
    <w:p w14:paraId="7266AB70" w14:textId="77777777" w:rsidR="0053251D" w:rsidRPr="00AA18E7" w:rsidRDefault="0053251D" w:rsidP="0053251D">
      <w:pPr>
        <w:numPr>
          <w:ilvl w:val="0"/>
          <w:numId w:val="64"/>
        </w:numPr>
        <w:autoSpaceDE w:val="0"/>
        <w:rPr>
          <w:rFonts w:ascii="Times New Roman" w:hAnsi="Times New Roman" w:cs="Times New Roman"/>
        </w:rPr>
      </w:pPr>
      <w:r w:rsidRPr="00AA18E7">
        <w:rPr>
          <w:rFonts w:ascii="Times New Roman" w:hAnsi="Times New Roman" w:cs="Times New Roman"/>
          <w:kern w:val="1"/>
        </w:rPr>
        <w:t>odpowiednim</w:t>
      </w:r>
      <w:r w:rsidRPr="00AA18E7">
        <w:rPr>
          <w:rFonts w:ascii="Times New Roman" w:hAnsi="Times New Roman" w:cs="Times New Roman"/>
        </w:rPr>
        <w:t xml:space="preserve"> przedłużeniu czasu przewidzianego na przeprowadzenie egzaminu;</w:t>
      </w:r>
    </w:p>
    <w:p w14:paraId="67CBEAE3" w14:textId="77777777" w:rsidR="0053251D" w:rsidRPr="00AA18E7" w:rsidRDefault="0053251D" w:rsidP="0053251D">
      <w:pPr>
        <w:numPr>
          <w:ilvl w:val="0"/>
          <w:numId w:val="64"/>
        </w:numPr>
        <w:autoSpaceDE w:val="0"/>
        <w:rPr>
          <w:rFonts w:ascii="Times New Roman" w:hAnsi="Times New Roman" w:cs="Times New Roman"/>
          <w:kern w:val="1"/>
        </w:rPr>
      </w:pPr>
      <w:r w:rsidRPr="00AA18E7">
        <w:rPr>
          <w:rFonts w:ascii="Times New Roman" w:hAnsi="Times New Roman" w:cs="Times New Roman"/>
          <w:kern w:val="1"/>
        </w:rPr>
        <w:t>zapewnieniu obecności w czasie egzaminu specjalisty z zakresu danej niepełnosprawności, niedostosowania społecznego lub zagrożenia niedostosowaniem społecznym, jeżeli jest to niezbędne dla uzyskania właściwego kontaktu z uczniem lub pomocy w obsłudze sprzętu specjalistycznego i środków dydaktycznych.</w:t>
      </w:r>
    </w:p>
    <w:p w14:paraId="14FEE268" w14:textId="77777777" w:rsidR="0053251D" w:rsidRPr="00AA18E7" w:rsidRDefault="0053251D" w:rsidP="0053251D">
      <w:pPr>
        <w:numPr>
          <w:ilvl w:val="0"/>
          <w:numId w:val="62"/>
        </w:numPr>
        <w:rPr>
          <w:rFonts w:ascii="Times New Roman" w:hAnsi="Times New Roman" w:cs="Times New Roman"/>
        </w:rPr>
      </w:pPr>
      <w:r w:rsidRPr="00AA18E7">
        <w:rPr>
          <w:rFonts w:ascii="Times New Roman" w:hAnsi="Times New Roman" w:cs="Times New Roman"/>
        </w:rPr>
        <w:t xml:space="preserve">Rada pedagogiczna wskazuje sposób dostosowania warunków przeprowadzania egzaminu do rodzaju niepełnosprawności lub indywidualnych potrzeb rozwojowych i edukacyjnych oraz możliwości psychofizycznych ucznia, uwzględniając posiadane przez tego ucznia orzeczenie o potrzebie kształcenia specjalnego w oparciu o szczegółową informację </w:t>
      </w:r>
      <w:r w:rsidRPr="00AA18E7">
        <w:rPr>
          <w:rFonts w:ascii="Times New Roman" w:hAnsi="Times New Roman" w:cs="Times New Roman"/>
        </w:rPr>
        <w:br/>
        <w:t>o sposobach dostosowania warunków i form przeprowadzania egzaminu podaną do publicznej wiadomości na stronie internetowej CKE w terminie do 1 września roku szkolnego, w którym przeprowadzany jest egzamin.</w:t>
      </w:r>
    </w:p>
    <w:p w14:paraId="11405E64" w14:textId="77777777" w:rsidR="0053251D" w:rsidRPr="00AA18E7" w:rsidRDefault="0053251D" w:rsidP="0053251D">
      <w:pPr>
        <w:numPr>
          <w:ilvl w:val="0"/>
          <w:numId w:val="62"/>
        </w:numPr>
        <w:rPr>
          <w:rFonts w:ascii="Times New Roman" w:hAnsi="Times New Roman" w:cs="Times New Roman"/>
        </w:rPr>
      </w:pPr>
      <w:r w:rsidRPr="00AA18E7">
        <w:rPr>
          <w:rFonts w:ascii="Times New Roman" w:hAnsi="Times New Roman" w:cs="Times New Roman"/>
        </w:rPr>
        <w:t>Zapewnienie warunków, o których mowa w ust. 22 należy do obowiązków przewodniczącego szkolnego zespołu egzaminacyjnego.</w:t>
      </w:r>
    </w:p>
    <w:p w14:paraId="6D71D50D" w14:textId="77777777" w:rsidR="0053251D" w:rsidRPr="00AA18E7" w:rsidRDefault="0053251D" w:rsidP="0053251D">
      <w:pPr>
        <w:numPr>
          <w:ilvl w:val="0"/>
          <w:numId w:val="62"/>
        </w:numPr>
        <w:rPr>
          <w:rFonts w:ascii="Times New Roman" w:hAnsi="Times New Roman" w:cs="Times New Roman"/>
        </w:rPr>
      </w:pPr>
      <w:r w:rsidRPr="00AA18E7">
        <w:rPr>
          <w:rFonts w:ascii="Times New Roman" w:hAnsi="Times New Roman" w:cs="Times New Roman"/>
        </w:rPr>
        <w:t xml:space="preserve">Uczeń niepełnosprawny ma prawo do korzystania z wszelkich form pomocy </w:t>
      </w:r>
      <w:proofErr w:type="spellStart"/>
      <w:r w:rsidRPr="00AA18E7">
        <w:rPr>
          <w:rFonts w:ascii="Times New Roman" w:hAnsi="Times New Roman" w:cs="Times New Roman"/>
        </w:rPr>
        <w:t>psychologiczno</w:t>
      </w:r>
      <w:proofErr w:type="spellEnd"/>
      <w:r w:rsidRPr="00AA18E7">
        <w:rPr>
          <w:rFonts w:ascii="Times New Roman" w:hAnsi="Times New Roman" w:cs="Times New Roman"/>
        </w:rPr>
        <w:t xml:space="preserve">–pedagogicznej organizowanej w szkole w formach i na zasadach określonych </w:t>
      </w:r>
      <w:r>
        <w:rPr>
          <w:rFonts w:ascii="Times New Roman" w:hAnsi="Times New Roman" w:cs="Times New Roman"/>
        </w:rPr>
        <w:t>w §</w:t>
      </w:r>
      <w:r w:rsidRPr="00AA18E7">
        <w:rPr>
          <w:rFonts w:ascii="Times New Roman" w:hAnsi="Times New Roman" w:cs="Times New Roman"/>
        </w:rPr>
        <w:t>9 i §10 statutu szkoły.</w:t>
      </w:r>
    </w:p>
    <w:p w14:paraId="430752CD" w14:textId="77777777" w:rsidR="0053251D" w:rsidRPr="00AA18E7" w:rsidRDefault="0053251D" w:rsidP="0053251D">
      <w:pPr>
        <w:numPr>
          <w:ilvl w:val="0"/>
          <w:numId w:val="62"/>
        </w:numPr>
        <w:rPr>
          <w:rFonts w:ascii="Times New Roman" w:hAnsi="Times New Roman" w:cs="Times New Roman"/>
        </w:rPr>
      </w:pPr>
      <w:r w:rsidRPr="00AA18E7">
        <w:rPr>
          <w:rFonts w:ascii="Times New Roman" w:hAnsi="Times New Roman" w:cs="Times New Roman"/>
        </w:rPr>
        <w:t>Uczniów, którym stan zdrowia uniemożliwia lub zn</w:t>
      </w:r>
      <w:r>
        <w:rPr>
          <w:rFonts w:ascii="Times New Roman" w:hAnsi="Times New Roman" w:cs="Times New Roman"/>
        </w:rPr>
        <w:t>acznie utrudnia uczęszczanie do </w:t>
      </w:r>
      <w:r w:rsidRPr="00AA18E7">
        <w:rPr>
          <w:rFonts w:ascii="Times New Roman" w:hAnsi="Times New Roman" w:cs="Times New Roman"/>
        </w:rPr>
        <w:t>szkoły, obejmuje się indywidualnym nauczaniem.</w:t>
      </w:r>
    </w:p>
    <w:p w14:paraId="0B005EB7" w14:textId="77777777" w:rsidR="0053251D" w:rsidRPr="00AA18E7" w:rsidRDefault="0053251D" w:rsidP="0053251D">
      <w:pPr>
        <w:numPr>
          <w:ilvl w:val="0"/>
          <w:numId w:val="62"/>
        </w:numPr>
        <w:rPr>
          <w:rFonts w:ascii="Times New Roman" w:hAnsi="Times New Roman" w:cs="Times New Roman"/>
        </w:rPr>
      </w:pPr>
      <w:r w:rsidRPr="00AA18E7">
        <w:rPr>
          <w:rFonts w:ascii="Times New Roman" w:hAnsi="Times New Roman" w:cs="Times New Roman"/>
        </w:rPr>
        <w:t xml:space="preserve">Na podstawie orzeczenia, dyrektor szkoły ustala zakres i czas prowadzenia zajęć indywidualnego nauczania oraz formy i zakres pomocy </w:t>
      </w:r>
      <w:proofErr w:type="spellStart"/>
      <w:r w:rsidRPr="00AA18E7">
        <w:rPr>
          <w:rFonts w:ascii="Times New Roman" w:hAnsi="Times New Roman" w:cs="Times New Roman"/>
        </w:rPr>
        <w:t>psychologiczno</w:t>
      </w:r>
      <w:proofErr w:type="spellEnd"/>
      <w:r w:rsidRPr="00AA18E7">
        <w:rPr>
          <w:rFonts w:ascii="Times New Roman" w:hAnsi="Times New Roman" w:cs="Times New Roman"/>
        </w:rPr>
        <w:t xml:space="preserve"> – pedagogicznej.</w:t>
      </w:r>
    </w:p>
    <w:p w14:paraId="283E3699" w14:textId="77777777" w:rsidR="0053251D" w:rsidRPr="00AA18E7" w:rsidRDefault="0053251D" w:rsidP="0053251D">
      <w:pPr>
        <w:numPr>
          <w:ilvl w:val="0"/>
          <w:numId w:val="62"/>
        </w:numPr>
        <w:rPr>
          <w:rFonts w:ascii="Times New Roman" w:hAnsi="Times New Roman" w:cs="Times New Roman"/>
        </w:rPr>
      </w:pPr>
      <w:r w:rsidRPr="00AA18E7">
        <w:rPr>
          <w:rFonts w:ascii="Times New Roman" w:hAnsi="Times New Roman" w:cs="Times New Roman"/>
        </w:rPr>
        <w:t>Na wniosek nauczyciela prowadzącego zajęcia indywidualnego nauczania dyrektor może zezwolić na odstąpienie od realizacji niektórych treści wynikających z podstawy programowej kształcenia ogólnego, stosownie do możliwości psychofizycznych ucznia oraz warunków, w których zajęcia są realizowane.</w:t>
      </w:r>
    </w:p>
    <w:p w14:paraId="75C1542F" w14:textId="77777777" w:rsidR="0053251D" w:rsidRPr="00AA18E7" w:rsidRDefault="0053251D" w:rsidP="0053251D">
      <w:pPr>
        <w:numPr>
          <w:ilvl w:val="0"/>
          <w:numId w:val="62"/>
        </w:numPr>
        <w:rPr>
          <w:rFonts w:ascii="Times New Roman" w:hAnsi="Times New Roman" w:cs="Times New Roman"/>
        </w:rPr>
      </w:pPr>
      <w:r w:rsidRPr="00AA18E7">
        <w:rPr>
          <w:rFonts w:ascii="Times New Roman" w:hAnsi="Times New Roman" w:cs="Times New Roman"/>
        </w:rPr>
        <w:t xml:space="preserve">Indywidualne nauczanie organizuje dyrektor szkoły na wniosek rodziców i na podstawie orzeczenia wydanego przez zespół orzekający w publicznej poradni </w:t>
      </w:r>
      <w:proofErr w:type="spellStart"/>
      <w:r w:rsidRPr="00AA18E7">
        <w:rPr>
          <w:rFonts w:ascii="Times New Roman" w:hAnsi="Times New Roman" w:cs="Times New Roman"/>
        </w:rPr>
        <w:t>psychologiczno</w:t>
      </w:r>
      <w:proofErr w:type="spellEnd"/>
      <w:r w:rsidRPr="00AA18E7">
        <w:rPr>
          <w:rFonts w:ascii="Times New Roman" w:hAnsi="Times New Roman" w:cs="Times New Roman"/>
        </w:rPr>
        <w:t xml:space="preserve"> - pedagogicznej, w tym poradni specjalistycznej. Dyrektor organizuje indywidualne nauczanie w sposób zapewniający wykonanie określonych w orzeczeniu zaleceń </w:t>
      </w:r>
      <w:r w:rsidRPr="00AA18E7">
        <w:rPr>
          <w:rFonts w:ascii="Times New Roman" w:hAnsi="Times New Roman" w:cs="Times New Roman"/>
        </w:rPr>
        <w:lastRenderedPageBreak/>
        <w:t xml:space="preserve">dotyczących warunków realizacji potrzeb edukacyjnych ucznia oraz form pomocy </w:t>
      </w:r>
      <w:proofErr w:type="spellStart"/>
      <w:r w:rsidRPr="00AA18E7">
        <w:rPr>
          <w:rFonts w:ascii="Times New Roman" w:hAnsi="Times New Roman" w:cs="Times New Roman"/>
        </w:rPr>
        <w:t>psychologiczno</w:t>
      </w:r>
      <w:proofErr w:type="spellEnd"/>
      <w:r w:rsidRPr="00AA18E7">
        <w:rPr>
          <w:rFonts w:ascii="Times New Roman" w:hAnsi="Times New Roman" w:cs="Times New Roman"/>
        </w:rPr>
        <w:t xml:space="preserve"> – pedagogicznej.</w:t>
      </w:r>
    </w:p>
    <w:p w14:paraId="14C78FA7" w14:textId="77777777" w:rsidR="0053251D" w:rsidRPr="00AA18E7" w:rsidRDefault="0053251D" w:rsidP="0053251D">
      <w:pPr>
        <w:numPr>
          <w:ilvl w:val="0"/>
          <w:numId w:val="62"/>
        </w:numPr>
        <w:rPr>
          <w:rFonts w:ascii="Times New Roman" w:hAnsi="Times New Roman" w:cs="Times New Roman"/>
        </w:rPr>
      </w:pPr>
      <w:r w:rsidRPr="00AA18E7">
        <w:rPr>
          <w:rFonts w:ascii="Times New Roman" w:hAnsi="Times New Roman" w:cs="Times New Roman"/>
        </w:rPr>
        <w:t>Zajęcia indywidualnego nauczania prowadzą nauczyciele poszczególnych przedmiotów.</w:t>
      </w:r>
    </w:p>
    <w:p w14:paraId="46DEC7D1" w14:textId="77777777" w:rsidR="0053251D" w:rsidRPr="00AA18E7" w:rsidRDefault="0053251D" w:rsidP="0053251D">
      <w:pPr>
        <w:numPr>
          <w:ilvl w:val="0"/>
          <w:numId w:val="62"/>
        </w:numPr>
        <w:rPr>
          <w:rFonts w:ascii="Times New Roman" w:hAnsi="Times New Roman" w:cs="Times New Roman"/>
        </w:rPr>
      </w:pPr>
      <w:r w:rsidRPr="00AA18E7">
        <w:rPr>
          <w:rFonts w:ascii="Times New Roman" w:hAnsi="Times New Roman" w:cs="Times New Roman"/>
        </w:rPr>
        <w:t>Zajęcia indywidualnego nauczania prowadzi się  w domu rodzinnym ucznia.</w:t>
      </w:r>
    </w:p>
    <w:p w14:paraId="6BA48812" w14:textId="77777777" w:rsidR="0053251D" w:rsidRPr="00AA18E7" w:rsidRDefault="0053251D" w:rsidP="0053251D">
      <w:pPr>
        <w:numPr>
          <w:ilvl w:val="0"/>
          <w:numId w:val="62"/>
        </w:numPr>
        <w:rPr>
          <w:rFonts w:ascii="Times New Roman" w:hAnsi="Times New Roman" w:cs="Times New Roman"/>
        </w:rPr>
      </w:pPr>
      <w:r w:rsidRPr="00AA18E7">
        <w:rPr>
          <w:rFonts w:ascii="Times New Roman" w:hAnsi="Times New Roman" w:cs="Times New Roman"/>
        </w:rPr>
        <w:t>W indywidualnym nauczaniu realizuje się treści wynikające z podstawy programowej kształcenia ogólnego oraz obowiązkowe zajęcia edukacyjne, wynikające z ramowego planu nauczania danej klasy, dostosowane do potrzeb i możliwości  psychofizycznych ucznia.</w:t>
      </w:r>
    </w:p>
    <w:p w14:paraId="22051101" w14:textId="77777777" w:rsidR="0053251D" w:rsidRPr="00AA18E7" w:rsidRDefault="0053251D" w:rsidP="0053251D">
      <w:pPr>
        <w:numPr>
          <w:ilvl w:val="0"/>
          <w:numId w:val="62"/>
        </w:numPr>
        <w:rPr>
          <w:rFonts w:ascii="Times New Roman" w:hAnsi="Times New Roman" w:cs="Times New Roman"/>
        </w:rPr>
      </w:pPr>
      <w:r w:rsidRPr="00AA18E7">
        <w:rPr>
          <w:rFonts w:ascii="Times New Roman" w:hAnsi="Times New Roman" w:cs="Times New Roman"/>
        </w:rPr>
        <w:t xml:space="preserve"> Tygodniowy wymiar godzin zajęć indywidualnego nauczania dla uczniów:</w:t>
      </w:r>
    </w:p>
    <w:p w14:paraId="376A0D95" w14:textId="77777777" w:rsidR="0053251D" w:rsidRPr="00AA18E7" w:rsidRDefault="0053251D" w:rsidP="0053251D">
      <w:pPr>
        <w:numPr>
          <w:ilvl w:val="0"/>
          <w:numId w:val="65"/>
        </w:numPr>
        <w:autoSpaceDE w:val="0"/>
        <w:rPr>
          <w:rFonts w:ascii="Times New Roman" w:hAnsi="Times New Roman" w:cs="Times New Roman"/>
        </w:rPr>
      </w:pPr>
      <w:r w:rsidRPr="00AA18E7">
        <w:rPr>
          <w:rFonts w:ascii="Times New Roman" w:hAnsi="Times New Roman" w:cs="Times New Roman"/>
        </w:rPr>
        <w:t>klas 1-3 szkoły podstawowej wynosi od 6 do 8 godzin;</w:t>
      </w:r>
    </w:p>
    <w:p w14:paraId="7A97EC22" w14:textId="77777777" w:rsidR="0053251D" w:rsidRPr="00AA18E7" w:rsidRDefault="0053251D" w:rsidP="0053251D">
      <w:pPr>
        <w:numPr>
          <w:ilvl w:val="0"/>
          <w:numId w:val="65"/>
        </w:numPr>
        <w:autoSpaceDE w:val="0"/>
        <w:rPr>
          <w:rFonts w:ascii="Times New Roman" w:hAnsi="Times New Roman" w:cs="Times New Roman"/>
        </w:rPr>
      </w:pPr>
      <w:r w:rsidRPr="00AA18E7">
        <w:rPr>
          <w:rFonts w:ascii="Times New Roman" w:hAnsi="Times New Roman" w:cs="Times New Roman"/>
        </w:rPr>
        <w:t>klas 4-8 szkoły podstawowej wynosi od 8 do 10 godzin;</w:t>
      </w:r>
    </w:p>
    <w:p w14:paraId="314AE0D8" w14:textId="77777777" w:rsidR="0053251D" w:rsidRPr="00AA18E7" w:rsidRDefault="0053251D" w:rsidP="0053251D">
      <w:pPr>
        <w:numPr>
          <w:ilvl w:val="0"/>
          <w:numId w:val="62"/>
        </w:numPr>
        <w:rPr>
          <w:rFonts w:ascii="Times New Roman" w:hAnsi="Times New Roman" w:cs="Times New Roman"/>
        </w:rPr>
      </w:pPr>
      <w:r w:rsidRPr="00AA18E7">
        <w:rPr>
          <w:rFonts w:ascii="Times New Roman" w:hAnsi="Times New Roman" w:cs="Times New Roman"/>
        </w:rPr>
        <w:t>Tygodniowy wymiar zajęć realizuje się w ciągu co najmniej 3 dni.</w:t>
      </w:r>
    </w:p>
    <w:p w14:paraId="20A08820" w14:textId="77777777" w:rsidR="0053251D" w:rsidRPr="00AA18E7" w:rsidRDefault="0053251D" w:rsidP="0053251D">
      <w:pPr>
        <w:numPr>
          <w:ilvl w:val="0"/>
          <w:numId w:val="62"/>
        </w:numPr>
        <w:rPr>
          <w:rFonts w:ascii="Times New Roman" w:hAnsi="Times New Roman" w:cs="Times New Roman"/>
          <w:bCs/>
          <w:i/>
        </w:rPr>
      </w:pPr>
      <w:r w:rsidRPr="00AA18E7">
        <w:rPr>
          <w:rFonts w:ascii="Times New Roman" w:hAnsi="Times New Roman" w:cs="Times New Roman"/>
        </w:rPr>
        <w:t>Uczniom objętym indywidualnym nauczaniem, których stan zdrowia znacznie utrudnia uczęszczanie do szkoły, w celu ich integracji ze środowiskiem i zapewnienia im pełnego osobowego rozwoju, dyrektor szkoły w miarę posiadanych możliwości, uwzględniając zalecenia zawarte w orzeczeniu oraz aktualny stan zdrowia, organizuje różne formy uczestniczenia w życiu szkoły.</w:t>
      </w:r>
    </w:p>
    <w:p w14:paraId="4992FC4E" w14:textId="77777777" w:rsidR="0053251D" w:rsidRPr="00AA18E7" w:rsidRDefault="0053251D" w:rsidP="0053251D">
      <w:pPr>
        <w:rPr>
          <w:rFonts w:ascii="Times New Roman" w:hAnsi="Times New Roman" w:cs="Times New Roman"/>
          <w:bCs/>
          <w:i/>
        </w:rPr>
      </w:pPr>
    </w:p>
    <w:p w14:paraId="26E61D85" w14:textId="77777777" w:rsidR="0053251D" w:rsidRPr="00AA18E7" w:rsidRDefault="0053251D" w:rsidP="0053251D">
      <w:pPr>
        <w:pStyle w:val="Podtytu"/>
        <w:rPr>
          <w:rFonts w:ascii="Times New Roman" w:hAnsi="Times New Roman"/>
        </w:rPr>
      </w:pPr>
      <w:bookmarkStart w:id="18" w:name="_Toc125456582"/>
      <w:r w:rsidRPr="00AA18E7">
        <w:rPr>
          <w:rFonts w:ascii="Times New Roman" w:hAnsi="Times New Roman"/>
        </w:rPr>
        <w:t>§ 11</w:t>
      </w:r>
      <w:r w:rsidRPr="00AA18E7">
        <w:rPr>
          <w:rFonts w:ascii="Times New Roman" w:hAnsi="Times New Roman"/>
        </w:rPr>
        <w:br/>
        <w:t>Opieka socjalna</w:t>
      </w:r>
      <w:bookmarkEnd w:id="18"/>
    </w:p>
    <w:p w14:paraId="65074158" w14:textId="77777777" w:rsidR="0053251D" w:rsidRPr="00AA18E7" w:rsidRDefault="0053251D" w:rsidP="0053251D">
      <w:pPr>
        <w:jc w:val="center"/>
        <w:rPr>
          <w:rFonts w:ascii="Times New Roman" w:hAnsi="Times New Roman" w:cs="Times New Roman"/>
          <w:bCs/>
        </w:rPr>
      </w:pPr>
    </w:p>
    <w:p w14:paraId="6262B87D" w14:textId="77777777" w:rsidR="0053251D" w:rsidRPr="00AA18E7" w:rsidRDefault="0053251D" w:rsidP="0053251D">
      <w:pPr>
        <w:numPr>
          <w:ilvl w:val="1"/>
          <w:numId w:val="16"/>
        </w:numPr>
        <w:rPr>
          <w:rFonts w:ascii="Times New Roman" w:hAnsi="Times New Roman" w:cs="Times New Roman"/>
        </w:rPr>
      </w:pPr>
      <w:r w:rsidRPr="00AA18E7">
        <w:rPr>
          <w:rFonts w:ascii="Times New Roman" w:hAnsi="Times New Roman" w:cs="Times New Roman"/>
        </w:rPr>
        <w:t>Szkoła sprawuje opiekę nad uczniami znajdującymi się w trudnej sytuacji materialnej z powodu warunków rodzinnych i losowych poprzez:</w:t>
      </w:r>
    </w:p>
    <w:p w14:paraId="004C865B" w14:textId="77777777" w:rsidR="0053251D" w:rsidRPr="001E3F91" w:rsidRDefault="0053251D" w:rsidP="0053251D">
      <w:pPr>
        <w:numPr>
          <w:ilvl w:val="1"/>
          <w:numId w:val="13"/>
        </w:numPr>
        <w:rPr>
          <w:rFonts w:ascii="Times New Roman" w:hAnsi="Times New Roman" w:cs="Times New Roman"/>
        </w:rPr>
      </w:pPr>
      <w:r w:rsidRPr="00AA18E7">
        <w:rPr>
          <w:rFonts w:ascii="Times New Roman" w:hAnsi="Times New Roman" w:cs="Times New Roman"/>
        </w:rPr>
        <w:t>udziela</w:t>
      </w:r>
      <w:r>
        <w:rPr>
          <w:rFonts w:ascii="Times New Roman" w:hAnsi="Times New Roman" w:cs="Times New Roman"/>
        </w:rPr>
        <w:t xml:space="preserve">nie doraźnej pomocy materialnej, </w:t>
      </w:r>
      <w:r w:rsidRPr="001E3F91">
        <w:rPr>
          <w:rFonts w:ascii="Times New Roman" w:hAnsi="Times New Roman" w:cs="Times New Roman"/>
        </w:rPr>
        <w:t>w tym wypożyczenie sprzętu do nauczania zdalnego;</w:t>
      </w:r>
    </w:p>
    <w:p w14:paraId="12CAF69A" w14:textId="77777777" w:rsidR="0053251D" w:rsidRPr="00AA18E7" w:rsidRDefault="0053251D" w:rsidP="0053251D">
      <w:pPr>
        <w:numPr>
          <w:ilvl w:val="1"/>
          <w:numId w:val="13"/>
        </w:numPr>
        <w:rPr>
          <w:rFonts w:ascii="Times New Roman" w:hAnsi="Times New Roman" w:cs="Times New Roman"/>
        </w:rPr>
      </w:pPr>
      <w:r w:rsidRPr="00AA18E7">
        <w:rPr>
          <w:rFonts w:ascii="Times New Roman" w:hAnsi="Times New Roman" w:cs="Times New Roman"/>
        </w:rPr>
        <w:t>występowanie o pomoc do rady rodziców, sponsorów i organizacji;</w:t>
      </w:r>
    </w:p>
    <w:p w14:paraId="0F632580" w14:textId="77777777" w:rsidR="0053251D" w:rsidRPr="00AA18E7" w:rsidRDefault="0053251D" w:rsidP="0053251D">
      <w:pPr>
        <w:numPr>
          <w:ilvl w:val="1"/>
          <w:numId w:val="13"/>
        </w:numPr>
        <w:rPr>
          <w:rFonts w:ascii="Times New Roman" w:hAnsi="Times New Roman" w:cs="Times New Roman"/>
        </w:rPr>
      </w:pPr>
      <w:r w:rsidRPr="00AA18E7">
        <w:rPr>
          <w:rFonts w:ascii="Times New Roman" w:hAnsi="Times New Roman" w:cs="Times New Roman"/>
        </w:rPr>
        <w:t>występowanie o pomoc materialną zgodne z zapisami ustawy o systemie oświaty rozdział 8a.</w:t>
      </w:r>
    </w:p>
    <w:p w14:paraId="69A26024" w14:textId="77777777" w:rsidR="0053251D" w:rsidRPr="00AA18E7" w:rsidRDefault="0053251D" w:rsidP="0053251D">
      <w:pPr>
        <w:numPr>
          <w:ilvl w:val="1"/>
          <w:numId w:val="16"/>
        </w:numPr>
        <w:rPr>
          <w:rFonts w:ascii="Times New Roman" w:hAnsi="Times New Roman" w:cs="Times New Roman"/>
        </w:rPr>
      </w:pPr>
      <w:r w:rsidRPr="00AA18E7">
        <w:rPr>
          <w:rFonts w:ascii="Times New Roman" w:hAnsi="Times New Roman" w:cs="Times New Roman"/>
        </w:rPr>
        <w:t>Każdy rodzic ma prawo skorzystać z dobrowolnego grupowego ubezpieczenia swojego dziecka od następstw nieszczęśliwych wypadków.</w:t>
      </w:r>
    </w:p>
    <w:p w14:paraId="154F43C4" w14:textId="77777777" w:rsidR="0053251D" w:rsidRPr="00AA18E7" w:rsidRDefault="0053251D" w:rsidP="0053251D">
      <w:pPr>
        <w:numPr>
          <w:ilvl w:val="1"/>
          <w:numId w:val="16"/>
        </w:numPr>
        <w:rPr>
          <w:rFonts w:ascii="Times New Roman" w:hAnsi="Times New Roman" w:cs="Times New Roman"/>
        </w:rPr>
      </w:pPr>
      <w:r w:rsidRPr="00AA18E7">
        <w:rPr>
          <w:rFonts w:ascii="Times New Roman" w:hAnsi="Times New Roman" w:cs="Times New Roman"/>
        </w:rPr>
        <w:t>Szkoła pomaga w zawieraniu w/w ubezpieczenia, przedstawiając radzie rodziców oferty towarzystw ubezpieczeniowych. Decyzję o wyborze ubezpieczyciela podejmuje rada rodziców.</w:t>
      </w:r>
    </w:p>
    <w:p w14:paraId="1CE77778" w14:textId="77777777" w:rsidR="0053251D" w:rsidRPr="00AA18E7" w:rsidRDefault="0053251D" w:rsidP="0053251D">
      <w:pPr>
        <w:numPr>
          <w:ilvl w:val="1"/>
          <w:numId w:val="16"/>
        </w:numPr>
        <w:rPr>
          <w:rFonts w:ascii="Times New Roman" w:hAnsi="Times New Roman" w:cs="Times New Roman"/>
        </w:rPr>
      </w:pPr>
      <w:r w:rsidRPr="00AA18E7">
        <w:rPr>
          <w:rFonts w:ascii="Times New Roman" w:hAnsi="Times New Roman" w:cs="Times New Roman"/>
        </w:rPr>
        <w:lastRenderedPageBreak/>
        <w:t>W uzasadnionych przypadkach, na wniosek rodzica lub wychowawcy klasy, dyrektor szkoły może podjąć decyzję o sfinansowaniu kosztów ubezpieczenia ucznia ze środków finansowych szkoły.</w:t>
      </w:r>
    </w:p>
    <w:p w14:paraId="76DEF215" w14:textId="77777777" w:rsidR="0053251D" w:rsidRPr="00AA18E7" w:rsidRDefault="0053251D" w:rsidP="0053251D">
      <w:pPr>
        <w:numPr>
          <w:ilvl w:val="1"/>
          <w:numId w:val="16"/>
        </w:numPr>
        <w:rPr>
          <w:rFonts w:ascii="Times New Roman" w:hAnsi="Times New Roman" w:cs="Times New Roman"/>
          <w:bCs/>
        </w:rPr>
      </w:pPr>
      <w:r w:rsidRPr="00AA18E7">
        <w:rPr>
          <w:rFonts w:ascii="Times New Roman" w:hAnsi="Times New Roman" w:cs="Times New Roman"/>
        </w:rPr>
        <w:t xml:space="preserve">Obowiązkiem wszystkich rodziców jest posiadanie ubezpieczenia dziecka od kosztów leczenia podczas wyjazdów zagranicznych. </w:t>
      </w:r>
    </w:p>
    <w:p w14:paraId="61FA185F" w14:textId="77777777" w:rsidR="0053251D" w:rsidRPr="00AA18E7" w:rsidRDefault="0053251D" w:rsidP="0053251D">
      <w:pPr>
        <w:autoSpaceDE w:val="0"/>
        <w:rPr>
          <w:rFonts w:ascii="Times New Roman" w:hAnsi="Times New Roman" w:cs="Times New Roman"/>
          <w:bCs/>
          <w:i/>
        </w:rPr>
      </w:pPr>
    </w:p>
    <w:p w14:paraId="5285E162" w14:textId="77777777" w:rsidR="0053251D" w:rsidRDefault="0053251D" w:rsidP="0053251D">
      <w:pPr>
        <w:autoSpaceDE w:val="0"/>
        <w:rPr>
          <w:rFonts w:ascii="Times New Roman" w:hAnsi="Times New Roman" w:cs="Times New Roman"/>
          <w:bCs/>
          <w:i/>
        </w:rPr>
      </w:pPr>
    </w:p>
    <w:p w14:paraId="75244384" w14:textId="77777777" w:rsidR="001B304A" w:rsidRPr="00AA18E7" w:rsidRDefault="001B304A" w:rsidP="0053251D">
      <w:pPr>
        <w:autoSpaceDE w:val="0"/>
        <w:rPr>
          <w:rFonts w:ascii="Times New Roman" w:hAnsi="Times New Roman" w:cs="Times New Roman"/>
          <w:bCs/>
          <w:i/>
        </w:rPr>
      </w:pPr>
    </w:p>
    <w:p w14:paraId="0B3F13C5" w14:textId="77777777" w:rsidR="0053251D" w:rsidRPr="00AA18E7" w:rsidRDefault="0053251D" w:rsidP="0053251D">
      <w:pPr>
        <w:pStyle w:val="Tytu"/>
        <w:rPr>
          <w:rFonts w:ascii="Times New Roman" w:hAnsi="Times New Roman"/>
          <w:sz w:val="24"/>
          <w:szCs w:val="24"/>
        </w:rPr>
      </w:pPr>
      <w:bookmarkStart w:id="19" w:name="_Toc125456583"/>
      <w:r w:rsidRPr="00AA18E7">
        <w:rPr>
          <w:rFonts w:ascii="Times New Roman" w:hAnsi="Times New Roman"/>
          <w:sz w:val="24"/>
          <w:szCs w:val="24"/>
        </w:rPr>
        <w:t>Rozdział 4</w:t>
      </w:r>
      <w:bookmarkStart w:id="20" w:name="_Toc497589276"/>
      <w:r w:rsidRPr="00AA18E7">
        <w:rPr>
          <w:rFonts w:ascii="Times New Roman" w:hAnsi="Times New Roman"/>
          <w:sz w:val="24"/>
          <w:szCs w:val="24"/>
        </w:rPr>
        <w:br/>
        <w:t>Organy pracy szkoły</w:t>
      </w:r>
      <w:bookmarkEnd w:id="19"/>
      <w:bookmarkEnd w:id="20"/>
    </w:p>
    <w:p w14:paraId="0DE626F0" w14:textId="77777777" w:rsidR="0053251D" w:rsidRPr="00AA18E7" w:rsidRDefault="0053251D" w:rsidP="0053251D">
      <w:pPr>
        <w:pStyle w:val="Podtytu"/>
        <w:rPr>
          <w:rFonts w:ascii="Times New Roman" w:hAnsi="Times New Roman"/>
        </w:rPr>
      </w:pPr>
    </w:p>
    <w:p w14:paraId="51708BC5" w14:textId="77777777" w:rsidR="0053251D" w:rsidRPr="00AA18E7" w:rsidRDefault="0053251D" w:rsidP="0053251D">
      <w:pPr>
        <w:pStyle w:val="Podtytu"/>
        <w:rPr>
          <w:rFonts w:ascii="Times New Roman" w:hAnsi="Times New Roman"/>
          <w:bCs/>
        </w:rPr>
      </w:pPr>
      <w:bookmarkStart w:id="21" w:name="_Toc125456584"/>
      <w:r w:rsidRPr="00AA18E7">
        <w:rPr>
          <w:rFonts w:ascii="Times New Roman" w:hAnsi="Times New Roman"/>
          <w:bCs/>
        </w:rPr>
        <w:t>§ 12</w:t>
      </w:r>
      <w:r w:rsidRPr="00AA18E7">
        <w:rPr>
          <w:rFonts w:ascii="Times New Roman" w:hAnsi="Times New Roman"/>
          <w:bCs/>
        </w:rPr>
        <w:br/>
        <w:t>Dyrektor</w:t>
      </w:r>
      <w:bookmarkEnd w:id="21"/>
    </w:p>
    <w:p w14:paraId="65AEE273" w14:textId="77777777" w:rsidR="0053251D" w:rsidRPr="00AA18E7" w:rsidRDefault="0053251D" w:rsidP="0053251D">
      <w:pPr>
        <w:rPr>
          <w:rFonts w:ascii="Times New Roman" w:hAnsi="Times New Roman" w:cs="Times New Roman"/>
        </w:rPr>
      </w:pPr>
    </w:p>
    <w:p w14:paraId="01324679" w14:textId="77777777" w:rsidR="0053251D" w:rsidRPr="00AA18E7" w:rsidRDefault="0053251D" w:rsidP="0053251D">
      <w:pPr>
        <w:numPr>
          <w:ilvl w:val="1"/>
          <w:numId w:val="56"/>
        </w:numPr>
        <w:rPr>
          <w:rFonts w:ascii="Times New Roman" w:hAnsi="Times New Roman" w:cs="Times New Roman"/>
        </w:rPr>
      </w:pPr>
      <w:r w:rsidRPr="00AA18E7">
        <w:rPr>
          <w:rFonts w:ascii="Times New Roman" w:hAnsi="Times New Roman" w:cs="Times New Roman"/>
        </w:rPr>
        <w:t>Organami szkoły są:</w:t>
      </w:r>
    </w:p>
    <w:p w14:paraId="00C64AA1" w14:textId="77777777" w:rsidR="0053251D" w:rsidRPr="00AA18E7" w:rsidRDefault="0053251D" w:rsidP="0053251D">
      <w:pPr>
        <w:numPr>
          <w:ilvl w:val="1"/>
          <w:numId w:val="41"/>
        </w:numPr>
        <w:rPr>
          <w:rFonts w:ascii="Times New Roman" w:hAnsi="Times New Roman" w:cs="Times New Roman"/>
        </w:rPr>
      </w:pPr>
      <w:r w:rsidRPr="00AA18E7">
        <w:rPr>
          <w:rFonts w:ascii="Times New Roman" w:hAnsi="Times New Roman" w:cs="Times New Roman"/>
        </w:rPr>
        <w:t>dyrektor;</w:t>
      </w:r>
    </w:p>
    <w:p w14:paraId="5229BE95" w14:textId="77777777" w:rsidR="0053251D" w:rsidRPr="00AA18E7" w:rsidRDefault="0053251D" w:rsidP="0053251D">
      <w:pPr>
        <w:numPr>
          <w:ilvl w:val="1"/>
          <w:numId w:val="41"/>
        </w:numPr>
        <w:rPr>
          <w:rFonts w:ascii="Times New Roman" w:hAnsi="Times New Roman" w:cs="Times New Roman"/>
        </w:rPr>
      </w:pPr>
      <w:r w:rsidRPr="00AA18E7">
        <w:rPr>
          <w:rFonts w:ascii="Times New Roman" w:hAnsi="Times New Roman" w:cs="Times New Roman"/>
        </w:rPr>
        <w:t>rada pedagogiczna;</w:t>
      </w:r>
    </w:p>
    <w:p w14:paraId="26813308" w14:textId="77777777" w:rsidR="0053251D" w:rsidRPr="00AA18E7" w:rsidRDefault="0053251D" w:rsidP="0053251D">
      <w:pPr>
        <w:numPr>
          <w:ilvl w:val="1"/>
          <w:numId w:val="41"/>
        </w:numPr>
        <w:rPr>
          <w:rFonts w:ascii="Times New Roman" w:hAnsi="Times New Roman" w:cs="Times New Roman"/>
        </w:rPr>
      </w:pPr>
      <w:r w:rsidRPr="00AA18E7">
        <w:rPr>
          <w:rFonts w:ascii="Times New Roman" w:hAnsi="Times New Roman" w:cs="Times New Roman"/>
        </w:rPr>
        <w:t>rada rodziców;</w:t>
      </w:r>
    </w:p>
    <w:p w14:paraId="458F7D6B" w14:textId="77777777" w:rsidR="0053251D" w:rsidRPr="00AA18E7" w:rsidRDefault="0053251D" w:rsidP="0053251D">
      <w:pPr>
        <w:numPr>
          <w:ilvl w:val="1"/>
          <w:numId w:val="41"/>
        </w:numPr>
        <w:rPr>
          <w:rFonts w:ascii="Times New Roman" w:hAnsi="Times New Roman" w:cs="Times New Roman"/>
        </w:rPr>
      </w:pPr>
      <w:r w:rsidRPr="00AA18E7">
        <w:rPr>
          <w:rFonts w:ascii="Times New Roman" w:hAnsi="Times New Roman" w:cs="Times New Roman"/>
        </w:rPr>
        <w:t>samorząd uczniowski.</w:t>
      </w:r>
    </w:p>
    <w:p w14:paraId="2CCB3E99" w14:textId="77777777" w:rsidR="0053251D" w:rsidRPr="00AA18E7" w:rsidRDefault="0053251D" w:rsidP="0053251D">
      <w:pPr>
        <w:numPr>
          <w:ilvl w:val="1"/>
          <w:numId w:val="56"/>
        </w:numPr>
        <w:rPr>
          <w:rFonts w:ascii="Times New Roman" w:hAnsi="Times New Roman" w:cs="Times New Roman"/>
        </w:rPr>
      </w:pPr>
      <w:r w:rsidRPr="00AA18E7">
        <w:rPr>
          <w:rFonts w:ascii="Times New Roman" w:hAnsi="Times New Roman" w:cs="Times New Roman"/>
        </w:rPr>
        <w:t>Dyrektor szkoły w szczególno</w:t>
      </w:r>
      <w:r w:rsidRPr="00AA18E7">
        <w:rPr>
          <w:rFonts w:ascii="Times New Roman" w:eastAsia="TimesNewRoman" w:hAnsi="Times New Roman" w:cs="Times New Roman"/>
        </w:rPr>
        <w:t>ś</w:t>
      </w:r>
      <w:r w:rsidRPr="00AA18E7">
        <w:rPr>
          <w:rFonts w:ascii="Times New Roman" w:hAnsi="Times New Roman" w:cs="Times New Roman"/>
        </w:rPr>
        <w:t>ci:</w:t>
      </w:r>
    </w:p>
    <w:p w14:paraId="0C2D4D6D" w14:textId="77777777" w:rsidR="0053251D" w:rsidRPr="00AA18E7" w:rsidRDefault="0053251D" w:rsidP="0053251D">
      <w:pPr>
        <w:numPr>
          <w:ilvl w:val="1"/>
          <w:numId w:val="22"/>
        </w:numPr>
        <w:rPr>
          <w:rFonts w:ascii="Times New Roman" w:hAnsi="Times New Roman" w:cs="Times New Roman"/>
        </w:rPr>
      </w:pPr>
      <w:r w:rsidRPr="00AA18E7">
        <w:rPr>
          <w:rFonts w:ascii="Times New Roman" w:hAnsi="Times New Roman" w:cs="Times New Roman"/>
        </w:rPr>
        <w:t>kieruje działalno</w:t>
      </w:r>
      <w:r w:rsidRPr="00AA18E7">
        <w:rPr>
          <w:rFonts w:ascii="Times New Roman" w:eastAsia="TimesNewRoman" w:hAnsi="Times New Roman" w:cs="Times New Roman"/>
        </w:rPr>
        <w:t>ś</w:t>
      </w:r>
      <w:r w:rsidRPr="00AA18E7">
        <w:rPr>
          <w:rFonts w:ascii="Times New Roman" w:hAnsi="Times New Roman" w:cs="Times New Roman"/>
        </w:rPr>
        <w:t>ci</w:t>
      </w:r>
      <w:r w:rsidRPr="00AA18E7">
        <w:rPr>
          <w:rFonts w:ascii="Times New Roman" w:eastAsia="TimesNewRoman" w:hAnsi="Times New Roman" w:cs="Times New Roman"/>
        </w:rPr>
        <w:t xml:space="preserve">ą </w:t>
      </w:r>
      <w:r w:rsidRPr="00AA18E7">
        <w:rPr>
          <w:rFonts w:ascii="Times New Roman" w:hAnsi="Times New Roman" w:cs="Times New Roman"/>
        </w:rPr>
        <w:t>szkoły oraz reprezentuje j</w:t>
      </w:r>
      <w:r w:rsidRPr="00AA18E7">
        <w:rPr>
          <w:rFonts w:ascii="Times New Roman" w:eastAsia="TimesNewRoman" w:hAnsi="Times New Roman" w:cs="Times New Roman"/>
        </w:rPr>
        <w:t xml:space="preserve">ą </w:t>
      </w:r>
      <w:r w:rsidRPr="00AA18E7">
        <w:rPr>
          <w:rFonts w:ascii="Times New Roman" w:hAnsi="Times New Roman" w:cs="Times New Roman"/>
        </w:rPr>
        <w:t>na zewn</w:t>
      </w:r>
      <w:r w:rsidRPr="00AA18E7">
        <w:rPr>
          <w:rFonts w:ascii="Times New Roman" w:eastAsia="TimesNewRoman" w:hAnsi="Times New Roman" w:cs="Times New Roman"/>
        </w:rPr>
        <w:t>ą</w:t>
      </w:r>
      <w:r w:rsidRPr="00AA18E7">
        <w:rPr>
          <w:rFonts w:ascii="Times New Roman" w:hAnsi="Times New Roman" w:cs="Times New Roman"/>
        </w:rPr>
        <w:t>trz;</w:t>
      </w:r>
    </w:p>
    <w:p w14:paraId="40FFF9E8" w14:textId="77777777" w:rsidR="0053251D" w:rsidRPr="00AA18E7" w:rsidRDefault="0053251D" w:rsidP="0053251D">
      <w:pPr>
        <w:numPr>
          <w:ilvl w:val="1"/>
          <w:numId w:val="22"/>
        </w:numPr>
        <w:rPr>
          <w:rFonts w:ascii="Times New Roman" w:hAnsi="Times New Roman" w:cs="Times New Roman"/>
        </w:rPr>
      </w:pPr>
      <w:r w:rsidRPr="00AA18E7">
        <w:rPr>
          <w:rFonts w:ascii="Times New Roman" w:hAnsi="Times New Roman" w:cs="Times New Roman"/>
        </w:rPr>
        <w:t>sprawuje nadzór pedagogiczny;</w:t>
      </w:r>
    </w:p>
    <w:p w14:paraId="372312AC" w14:textId="77777777" w:rsidR="0053251D" w:rsidRPr="00AA18E7" w:rsidRDefault="0053251D" w:rsidP="0053251D">
      <w:pPr>
        <w:numPr>
          <w:ilvl w:val="1"/>
          <w:numId w:val="22"/>
        </w:numPr>
        <w:rPr>
          <w:rFonts w:ascii="Times New Roman" w:hAnsi="Times New Roman" w:cs="Times New Roman"/>
        </w:rPr>
      </w:pPr>
      <w:r w:rsidRPr="00AA18E7">
        <w:rPr>
          <w:rFonts w:ascii="Times New Roman" w:hAnsi="Times New Roman" w:cs="Times New Roman"/>
        </w:rPr>
        <w:t>sprawuje opiek</w:t>
      </w:r>
      <w:r w:rsidRPr="00AA18E7">
        <w:rPr>
          <w:rFonts w:ascii="Times New Roman" w:eastAsia="TimesNewRoman" w:hAnsi="Times New Roman" w:cs="Times New Roman"/>
        </w:rPr>
        <w:t xml:space="preserve">ę </w:t>
      </w:r>
      <w:r w:rsidRPr="00AA18E7">
        <w:rPr>
          <w:rFonts w:ascii="Times New Roman" w:hAnsi="Times New Roman" w:cs="Times New Roman"/>
        </w:rPr>
        <w:t>nad uczniami oraz stwarza warunki harmonijnego rozwoju psychofizycznego poprzez aktywne działania prozdrowotne;</w:t>
      </w:r>
    </w:p>
    <w:p w14:paraId="57901EB5" w14:textId="77777777" w:rsidR="0053251D" w:rsidRPr="00AA18E7" w:rsidRDefault="0053251D" w:rsidP="0053251D">
      <w:pPr>
        <w:numPr>
          <w:ilvl w:val="1"/>
          <w:numId w:val="22"/>
        </w:numPr>
        <w:rPr>
          <w:rFonts w:ascii="Times New Roman" w:hAnsi="Times New Roman" w:cs="Times New Roman"/>
        </w:rPr>
      </w:pPr>
      <w:r w:rsidRPr="00AA18E7">
        <w:rPr>
          <w:rFonts w:ascii="Times New Roman" w:hAnsi="Times New Roman" w:cs="Times New Roman"/>
        </w:rPr>
        <w:t>realizuje uchwały rady pedagogicznej, podj</w:t>
      </w:r>
      <w:r w:rsidRPr="00AA18E7">
        <w:rPr>
          <w:rFonts w:ascii="Times New Roman" w:eastAsia="TimesNewRoman" w:hAnsi="Times New Roman" w:cs="Times New Roman"/>
        </w:rPr>
        <w:t>ę</w:t>
      </w:r>
      <w:r w:rsidRPr="00AA18E7">
        <w:rPr>
          <w:rFonts w:ascii="Times New Roman" w:hAnsi="Times New Roman" w:cs="Times New Roman"/>
        </w:rPr>
        <w:t>te w ramach jej kompetencji stanowi</w:t>
      </w:r>
      <w:r w:rsidRPr="00AA18E7">
        <w:rPr>
          <w:rFonts w:ascii="Times New Roman" w:eastAsia="TimesNewRoman" w:hAnsi="Times New Roman" w:cs="Times New Roman"/>
        </w:rPr>
        <w:t>ą</w:t>
      </w:r>
      <w:r w:rsidRPr="00AA18E7">
        <w:rPr>
          <w:rFonts w:ascii="Times New Roman" w:hAnsi="Times New Roman" w:cs="Times New Roman"/>
        </w:rPr>
        <w:t>cych;</w:t>
      </w:r>
    </w:p>
    <w:p w14:paraId="4EF6F7DE" w14:textId="77777777" w:rsidR="0053251D" w:rsidRPr="00AA18E7" w:rsidRDefault="0053251D" w:rsidP="0053251D">
      <w:pPr>
        <w:numPr>
          <w:ilvl w:val="1"/>
          <w:numId w:val="22"/>
        </w:numPr>
        <w:rPr>
          <w:rFonts w:ascii="Times New Roman" w:hAnsi="Times New Roman" w:cs="Times New Roman"/>
        </w:rPr>
      </w:pPr>
      <w:r w:rsidRPr="00AA18E7">
        <w:rPr>
          <w:rFonts w:ascii="Times New Roman" w:hAnsi="Times New Roman" w:cs="Times New Roman"/>
        </w:rPr>
        <w:t xml:space="preserve">dysponuje </w:t>
      </w:r>
      <w:r w:rsidRPr="00AA18E7">
        <w:rPr>
          <w:rFonts w:ascii="Times New Roman" w:eastAsia="TimesNewRoman" w:hAnsi="Times New Roman" w:cs="Times New Roman"/>
        </w:rPr>
        <w:t>ś</w:t>
      </w:r>
      <w:r w:rsidRPr="00AA18E7">
        <w:rPr>
          <w:rFonts w:ascii="Times New Roman" w:hAnsi="Times New Roman" w:cs="Times New Roman"/>
        </w:rPr>
        <w:t>rodkami okre</w:t>
      </w:r>
      <w:r w:rsidRPr="00AA18E7">
        <w:rPr>
          <w:rFonts w:ascii="Times New Roman" w:eastAsia="TimesNewRoman" w:hAnsi="Times New Roman" w:cs="Times New Roman"/>
        </w:rPr>
        <w:t>ś</w:t>
      </w:r>
      <w:r w:rsidRPr="00AA18E7">
        <w:rPr>
          <w:rFonts w:ascii="Times New Roman" w:hAnsi="Times New Roman" w:cs="Times New Roman"/>
        </w:rPr>
        <w:t>lonymi w planie finansowym szkoły zaopiniowanym przez radę pedagogiczną i rad</w:t>
      </w:r>
      <w:r w:rsidRPr="00AA18E7">
        <w:rPr>
          <w:rFonts w:ascii="Times New Roman" w:eastAsia="TimesNewRoman" w:hAnsi="Times New Roman" w:cs="Times New Roman"/>
        </w:rPr>
        <w:t xml:space="preserve">ę </w:t>
      </w:r>
      <w:r w:rsidRPr="00AA18E7">
        <w:rPr>
          <w:rFonts w:ascii="Times New Roman" w:hAnsi="Times New Roman" w:cs="Times New Roman"/>
        </w:rPr>
        <w:t>rodziców oraz ponosi odpowiedzialno</w:t>
      </w:r>
      <w:r w:rsidRPr="00AA18E7">
        <w:rPr>
          <w:rFonts w:ascii="Times New Roman" w:eastAsia="TimesNewRoman" w:hAnsi="Times New Roman" w:cs="Times New Roman"/>
        </w:rPr>
        <w:t xml:space="preserve">ść </w:t>
      </w:r>
      <w:r w:rsidRPr="00AA18E7">
        <w:rPr>
          <w:rFonts w:ascii="Times New Roman" w:hAnsi="Times New Roman" w:cs="Times New Roman"/>
        </w:rPr>
        <w:t>za ich prawidłowe wykorzystanie, a tak</w:t>
      </w:r>
      <w:r w:rsidRPr="00AA18E7">
        <w:rPr>
          <w:rFonts w:ascii="Times New Roman" w:eastAsia="TimesNewRoman" w:hAnsi="Times New Roman" w:cs="Times New Roman"/>
        </w:rPr>
        <w:t>ż</w:t>
      </w:r>
      <w:r w:rsidRPr="00AA18E7">
        <w:rPr>
          <w:rFonts w:ascii="Times New Roman" w:hAnsi="Times New Roman" w:cs="Times New Roman"/>
        </w:rPr>
        <w:t>e mo</w:t>
      </w:r>
      <w:r w:rsidRPr="00AA18E7">
        <w:rPr>
          <w:rFonts w:ascii="Times New Roman" w:eastAsia="TimesNewRoman" w:hAnsi="Times New Roman" w:cs="Times New Roman"/>
        </w:rPr>
        <w:t>ż</w:t>
      </w:r>
      <w:r w:rsidRPr="00AA18E7">
        <w:rPr>
          <w:rFonts w:ascii="Times New Roman" w:hAnsi="Times New Roman" w:cs="Times New Roman"/>
        </w:rPr>
        <w:t>e organizowa</w:t>
      </w:r>
      <w:r w:rsidRPr="00AA18E7">
        <w:rPr>
          <w:rFonts w:ascii="Times New Roman" w:eastAsia="TimesNewRoman" w:hAnsi="Times New Roman" w:cs="Times New Roman"/>
        </w:rPr>
        <w:t xml:space="preserve">ć </w:t>
      </w:r>
      <w:r w:rsidRPr="00AA18E7">
        <w:rPr>
          <w:rFonts w:ascii="Times New Roman" w:hAnsi="Times New Roman" w:cs="Times New Roman"/>
        </w:rPr>
        <w:t>administracyjn</w:t>
      </w:r>
      <w:r w:rsidRPr="00AA18E7">
        <w:rPr>
          <w:rFonts w:ascii="Times New Roman" w:eastAsia="TimesNewRoman" w:hAnsi="Times New Roman" w:cs="Times New Roman"/>
        </w:rPr>
        <w:t>ą</w:t>
      </w:r>
      <w:r w:rsidRPr="00AA18E7">
        <w:rPr>
          <w:rFonts w:ascii="Times New Roman" w:hAnsi="Times New Roman" w:cs="Times New Roman"/>
        </w:rPr>
        <w:t>, finansow</w:t>
      </w:r>
      <w:r w:rsidRPr="00AA18E7">
        <w:rPr>
          <w:rFonts w:ascii="Times New Roman" w:eastAsia="TimesNewRoman" w:hAnsi="Times New Roman" w:cs="Times New Roman"/>
        </w:rPr>
        <w:t xml:space="preserve">ą </w:t>
      </w:r>
      <w:r w:rsidRPr="00AA18E7">
        <w:rPr>
          <w:rFonts w:ascii="Times New Roman" w:hAnsi="Times New Roman" w:cs="Times New Roman"/>
        </w:rPr>
        <w:t>i gospodarcz</w:t>
      </w:r>
      <w:r w:rsidRPr="00AA18E7">
        <w:rPr>
          <w:rFonts w:ascii="Times New Roman" w:eastAsia="TimesNewRoman" w:hAnsi="Times New Roman" w:cs="Times New Roman"/>
        </w:rPr>
        <w:t xml:space="preserve">ą </w:t>
      </w:r>
      <w:r w:rsidRPr="00AA18E7">
        <w:rPr>
          <w:rFonts w:ascii="Times New Roman" w:hAnsi="Times New Roman" w:cs="Times New Roman"/>
        </w:rPr>
        <w:t>obsług</w:t>
      </w:r>
      <w:r w:rsidRPr="00AA18E7">
        <w:rPr>
          <w:rFonts w:ascii="Times New Roman" w:eastAsia="TimesNewRoman" w:hAnsi="Times New Roman" w:cs="Times New Roman"/>
        </w:rPr>
        <w:t xml:space="preserve">ę </w:t>
      </w:r>
      <w:r w:rsidRPr="00AA18E7">
        <w:rPr>
          <w:rFonts w:ascii="Times New Roman" w:hAnsi="Times New Roman" w:cs="Times New Roman"/>
        </w:rPr>
        <w:t>szkoły;</w:t>
      </w:r>
    </w:p>
    <w:p w14:paraId="738FF1FC" w14:textId="77777777" w:rsidR="0053251D" w:rsidRPr="00AA18E7" w:rsidRDefault="0053251D" w:rsidP="0053251D">
      <w:pPr>
        <w:numPr>
          <w:ilvl w:val="1"/>
          <w:numId w:val="22"/>
        </w:numPr>
        <w:rPr>
          <w:rFonts w:ascii="Times New Roman" w:hAnsi="Times New Roman" w:cs="Times New Roman"/>
        </w:rPr>
      </w:pPr>
      <w:r w:rsidRPr="00AA18E7">
        <w:rPr>
          <w:rFonts w:ascii="Times New Roman" w:hAnsi="Times New Roman" w:cs="Times New Roman"/>
        </w:rPr>
        <w:t>wykonuje zadania zwi</w:t>
      </w:r>
      <w:r w:rsidRPr="00AA18E7">
        <w:rPr>
          <w:rFonts w:ascii="Times New Roman" w:eastAsia="TimesNewRoman" w:hAnsi="Times New Roman" w:cs="Times New Roman"/>
        </w:rPr>
        <w:t>ą</w:t>
      </w:r>
      <w:r w:rsidRPr="00AA18E7">
        <w:rPr>
          <w:rFonts w:ascii="Times New Roman" w:hAnsi="Times New Roman" w:cs="Times New Roman"/>
        </w:rPr>
        <w:t>zane z zapewnieniem bezpiecze</w:t>
      </w:r>
      <w:r w:rsidRPr="00AA18E7">
        <w:rPr>
          <w:rFonts w:ascii="Times New Roman" w:eastAsia="TimesNewRoman" w:hAnsi="Times New Roman" w:cs="Times New Roman"/>
        </w:rPr>
        <w:t>ń</w:t>
      </w:r>
      <w:r w:rsidRPr="00AA18E7">
        <w:rPr>
          <w:rFonts w:ascii="Times New Roman" w:hAnsi="Times New Roman" w:cs="Times New Roman"/>
        </w:rPr>
        <w:t>stwa uczniom i nauczycielom w czasie zaj</w:t>
      </w:r>
      <w:r w:rsidRPr="00AA18E7">
        <w:rPr>
          <w:rFonts w:ascii="Times New Roman" w:eastAsia="TimesNewRoman" w:hAnsi="Times New Roman" w:cs="Times New Roman"/>
        </w:rPr>
        <w:t xml:space="preserve">ęć </w:t>
      </w:r>
      <w:r w:rsidRPr="00AA18E7">
        <w:rPr>
          <w:rFonts w:ascii="Times New Roman" w:hAnsi="Times New Roman" w:cs="Times New Roman"/>
        </w:rPr>
        <w:t>organizowanych przez szkoł</w:t>
      </w:r>
      <w:r w:rsidRPr="00AA18E7">
        <w:rPr>
          <w:rFonts w:ascii="Times New Roman" w:eastAsia="TimesNewRoman" w:hAnsi="Times New Roman" w:cs="Times New Roman"/>
        </w:rPr>
        <w:t>ę</w:t>
      </w:r>
      <w:r w:rsidRPr="00AA18E7">
        <w:rPr>
          <w:rFonts w:ascii="Times New Roman" w:hAnsi="Times New Roman" w:cs="Times New Roman"/>
        </w:rPr>
        <w:t>;</w:t>
      </w:r>
    </w:p>
    <w:p w14:paraId="744357CA" w14:textId="77777777" w:rsidR="0053251D" w:rsidRPr="00AA18E7" w:rsidRDefault="0053251D" w:rsidP="0053251D">
      <w:pPr>
        <w:numPr>
          <w:ilvl w:val="1"/>
          <w:numId w:val="22"/>
        </w:numPr>
        <w:rPr>
          <w:rFonts w:ascii="Times New Roman" w:hAnsi="Times New Roman" w:cs="Times New Roman"/>
        </w:rPr>
      </w:pPr>
      <w:r w:rsidRPr="00AA18E7">
        <w:rPr>
          <w:rFonts w:ascii="Times New Roman" w:hAnsi="Times New Roman" w:cs="Times New Roman"/>
        </w:rPr>
        <w:lastRenderedPageBreak/>
        <w:t>wykonuje inne zadania wynikaj</w:t>
      </w:r>
      <w:r w:rsidRPr="00AA18E7">
        <w:rPr>
          <w:rFonts w:ascii="Times New Roman" w:eastAsia="TimesNewRoman" w:hAnsi="Times New Roman" w:cs="Times New Roman"/>
        </w:rPr>
        <w:t>ą</w:t>
      </w:r>
      <w:r w:rsidRPr="00AA18E7">
        <w:rPr>
          <w:rFonts w:ascii="Times New Roman" w:hAnsi="Times New Roman" w:cs="Times New Roman"/>
        </w:rPr>
        <w:t>ce z przepisów szczególnych;</w:t>
      </w:r>
    </w:p>
    <w:p w14:paraId="568BDB57" w14:textId="77777777" w:rsidR="0053251D" w:rsidRPr="00AA18E7" w:rsidRDefault="0053251D" w:rsidP="0053251D">
      <w:pPr>
        <w:numPr>
          <w:ilvl w:val="1"/>
          <w:numId w:val="22"/>
        </w:numPr>
        <w:rPr>
          <w:rFonts w:ascii="Times New Roman" w:hAnsi="Times New Roman" w:cs="Times New Roman"/>
        </w:rPr>
      </w:pPr>
      <w:r w:rsidRPr="00AA18E7">
        <w:rPr>
          <w:rFonts w:ascii="Times New Roman" w:hAnsi="Times New Roman" w:cs="Times New Roman"/>
        </w:rPr>
        <w:t>współdziała ze szkołami wy</w:t>
      </w:r>
      <w:r w:rsidRPr="00AA18E7">
        <w:rPr>
          <w:rFonts w:ascii="Times New Roman" w:eastAsia="TimesNewRoman" w:hAnsi="Times New Roman" w:cs="Times New Roman"/>
        </w:rPr>
        <w:t>ż</w:t>
      </w:r>
      <w:r w:rsidRPr="00AA18E7">
        <w:rPr>
          <w:rFonts w:ascii="Times New Roman" w:hAnsi="Times New Roman" w:cs="Times New Roman"/>
        </w:rPr>
        <w:t>szymi w organizacji praktyk pedagogicznych;</w:t>
      </w:r>
    </w:p>
    <w:p w14:paraId="4E6A754B" w14:textId="77777777" w:rsidR="0053251D" w:rsidRPr="00AA18E7" w:rsidRDefault="0053251D" w:rsidP="0053251D">
      <w:pPr>
        <w:numPr>
          <w:ilvl w:val="1"/>
          <w:numId w:val="22"/>
        </w:numPr>
        <w:rPr>
          <w:rFonts w:ascii="Times New Roman" w:hAnsi="Times New Roman" w:cs="Times New Roman"/>
        </w:rPr>
      </w:pPr>
      <w:r w:rsidRPr="00AA18E7">
        <w:rPr>
          <w:rFonts w:ascii="Times New Roman" w:hAnsi="Times New Roman" w:cs="Times New Roman"/>
        </w:rPr>
        <w:t>stwarza warunki do działania w szkole: wolontariuszy, stowarzysze</w:t>
      </w:r>
      <w:r w:rsidRPr="00AA18E7">
        <w:rPr>
          <w:rFonts w:ascii="Times New Roman" w:eastAsia="TimesNewRoman" w:hAnsi="Times New Roman" w:cs="Times New Roman"/>
        </w:rPr>
        <w:t xml:space="preserve">ń </w:t>
      </w:r>
      <w:r w:rsidRPr="00AA18E7">
        <w:rPr>
          <w:rFonts w:ascii="Times New Roman" w:hAnsi="Times New Roman" w:cs="Times New Roman"/>
        </w:rPr>
        <w:t>i innych organizacji, w szczególno</w:t>
      </w:r>
      <w:r w:rsidRPr="00AA18E7">
        <w:rPr>
          <w:rFonts w:ascii="Times New Roman" w:eastAsia="TimesNewRoman" w:hAnsi="Times New Roman" w:cs="Times New Roman"/>
        </w:rPr>
        <w:t>ś</w:t>
      </w:r>
      <w:r w:rsidRPr="00AA18E7">
        <w:rPr>
          <w:rFonts w:ascii="Times New Roman" w:hAnsi="Times New Roman" w:cs="Times New Roman"/>
        </w:rPr>
        <w:t>ci organizacji harcerskich, których celem statutowym jest działalno</w:t>
      </w:r>
      <w:r w:rsidRPr="00AA18E7">
        <w:rPr>
          <w:rFonts w:ascii="Times New Roman" w:eastAsia="TimesNewRoman" w:hAnsi="Times New Roman" w:cs="Times New Roman"/>
        </w:rPr>
        <w:t xml:space="preserve">ść </w:t>
      </w:r>
      <w:r w:rsidRPr="00AA18E7">
        <w:rPr>
          <w:rFonts w:ascii="Times New Roman" w:hAnsi="Times New Roman" w:cs="Times New Roman"/>
        </w:rPr>
        <w:t>wychowawcza lub rozszerzanie i wzbogacanie form działalno</w:t>
      </w:r>
      <w:r w:rsidRPr="00AA18E7">
        <w:rPr>
          <w:rFonts w:ascii="Times New Roman" w:eastAsia="TimesNewRoman" w:hAnsi="Times New Roman" w:cs="Times New Roman"/>
        </w:rPr>
        <w:t>ś</w:t>
      </w:r>
      <w:r w:rsidRPr="00AA18E7">
        <w:rPr>
          <w:rFonts w:ascii="Times New Roman" w:hAnsi="Times New Roman" w:cs="Times New Roman"/>
        </w:rPr>
        <w:t>ci dydaktycznej, wychowawczej, opieku</w:t>
      </w:r>
      <w:r w:rsidRPr="00AA18E7">
        <w:rPr>
          <w:rFonts w:ascii="Times New Roman" w:eastAsia="TimesNewRoman" w:hAnsi="Times New Roman" w:cs="Times New Roman"/>
        </w:rPr>
        <w:t>ń</w:t>
      </w:r>
      <w:r w:rsidRPr="00AA18E7">
        <w:rPr>
          <w:rFonts w:ascii="Times New Roman" w:hAnsi="Times New Roman" w:cs="Times New Roman"/>
        </w:rPr>
        <w:t>czej i innowacyjnej szkoły;</w:t>
      </w:r>
    </w:p>
    <w:p w14:paraId="65228C2B" w14:textId="77777777" w:rsidR="0053251D" w:rsidRPr="00AA18E7" w:rsidRDefault="0053251D" w:rsidP="0053251D">
      <w:pPr>
        <w:numPr>
          <w:ilvl w:val="1"/>
          <w:numId w:val="22"/>
        </w:numPr>
        <w:rPr>
          <w:rFonts w:ascii="Times New Roman" w:hAnsi="Times New Roman" w:cs="Times New Roman"/>
        </w:rPr>
      </w:pPr>
      <w:r w:rsidRPr="00AA18E7">
        <w:rPr>
          <w:rFonts w:ascii="Times New Roman" w:hAnsi="Times New Roman" w:cs="Times New Roman"/>
        </w:rPr>
        <w:t>odpowiada za realizacj</w:t>
      </w:r>
      <w:r w:rsidRPr="00AA18E7">
        <w:rPr>
          <w:rFonts w:ascii="Times New Roman" w:eastAsia="TimesNewRoman" w:hAnsi="Times New Roman" w:cs="Times New Roman"/>
        </w:rPr>
        <w:t xml:space="preserve">ę </w:t>
      </w:r>
      <w:r w:rsidRPr="00AA18E7">
        <w:rPr>
          <w:rFonts w:ascii="Times New Roman" w:hAnsi="Times New Roman" w:cs="Times New Roman"/>
        </w:rPr>
        <w:t>zalece</w:t>
      </w:r>
      <w:r w:rsidRPr="00AA18E7">
        <w:rPr>
          <w:rFonts w:ascii="Times New Roman" w:eastAsia="TimesNewRoman" w:hAnsi="Times New Roman" w:cs="Times New Roman"/>
        </w:rPr>
        <w:t xml:space="preserve">ń </w:t>
      </w:r>
      <w:r w:rsidRPr="00AA18E7">
        <w:rPr>
          <w:rFonts w:ascii="Times New Roman" w:hAnsi="Times New Roman" w:cs="Times New Roman"/>
        </w:rPr>
        <w:t>wynikaj</w:t>
      </w:r>
      <w:r w:rsidRPr="00AA18E7">
        <w:rPr>
          <w:rFonts w:ascii="Times New Roman" w:eastAsia="TimesNewRoman" w:hAnsi="Times New Roman" w:cs="Times New Roman"/>
        </w:rPr>
        <w:t>ą</w:t>
      </w:r>
      <w:r w:rsidRPr="00AA18E7">
        <w:rPr>
          <w:rFonts w:ascii="Times New Roman" w:hAnsi="Times New Roman" w:cs="Times New Roman"/>
        </w:rPr>
        <w:t>cych z orzeczenia o potrzebie kształcenia specjalnego ucznia;</w:t>
      </w:r>
    </w:p>
    <w:p w14:paraId="79684A39" w14:textId="77777777" w:rsidR="0053251D" w:rsidRPr="00AA18E7" w:rsidRDefault="0053251D" w:rsidP="0053251D">
      <w:pPr>
        <w:numPr>
          <w:ilvl w:val="1"/>
          <w:numId w:val="22"/>
        </w:numPr>
        <w:rPr>
          <w:rFonts w:ascii="Times New Roman" w:hAnsi="Times New Roman" w:cs="Times New Roman"/>
        </w:rPr>
      </w:pPr>
      <w:r w:rsidRPr="00AA18E7">
        <w:rPr>
          <w:rFonts w:ascii="Times New Roman" w:hAnsi="Times New Roman" w:cs="Times New Roman"/>
        </w:rPr>
        <w:t>współpracuje z piel</w:t>
      </w:r>
      <w:r w:rsidRPr="00AA18E7">
        <w:rPr>
          <w:rFonts w:ascii="Times New Roman" w:eastAsia="TimesNewRoman" w:hAnsi="Times New Roman" w:cs="Times New Roman"/>
        </w:rPr>
        <w:t>ę</w:t>
      </w:r>
      <w:r w:rsidRPr="00AA18E7">
        <w:rPr>
          <w:rFonts w:ascii="Times New Roman" w:hAnsi="Times New Roman" w:cs="Times New Roman"/>
        </w:rPr>
        <w:t>gniark</w:t>
      </w:r>
      <w:r w:rsidRPr="00AA18E7">
        <w:rPr>
          <w:rFonts w:ascii="Times New Roman" w:eastAsia="TimesNewRoman" w:hAnsi="Times New Roman" w:cs="Times New Roman"/>
        </w:rPr>
        <w:t xml:space="preserve">ą </w:t>
      </w:r>
      <w:r w:rsidRPr="00AA18E7">
        <w:rPr>
          <w:rFonts w:ascii="Times New Roman" w:hAnsi="Times New Roman" w:cs="Times New Roman"/>
        </w:rPr>
        <w:t>szkoln</w:t>
      </w:r>
      <w:r w:rsidRPr="00AA18E7">
        <w:rPr>
          <w:rFonts w:ascii="Times New Roman" w:eastAsia="TimesNewRoman" w:hAnsi="Times New Roman" w:cs="Times New Roman"/>
        </w:rPr>
        <w:t>ą</w:t>
      </w:r>
      <w:r w:rsidRPr="00AA18E7">
        <w:rPr>
          <w:rFonts w:ascii="Times New Roman" w:hAnsi="Times New Roman" w:cs="Times New Roman"/>
        </w:rPr>
        <w:t>, sprawuj</w:t>
      </w:r>
      <w:r w:rsidRPr="00AA18E7">
        <w:rPr>
          <w:rFonts w:ascii="Times New Roman" w:eastAsia="TimesNewRoman" w:hAnsi="Times New Roman" w:cs="Times New Roman"/>
        </w:rPr>
        <w:t>ą</w:t>
      </w:r>
      <w:r w:rsidRPr="00AA18E7">
        <w:rPr>
          <w:rFonts w:ascii="Times New Roman" w:hAnsi="Times New Roman" w:cs="Times New Roman"/>
        </w:rPr>
        <w:t>cą profilaktyczn</w:t>
      </w:r>
      <w:r w:rsidRPr="00AA18E7">
        <w:rPr>
          <w:rFonts w:ascii="Times New Roman" w:eastAsia="TimesNewRoman" w:hAnsi="Times New Roman" w:cs="Times New Roman"/>
        </w:rPr>
        <w:t xml:space="preserve">ą </w:t>
      </w:r>
      <w:r w:rsidRPr="00AA18E7">
        <w:rPr>
          <w:rFonts w:ascii="Times New Roman" w:hAnsi="Times New Roman" w:cs="Times New Roman"/>
        </w:rPr>
        <w:t>opiek</w:t>
      </w:r>
      <w:r w:rsidRPr="00AA18E7">
        <w:rPr>
          <w:rFonts w:ascii="Times New Roman" w:eastAsia="TimesNewRoman" w:hAnsi="Times New Roman" w:cs="Times New Roman"/>
        </w:rPr>
        <w:t xml:space="preserve">ę </w:t>
      </w:r>
      <w:r w:rsidRPr="00AA18E7">
        <w:rPr>
          <w:rFonts w:ascii="Times New Roman" w:hAnsi="Times New Roman" w:cs="Times New Roman"/>
        </w:rPr>
        <w:t>zdrowotn</w:t>
      </w:r>
      <w:r w:rsidRPr="00AA18E7">
        <w:rPr>
          <w:rFonts w:ascii="Times New Roman" w:eastAsia="TimesNewRoman" w:hAnsi="Times New Roman" w:cs="Times New Roman"/>
        </w:rPr>
        <w:t xml:space="preserve">ą </w:t>
      </w:r>
      <w:r w:rsidRPr="00AA18E7">
        <w:rPr>
          <w:rFonts w:ascii="Times New Roman" w:hAnsi="Times New Roman" w:cs="Times New Roman"/>
        </w:rPr>
        <w:t>nad dzie</w:t>
      </w:r>
      <w:r w:rsidRPr="00AA18E7">
        <w:rPr>
          <w:rFonts w:ascii="Times New Roman" w:eastAsia="TimesNewRoman" w:hAnsi="Times New Roman" w:cs="Times New Roman"/>
        </w:rPr>
        <w:t>ć</w:t>
      </w:r>
      <w:r w:rsidRPr="00AA18E7">
        <w:rPr>
          <w:rFonts w:ascii="Times New Roman" w:hAnsi="Times New Roman" w:cs="Times New Roman"/>
        </w:rPr>
        <w:t>mi i młodzie</w:t>
      </w:r>
      <w:r w:rsidRPr="00AA18E7">
        <w:rPr>
          <w:rFonts w:ascii="Times New Roman" w:eastAsia="TimesNewRoman" w:hAnsi="Times New Roman" w:cs="Times New Roman"/>
        </w:rPr>
        <w:t>żą</w:t>
      </w:r>
      <w:r w:rsidRPr="00AA18E7">
        <w:rPr>
          <w:rFonts w:ascii="Times New Roman" w:hAnsi="Times New Roman" w:cs="Times New Roman"/>
        </w:rPr>
        <w:t>.</w:t>
      </w:r>
    </w:p>
    <w:p w14:paraId="30F46F88" w14:textId="77777777" w:rsidR="0053251D" w:rsidRPr="00AA18E7" w:rsidRDefault="0053251D" w:rsidP="0053251D">
      <w:pPr>
        <w:numPr>
          <w:ilvl w:val="1"/>
          <w:numId w:val="56"/>
        </w:numPr>
        <w:rPr>
          <w:rFonts w:ascii="Times New Roman" w:hAnsi="Times New Roman" w:cs="Times New Roman"/>
        </w:rPr>
      </w:pPr>
      <w:r w:rsidRPr="00AA18E7">
        <w:rPr>
          <w:rFonts w:ascii="Times New Roman" w:hAnsi="Times New Roman" w:cs="Times New Roman"/>
        </w:rPr>
        <w:t>Dyrektor jest kierownikiem zakładu pracy dla zatrudnionych w szkole nauczycieli i pracowników nieb</w:t>
      </w:r>
      <w:r w:rsidRPr="00AA18E7">
        <w:rPr>
          <w:rFonts w:ascii="Times New Roman" w:eastAsia="TimesNewRoman" w:hAnsi="Times New Roman" w:cs="Times New Roman"/>
        </w:rPr>
        <w:t>ę</w:t>
      </w:r>
      <w:r w:rsidRPr="00AA18E7">
        <w:rPr>
          <w:rFonts w:ascii="Times New Roman" w:hAnsi="Times New Roman" w:cs="Times New Roman"/>
        </w:rPr>
        <w:t>d</w:t>
      </w:r>
      <w:r w:rsidRPr="00AA18E7">
        <w:rPr>
          <w:rFonts w:ascii="Times New Roman" w:eastAsia="TimesNewRoman" w:hAnsi="Times New Roman" w:cs="Times New Roman"/>
        </w:rPr>
        <w:t>ą</w:t>
      </w:r>
      <w:r w:rsidRPr="00AA18E7">
        <w:rPr>
          <w:rFonts w:ascii="Times New Roman" w:hAnsi="Times New Roman" w:cs="Times New Roman"/>
        </w:rPr>
        <w:t>cych nauczycielami. Dyrektor w szczególno</w:t>
      </w:r>
      <w:r w:rsidRPr="00AA18E7">
        <w:rPr>
          <w:rFonts w:ascii="Times New Roman" w:eastAsia="TimesNewRoman" w:hAnsi="Times New Roman" w:cs="Times New Roman"/>
        </w:rPr>
        <w:t>ś</w:t>
      </w:r>
      <w:r w:rsidRPr="00AA18E7">
        <w:rPr>
          <w:rFonts w:ascii="Times New Roman" w:hAnsi="Times New Roman" w:cs="Times New Roman"/>
        </w:rPr>
        <w:t>ci decyduje w sprawach:</w:t>
      </w:r>
    </w:p>
    <w:p w14:paraId="2C6793F1" w14:textId="77777777" w:rsidR="0053251D" w:rsidRPr="00AA18E7" w:rsidRDefault="0053251D" w:rsidP="0053251D">
      <w:pPr>
        <w:numPr>
          <w:ilvl w:val="1"/>
          <w:numId w:val="23"/>
        </w:numPr>
        <w:rPr>
          <w:rFonts w:ascii="Times New Roman" w:hAnsi="Times New Roman" w:cs="Times New Roman"/>
        </w:rPr>
      </w:pPr>
      <w:r w:rsidRPr="00AA18E7">
        <w:rPr>
          <w:rFonts w:ascii="Times New Roman" w:hAnsi="Times New Roman" w:cs="Times New Roman"/>
        </w:rPr>
        <w:t>zatrudniania i zwalniania nauczycieli oraz innych pracowników szkoły;</w:t>
      </w:r>
    </w:p>
    <w:p w14:paraId="1CA34EBB" w14:textId="77777777" w:rsidR="0053251D" w:rsidRPr="00AA18E7" w:rsidRDefault="0053251D" w:rsidP="0053251D">
      <w:pPr>
        <w:numPr>
          <w:ilvl w:val="1"/>
          <w:numId w:val="23"/>
        </w:numPr>
        <w:rPr>
          <w:rFonts w:ascii="Times New Roman" w:hAnsi="Times New Roman" w:cs="Times New Roman"/>
        </w:rPr>
      </w:pPr>
      <w:r w:rsidRPr="00AA18E7">
        <w:rPr>
          <w:rFonts w:ascii="Times New Roman" w:hAnsi="Times New Roman" w:cs="Times New Roman"/>
        </w:rPr>
        <w:t>przyznawania nagród oraz wymierzania kar porz</w:t>
      </w:r>
      <w:r w:rsidRPr="00AA18E7">
        <w:rPr>
          <w:rFonts w:ascii="Times New Roman" w:eastAsia="TimesNewRoman" w:hAnsi="Times New Roman" w:cs="Times New Roman"/>
        </w:rPr>
        <w:t>ą</w:t>
      </w:r>
      <w:r w:rsidRPr="00AA18E7">
        <w:rPr>
          <w:rFonts w:ascii="Times New Roman" w:hAnsi="Times New Roman" w:cs="Times New Roman"/>
        </w:rPr>
        <w:t>dkowych nauczycielom i innym pracownikom szkoły;</w:t>
      </w:r>
    </w:p>
    <w:p w14:paraId="40102F08" w14:textId="77777777" w:rsidR="0053251D" w:rsidRPr="00AA18E7" w:rsidRDefault="0053251D" w:rsidP="0053251D">
      <w:pPr>
        <w:numPr>
          <w:ilvl w:val="1"/>
          <w:numId w:val="23"/>
        </w:numPr>
        <w:rPr>
          <w:rFonts w:ascii="Times New Roman" w:hAnsi="Times New Roman" w:cs="Times New Roman"/>
        </w:rPr>
      </w:pPr>
      <w:r w:rsidRPr="00AA18E7">
        <w:rPr>
          <w:rFonts w:ascii="Times New Roman" w:hAnsi="Times New Roman" w:cs="Times New Roman"/>
        </w:rPr>
        <w:t>wyst</w:t>
      </w:r>
      <w:r w:rsidRPr="00AA18E7">
        <w:rPr>
          <w:rFonts w:ascii="Times New Roman" w:eastAsia="TimesNewRoman" w:hAnsi="Times New Roman" w:cs="Times New Roman"/>
        </w:rPr>
        <w:t>ę</w:t>
      </w:r>
      <w:r w:rsidRPr="00AA18E7">
        <w:rPr>
          <w:rFonts w:ascii="Times New Roman" w:hAnsi="Times New Roman" w:cs="Times New Roman"/>
        </w:rPr>
        <w:t>powania z wnioskami, po zasi</w:t>
      </w:r>
      <w:r w:rsidRPr="00AA18E7">
        <w:rPr>
          <w:rFonts w:ascii="Times New Roman" w:eastAsia="TimesNewRoman" w:hAnsi="Times New Roman" w:cs="Times New Roman"/>
        </w:rPr>
        <w:t>ę</w:t>
      </w:r>
      <w:r w:rsidRPr="00AA18E7">
        <w:rPr>
          <w:rFonts w:ascii="Times New Roman" w:hAnsi="Times New Roman" w:cs="Times New Roman"/>
        </w:rPr>
        <w:t>gni</w:t>
      </w:r>
      <w:r w:rsidRPr="00AA18E7">
        <w:rPr>
          <w:rFonts w:ascii="Times New Roman" w:eastAsia="TimesNewRoman" w:hAnsi="Times New Roman" w:cs="Times New Roman"/>
        </w:rPr>
        <w:t>ę</w:t>
      </w:r>
      <w:r w:rsidRPr="00AA18E7">
        <w:rPr>
          <w:rFonts w:ascii="Times New Roman" w:hAnsi="Times New Roman" w:cs="Times New Roman"/>
        </w:rPr>
        <w:t>ciu opinii rady pedagogicznej, w sprawach odznacze</w:t>
      </w:r>
      <w:r w:rsidRPr="00AA18E7">
        <w:rPr>
          <w:rFonts w:ascii="Times New Roman" w:eastAsia="TimesNewRoman" w:hAnsi="Times New Roman" w:cs="Times New Roman"/>
        </w:rPr>
        <w:t>ń</w:t>
      </w:r>
      <w:r w:rsidRPr="00AA18E7">
        <w:rPr>
          <w:rFonts w:ascii="Times New Roman" w:hAnsi="Times New Roman" w:cs="Times New Roman"/>
        </w:rPr>
        <w:t>, nagród i innych wyró</w:t>
      </w:r>
      <w:r w:rsidRPr="00AA18E7">
        <w:rPr>
          <w:rFonts w:ascii="Times New Roman" w:eastAsia="TimesNewRoman" w:hAnsi="Times New Roman" w:cs="Times New Roman"/>
        </w:rPr>
        <w:t>ż</w:t>
      </w:r>
      <w:r w:rsidRPr="00AA18E7">
        <w:rPr>
          <w:rFonts w:ascii="Times New Roman" w:hAnsi="Times New Roman" w:cs="Times New Roman"/>
        </w:rPr>
        <w:t>nie</w:t>
      </w:r>
      <w:r w:rsidRPr="00AA18E7">
        <w:rPr>
          <w:rFonts w:ascii="Times New Roman" w:eastAsia="TimesNewRoman" w:hAnsi="Times New Roman" w:cs="Times New Roman"/>
        </w:rPr>
        <w:t xml:space="preserve">ń </w:t>
      </w:r>
      <w:r w:rsidRPr="00AA18E7">
        <w:rPr>
          <w:rFonts w:ascii="Times New Roman" w:hAnsi="Times New Roman" w:cs="Times New Roman"/>
        </w:rPr>
        <w:t>dla nauczycieli oraz pozostałych pracowników szkoły.</w:t>
      </w:r>
    </w:p>
    <w:p w14:paraId="47E90A3E" w14:textId="77777777" w:rsidR="0053251D" w:rsidRPr="00AA18E7" w:rsidRDefault="0053251D" w:rsidP="0053251D">
      <w:pPr>
        <w:numPr>
          <w:ilvl w:val="1"/>
          <w:numId w:val="56"/>
        </w:numPr>
        <w:rPr>
          <w:rFonts w:ascii="Times New Roman" w:hAnsi="Times New Roman" w:cs="Times New Roman"/>
        </w:rPr>
      </w:pPr>
      <w:r w:rsidRPr="00AA18E7">
        <w:rPr>
          <w:rFonts w:ascii="Times New Roman" w:hAnsi="Times New Roman" w:cs="Times New Roman"/>
        </w:rPr>
        <w:t>Dyrektor szkoły w wykonywaniu swoich zada</w:t>
      </w:r>
      <w:r w:rsidRPr="00AA18E7">
        <w:rPr>
          <w:rFonts w:ascii="Times New Roman" w:eastAsia="TimesNewRoman" w:hAnsi="Times New Roman" w:cs="Times New Roman"/>
        </w:rPr>
        <w:t xml:space="preserve">ń </w:t>
      </w:r>
      <w:r w:rsidRPr="00AA18E7">
        <w:rPr>
          <w:rFonts w:ascii="Times New Roman" w:hAnsi="Times New Roman" w:cs="Times New Roman"/>
        </w:rPr>
        <w:t>współpracuje z rad</w:t>
      </w:r>
      <w:r w:rsidRPr="00AA18E7">
        <w:rPr>
          <w:rFonts w:ascii="Times New Roman" w:eastAsia="TimesNewRoman" w:hAnsi="Times New Roman" w:cs="Times New Roman"/>
        </w:rPr>
        <w:t xml:space="preserve">ą </w:t>
      </w:r>
      <w:r w:rsidRPr="00AA18E7">
        <w:rPr>
          <w:rFonts w:ascii="Times New Roman" w:hAnsi="Times New Roman" w:cs="Times New Roman"/>
        </w:rPr>
        <w:t>pedagogiczn</w:t>
      </w:r>
      <w:r w:rsidRPr="00AA18E7">
        <w:rPr>
          <w:rFonts w:ascii="Times New Roman" w:eastAsia="TimesNewRoman" w:hAnsi="Times New Roman" w:cs="Times New Roman"/>
        </w:rPr>
        <w:t>ą</w:t>
      </w:r>
      <w:r w:rsidRPr="00AA18E7">
        <w:rPr>
          <w:rFonts w:ascii="Times New Roman" w:hAnsi="Times New Roman" w:cs="Times New Roman"/>
        </w:rPr>
        <w:t>, rodzicami i samorz</w:t>
      </w:r>
      <w:r w:rsidRPr="00AA18E7">
        <w:rPr>
          <w:rFonts w:ascii="Times New Roman" w:eastAsia="TimesNewRoman" w:hAnsi="Times New Roman" w:cs="Times New Roman"/>
        </w:rPr>
        <w:t>ą</w:t>
      </w:r>
      <w:r w:rsidRPr="00AA18E7">
        <w:rPr>
          <w:rFonts w:ascii="Times New Roman" w:hAnsi="Times New Roman" w:cs="Times New Roman"/>
        </w:rPr>
        <w:t>dem uczniowskim.</w:t>
      </w:r>
    </w:p>
    <w:p w14:paraId="523AB92D" w14:textId="77777777" w:rsidR="0053251D" w:rsidRPr="00AA18E7" w:rsidRDefault="0053251D" w:rsidP="0053251D">
      <w:pPr>
        <w:numPr>
          <w:ilvl w:val="1"/>
          <w:numId w:val="56"/>
        </w:numPr>
        <w:rPr>
          <w:rFonts w:ascii="Times New Roman" w:hAnsi="Times New Roman" w:cs="Times New Roman"/>
        </w:rPr>
      </w:pPr>
      <w:r w:rsidRPr="00AA18E7">
        <w:rPr>
          <w:rFonts w:ascii="Times New Roman" w:hAnsi="Times New Roman" w:cs="Times New Roman"/>
        </w:rPr>
        <w:t>W przypadku nieobecno</w:t>
      </w:r>
      <w:r w:rsidRPr="00AA18E7">
        <w:rPr>
          <w:rFonts w:ascii="Times New Roman" w:eastAsia="TimesNewRoman" w:hAnsi="Times New Roman" w:cs="Times New Roman"/>
        </w:rPr>
        <w:t>ś</w:t>
      </w:r>
      <w:r w:rsidRPr="00AA18E7">
        <w:rPr>
          <w:rFonts w:ascii="Times New Roman" w:hAnsi="Times New Roman" w:cs="Times New Roman"/>
        </w:rPr>
        <w:t>ci dyrektora szkoły zast</w:t>
      </w:r>
      <w:r w:rsidRPr="00AA18E7">
        <w:rPr>
          <w:rFonts w:ascii="Times New Roman" w:eastAsia="TimesNewRoman" w:hAnsi="Times New Roman" w:cs="Times New Roman"/>
        </w:rPr>
        <w:t>ę</w:t>
      </w:r>
      <w:r w:rsidRPr="00AA18E7">
        <w:rPr>
          <w:rFonts w:ascii="Times New Roman" w:hAnsi="Times New Roman" w:cs="Times New Roman"/>
        </w:rPr>
        <w:t>puje go wicedyrektor.</w:t>
      </w:r>
    </w:p>
    <w:p w14:paraId="31DEC638" w14:textId="77777777" w:rsidR="0053251D" w:rsidRPr="00AA18E7" w:rsidRDefault="0053251D" w:rsidP="0053251D">
      <w:pPr>
        <w:pStyle w:val="Podtytu"/>
        <w:rPr>
          <w:rFonts w:ascii="Times New Roman" w:hAnsi="Times New Roman"/>
        </w:rPr>
      </w:pPr>
    </w:p>
    <w:p w14:paraId="4A672823" w14:textId="77777777" w:rsidR="0053251D" w:rsidRPr="00AA18E7" w:rsidRDefault="0053251D" w:rsidP="0053251D">
      <w:pPr>
        <w:pStyle w:val="Podtytu"/>
        <w:rPr>
          <w:rFonts w:ascii="Times New Roman" w:hAnsi="Times New Roman"/>
        </w:rPr>
      </w:pPr>
      <w:bookmarkStart w:id="22" w:name="_Toc125456585"/>
      <w:r w:rsidRPr="00AA18E7">
        <w:rPr>
          <w:rFonts w:ascii="Times New Roman" w:hAnsi="Times New Roman"/>
        </w:rPr>
        <w:t>§ 13</w:t>
      </w:r>
      <w:r w:rsidRPr="00AA18E7">
        <w:rPr>
          <w:rFonts w:ascii="Times New Roman" w:hAnsi="Times New Roman"/>
        </w:rPr>
        <w:br/>
        <w:t>Rada pedagogiczna</w:t>
      </w:r>
      <w:bookmarkEnd w:id="22"/>
    </w:p>
    <w:p w14:paraId="727B9FBA" w14:textId="77777777" w:rsidR="0053251D" w:rsidRPr="00AA18E7" w:rsidRDefault="0053251D" w:rsidP="0053251D">
      <w:pPr>
        <w:autoSpaceDE w:val="0"/>
        <w:jc w:val="center"/>
        <w:rPr>
          <w:rFonts w:ascii="Times New Roman" w:hAnsi="Times New Roman" w:cs="Times New Roman"/>
          <w:bCs/>
        </w:rPr>
      </w:pPr>
    </w:p>
    <w:p w14:paraId="0BAB9AAF" w14:textId="77777777" w:rsidR="0053251D" w:rsidRPr="00AA18E7" w:rsidRDefault="0053251D" w:rsidP="0053251D">
      <w:pPr>
        <w:numPr>
          <w:ilvl w:val="0"/>
          <w:numId w:val="3"/>
        </w:numPr>
        <w:autoSpaceDE w:val="0"/>
        <w:rPr>
          <w:rFonts w:ascii="Times New Roman" w:hAnsi="Times New Roman" w:cs="Times New Roman"/>
        </w:rPr>
      </w:pPr>
      <w:r w:rsidRPr="00AA18E7">
        <w:rPr>
          <w:rFonts w:ascii="Times New Roman" w:hAnsi="Times New Roman" w:cs="Times New Roman"/>
        </w:rPr>
        <w:t>W szkole działa rada pedagogiczna, która jest kolegialnym organem szkoły w zakresie realizacji jej statutowych zada</w:t>
      </w:r>
      <w:r w:rsidRPr="00AA18E7">
        <w:rPr>
          <w:rFonts w:ascii="Times New Roman" w:eastAsia="TimesNewRoman" w:hAnsi="Times New Roman" w:cs="Times New Roman"/>
        </w:rPr>
        <w:t xml:space="preserve">ń </w:t>
      </w:r>
      <w:r w:rsidRPr="00AA18E7">
        <w:rPr>
          <w:rFonts w:ascii="Times New Roman" w:hAnsi="Times New Roman" w:cs="Times New Roman"/>
        </w:rPr>
        <w:t>dotycz</w:t>
      </w:r>
      <w:r w:rsidRPr="00AA18E7">
        <w:rPr>
          <w:rFonts w:ascii="Times New Roman" w:eastAsia="TimesNewRoman" w:hAnsi="Times New Roman" w:cs="Times New Roman"/>
        </w:rPr>
        <w:t>ą</w:t>
      </w:r>
      <w:r w:rsidRPr="00AA18E7">
        <w:rPr>
          <w:rFonts w:ascii="Times New Roman" w:hAnsi="Times New Roman" w:cs="Times New Roman"/>
        </w:rPr>
        <w:t>cych kształcenia, wychowania i opieki.</w:t>
      </w:r>
    </w:p>
    <w:p w14:paraId="5159E5A5" w14:textId="77777777" w:rsidR="0053251D" w:rsidRPr="00AA18E7" w:rsidRDefault="0053251D" w:rsidP="0053251D">
      <w:pPr>
        <w:numPr>
          <w:ilvl w:val="0"/>
          <w:numId w:val="3"/>
        </w:numPr>
        <w:autoSpaceDE w:val="0"/>
        <w:rPr>
          <w:rFonts w:ascii="Times New Roman" w:hAnsi="Times New Roman" w:cs="Times New Roman"/>
        </w:rPr>
      </w:pPr>
      <w:r w:rsidRPr="00AA18E7">
        <w:rPr>
          <w:rFonts w:ascii="Times New Roman" w:hAnsi="Times New Roman" w:cs="Times New Roman"/>
        </w:rPr>
        <w:t>W skład rady pedagogicznej wchodz</w:t>
      </w:r>
      <w:r w:rsidRPr="00AA18E7">
        <w:rPr>
          <w:rFonts w:ascii="Times New Roman" w:eastAsia="TimesNewRoman" w:hAnsi="Times New Roman" w:cs="Times New Roman"/>
        </w:rPr>
        <w:t>ą</w:t>
      </w:r>
      <w:r w:rsidRPr="00AA18E7">
        <w:rPr>
          <w:rFonts w:ascii="Times New Roman" w:hAnsi="Times New Roman" w:cs="Times New Roman"/>
        </w:rPr>
        <w:t>: dyrektor szkoły i wszyscy nauczyciele zatrudnieni w szkole.</w:t>
      </w:r>
    </w:p>
    <w:p w14:paraId="00CBBC05" w14:textId="77777777" w:rsidR="0053251D" w:rsidRPr="00AA18E7" w:rsidRDefault="0053251D" w:rsidP="0053251D">
      <w:pPr>
        <w:numPr>
          <w:ilvl w:val="0"/>
          <w:numId w:val="3"/>
        </w:numPr>
        <w:autoSpaceDE w:val="0"/>
        <w:rPr>
          <w:rFonts w:ascii="Times New Roman" w:hAnsi="Times New Roman" w:cs="Times New Roman"/>
        </w:rPr>
      </w:pPr>
      <w:r w:rsidRPr="00AA18E7">
        <w:rPr>
          <w:rFonts w:ascii="Times New Roman" w:hAnsi="Times New Roman" w:cs="Times New Roman"/>
        </w:rPr>
        <w:t>W zebraniach rady pedagogicznej mog</w:t>
      </w:r>
      <w:r w:rsidRPr="00AA18E7">
        <w:rPr>
          <w:rFonts w:ascii="Times New Roman" w:eastAsia="TimesNewRoman" w:hAnsi="Times New Roman" w:cs="Times New Roman"/>
        </w:rPr>
        <w:t xml:space="preserve">ą </w:t>
      </w:r>
      <w:r w:rsidRPr="00AA18E7">
        <w:rPr>
          <w:rFonts w:ascii="Times New Roman" w:hAnsi="Times New Roman" w:cs="Times New Roman"/>
        </w:rPr>
        <w:t>równie</w:t>
      </w:r>
      <w:r w:rsidRPr="00AA18E7">
        <w:rPr>
          <w:rFonts w:ascii="Times New Roman" w:eastAsia="TimesNewRoman" w:hAnsi="Times New Roman" w:cs="Times New Roman"/>
        </w:rPr>
        <w:t xml:space="preserve">ż </w:t>
      </w:r>
      <w:r w:rsidRPr="00AA18E7">
        <w:rPr>
          <w:rFonts w:ascii="Times New Roman" w:hAnsi="Times New Roman" w:cs="Times New Roman"/>
        </w:rPr>
        <w:t>bra</w:t>
      </w:r>
      <w:r w:rsidRPr="00AA18E7">
        <w:rPr>
          <w:rFonts w:ascii="Times New Roman" w:eastAsia="TimesNewRoman" w:hAnsi="Times New Roman" w:cs="Times New Roman"/>
        </w:rPr>
        <w:t xml:space="preserve">ć </w:t>
      </w:r>
      <w:r w:rsidRPr="00AA18E7">
        <w:rPr>
          <w:rFonts w:ascii="Times New Roman" w:hAnsi="Times New Roman" w:cs="Times New Roman"/>
        </w:rPr>
        <w:t>udział, z głosem doradczym, osoby zapraszane przez jej przewodnicz</w:t>
      </w:r>
      <w:r w:rsidRPr="00AA18E7">
        <w:rPr>
          <w:rFonts w:ascii="Times New Roman" w:eastAsia="TimesNewRoman" w:hAnsi="Times New Roman" w:cs="Times New Roman"/>
        </w:rPr>
        <w:t>ą</w:t>
      </w:r>
      <w:r w:rsidRPr="00AA18E7">
        <w:rPr>
          <w:rFonts w:ascii="Times New Roman" w:hAnsi="Times New Roman" w:cs="Times New Roman"/>
        </w:rPr>
        <w:t>cego za zgod</w:t>
      </w:r>
      <w:r w:rsidRPr="00AA18E7">
        <w:rPr>
          <w:rFonts w:ascii="Times New Roman" w:eastAsia="TimesNewRoman" w:hAnsi="Times New Roman" w:cs="Times New Roman"/>
        </w:rPr>
        <w:t xml:space="preserve">ą </w:t>
      </w:r>
      <w:r w:rsidRPr="00AA18E7">
        <w:rPr>
          <w:rFonts w:ascii="Times New Roman" w:hAnsi="Times New Roman" w:cs="Times New Roman"/>
        </w:rPr>
        <w:t>lub na wniosek rady pedagogicznej, w tym przedstawiciele stowarzysze</w:t>
      </w:r>
      <w:r w:rsidRPr="00AA18E7">
        <w:rPr>
          <w:rFonts w:ascii="Times New Roman" w:eastAsia="TimesNewRoman" w:hAnsi="Times New Roman" w:cs="Times New Roman"/>
        </w:rPr>
        <w:t xml:space="preserve">ń </w:t>
      </w:r>
      <w:r w:rsidRPr="00AA18E7">
        <w:rPr>
          <w:rFonts w:ascii="Times New Roman" w:hAnsi="Times New Roman" w:cs="Times New Roman"/>
        </w:rPr>
        <w:t>i innych organizacji, w szczególno</w:t>
      </w:r>
      <w:r w:rsidRPr="00AA18E7">
        <w:rPr>
          <w:rFonts w:ascii="Times New Roman" w:eastAsia="TimesNewRoman" w:hAnsi="Times New Roman" w:cs="Times New Roman"/>
        </w:rPr>
        <w:t>ś</w:t>
      </w:r>
      <w:r w:rsidRPr="00AA18E7">
        <w:rPr>
          <w:rFonts w:ascii="Times New Roman" w:hAnsi="Times New Roman" w:cs="Times New Roman"/>
        </w:rPr>
        <w:t xml:space="preserve">ci organizacji </w:t>
      </w:r>
      <w:r w:rsidRPr="00AA18E7">
        <w:rPr>
          <w:rFonts w:ascii="Times New Roman" w:hAnsi="Times New Roman" w:cs="Times New Roman"/>
        </w:rPr>
        <w:lastRenderedPageBreak/>
        <w:t>harcerskich, których celem statutowym jest działalno</w:t>
      </w:r>
      <w:r w:rsidRPr="00AA18E7">
        <w:rPr>
          <w:rFonts w:ascii="Times New Roman" w:eastAsia="TimesNewRoman" w:hAnsi="Times New Roman" w:cs="Times New Roman"/>
        </w:rPr>
        <w:t xml:space="preserve">ść </w:t>
      </w:r>
      <w:r w:rsidRPr="00AA18E7">
        <w:rPr>
          <w:rFonts w:ascii="Times New Roman" w:hAnsi="Times New Roman" w:cs="Times New Roman"/>
        </w:rPr>
        <w:t xml:space="preserve">wychowawcza lub rozszerzanie </w:t>
      </w:r>
      <w:r w:rsidRPr="00AA18E7">
        <w:rPr>
          <w:rFonts w:ascii="Times New Roman" w:hAnsi="Times New Roman" w:cs="Times New Roman"/>
        </w:rPr>
        <w:br/>
        <w:t>i wzbogacanie form działalno</w:t>
      </w:r>
      <w:r w:rsidRPr="00AA18E7">
        <w:rPr>
          <w:rFonts w:ascii="Times New Roman" w:eastAsia="TimesNewRoman" w:hAnsi="Times New Roman" w:cs="Times New Roman"/>
        </w:rPr>
        <w:t>ś</w:t>
      </w:r>
      <w:r w:rsidRPr="00AA18E7">
        <w:rPr>
          <w:rFonts w:ascii="Times New Roman" w:hAnsi="Times New Roman" w:cs="Times New Roman"/>
        </w:rPr>
        <w:t>ci dydaktycznej, wychowawczej i opieku</w:t>
      </w:r>
      <w:r w:rsidRPr="00AA18E7">
        <w:rPr>
          <w:rFonts w:ascii="Times New Roman" w:eastAsia="TimesNewRoman" w:hAnsi="Times New Roman" w:cs="Times New Roman"/>
        </w:rPr>
        <w:t>ń</w:t>
      </w:r>
      <w:r w:rsidRPr="00AA18E7">
        <w:rPr>
          <w:rFonts w:ascii="Times New Roman" w:hAnsi="Times New Roman" w:cs="Times New Roman"/>
        </w:rPr>
        <w:t>czej szkoły.</w:t>
      </w:r>
    </w:p>
    <w:p w14:paraId="22F8AD76" w14:textId="77777777" w:rsidR="0053251D" w:rsidRPr="00AA18E7" w:rsidRDefault="0053251D" w:rsidP="0053251D">
      <w:pPr>
        <w:numPr>
          <w:ilvl w:val="0"/>
          <w:numId w:val="3"/>
        </w:numPr>
        <w:autoSpaceDE w:val="0"/>
        <w:rPr>
          <w:rFonts w:ascii="Times New Roman" w:hAnsi="Times New Roman" w:cs="Times New Roman"/>
        </w:rPr>
      </w:pPr>
      <w:r w:rsidRPr="00AA18E7">
        <w:rPr>
          <w:rFonts w:ascii="Times New Roman" w:hAnsi="Times New Roman" w:cs="Times New Roman"/>
        </w:rPr>
        <w:t>Przewodnicz</w:t>
      </w:r>
      <w:r w:rsidRPr="00AA18E7">
        <w:rPr>
          <w:rFonts w:ascii="Times New Roman" w:eastAsia="TimesNewRoman" w:hAnsi="Times New Roman" w:cs="Times New Roman"/>
        </w:rPr>
        <w:t>ą</w:t>
      </w:r>
      <w:r w:rsidRPr="00AA18E7">
        <w:rPr>
          <w:rFonts w:ascii="Times New Roman" w:hAnsi="Times New Roman" w:cs="Times New Roman"/>
        </w:rPr>
        <w:t>cym rady pedagogicznej jest dyrektor szkoły.</w:t>
      </w:r>
    </w:p>
    <w:p w14:paraId="392350B3" w14:textId="77777777" w:rsidR="0053251D" w:rsidRPr="00AA18E7" w:rsidRDefault="0053251D" w:rsidP="0053251D">
      <w:pPr>
        <w:numPr>
          <w:ilvl w:val="0"/>
          <w:numId w:val="3"/>
        </w:numPr>
        <w:autoSpaceDE w:val="0"/>
        <w:rPr>
          <w:rFonts w:ascii="Times New Roman" w:hAnsi="Times New Roman" w:cs="Times New Roman"/>
        </w:rPr>
      </w:pPr>
      <w:r w:rsidRPr="00AA18E7">
        <w:rPr>
          <w:rFonts w:ascii="Times New Roman" w:hAnsi="Times New Roman" w:cs="Times New Roman"/>
        </w:rPr>
        <w:t>Zebrania rady pedagogicznej s</w:t>
      </w:r>
      <w:r w:rsidRPr="00AA18E7">
        <w:rPr>
          <w:rFonts w:ascii="Times New Roman" w:eastAsia="TimesNewRoman" w:hAnsi="Times New Roman" w:cs="Times New Roman"/>
        </w:rPr>
        <w:t xml:space="preserve">ą </w:t>
      </w:r>
      <w:r w:rsidRPr="00AA18E7">
        <w:rPr>
          <w:rFonts w:ascii="Times New Roman" w:hAnsi="Times New Roman" w:cs="Times New Roman"/>
        </w:rPr>
        <w:t>organizowane przed rozpocz</w:t>
      </w:r>
      <w:r w:rsidRPr="00AA18E7">
        <w:rPr>
          <w:rFonts w:ascii="Times New Roman" w:eastAsia="TimesNewRoman" w:hAnsi="Times New Roman" w:cs="Times New Roman"/>
        </w:rPr>
        <w:t>ę</w:t>
      </w:r>
      <w:r w:rsidRPr="00AA18E7">
        <w:rPr>
          <w:rFonts w:ascii="Times New Roman" w:hAnsi="Times New Roman" w:cs="Times New Roman"/>
        </w:rPr>
        <w:t xml:space="preserve">ciem roku szkolnego, </w:t>
      </w:r>
      <w:r w:rsidRPr="00AA18E7">
        <w:rPr>
          <w:rFonts w:ascii="Times New Roman" w:hAnsi="Times New Roman" w:cs="Times New Roman"/>
        </w:rPr>
        <w:br/>
        <w:t>w ka</w:t>
      </w:r>
      <w:r w:rsidRPr="00AA18E7">
        <w:rPr>
          <w:rFonts w:ascii="Times New Roman" w:eastAsia="TimesNewRoman" w:hAnsi="Times New Roman" w:cs="Times New Roman"/>
        </w:rPr>
        <w:t>ż</w:t>
      </w:r>
      <w:r w:rsidRPr="00AA18E7">
        <w:rPr>
          <w:rFonts w:ascii="Times New Roman" w:hAnsi="Times New Roman" w:cs="Times New Roman"/>
        </w:rPr>
        <w:t>dym okresie w zwi</w:t>
      </w:r>
      <w:r w:rsidRPr="00AA18E7">
        <w:rPr>
          <w:rFonts w:ascii="Times New Roman" w:eastAsia="TimesNewRoman" w:hAnsi="Times New Roman" w:cs="Times New Roman"/>
        </w:rPr>
        <w:t>ą</w:t>
      </w:r>
      <w:r w:rsidRPr="00AA18E7">
        <w:rPr>
          <w:rFonts w:ascii="Times New Roman" w:hAnsi="Times New Roman" w:cs="Times New Roman"/>
        </w:rPr>
        <w:t xml:space="preserve">zku z klasyfikowaniem i promowaniem uczniów, </w:t>
      </w:r>
      <w:r>
        <w:rPr>
          <w:rFonts w:ascii="Times New Roman" w:hAnsi="Times New Roman" w:cs="Times New Roman"/>
        </w:rPr>
        <w:t>na </w:t>
      </w:r>
      <w:r w:rsidRPr="00AA18E7">
        <w:rPr>
          <w:rFonts w:ascii="Times New Roman" w:hAnsi="Times New Roman" w:cs="Times New Roman"/>
        </w:rPr>
        <w:t>zako</w:t>
      </w:r>
      <w:r w:rsidRPr="00AA18E7">
        <w:rPr>
          <w:rFonts w:ascii="Times New Roman" w:eastAsia="TimesNewRoman" w:hAnsi="Times New Roman" w:cs="Times New Roman"/>
        </w:rPr>
        <w:t>ń</w:t>
      </w:r>
      <w:r w:rsidRPr="00AA18E7">
        <w:rPr>
          <w:rFonts w:ascii="Times New Roman" w:hAnsi="Times New Roman" w:cs="Times New Roman"/>
        </w:rPr>
        <w:t>czenie rocznych zaj</w:t>
      </w:r>
      <w:r w:rsidRPr="00AA18E7">
        <w:rPr>
          <w:rFonts w:ascii="Times New Roman" w:eastAsia="TimesNewRoman" w:hAnsi="Times New Roman" w:cs="Times New Roman"/>
        </w:rPr>
        <w:t xml:space="preserve">ęć </w:t>
      </w:r>
      <w:r w:rsidRPr="00AA18E7">
        <w:rPr>
          <w:rFonts w:ascii="Times New Roman" w:hAnsi="Times New Roman" w:cs="Times New Roman"/>
        </w:rPr>
        <w:t>dydaktyczno-wychowawczych oraz w miar</w:t>
      </w:r>
      <w:r w:rsidRPr="00AA18E7">
        <w:rPr>
          <w:rFonts w:ascii="Times New Roman" w:eastAsia="TimesNewRoman" w:hAnsi="Times New Roman" w:cs="Times New Roman"/>
        </w:rPr>
        <w:t xml:space="preserve">ę </w:t>
      </w:r>
      <w:r w:rsidRPr="00AA18E7">
        <w:rPr>
          <w:rFonts w:ascii="Times New Roman" w:hAnsi="Times New Roman" w:cs="Times New Roman"/>
        </w:rPr>
        <w:t>bie</w:t>
      </w:r>
      <w:r w:rsidRPr="00AA18E7">
        <w:rPr>
          <w:rFonts w:ascii="Times New Roman" w:eastAsia="TimesNewRoman" w:hAnsi="Times New Roman" w:cs="Times New Roman"/>
        </w:rPr>
        <w:t>żą</w:t>
      </w:r>
      <w:r w:rsidRPr="00AA18E7">
        <w:rPr>
          <w:rFonts w:ascii="Times New Roman" w:hAnsi="Times New Roman" w:cs="Times New Roman"/>
        </w:rPr>
        <w:t>cych potrzeb. Zebrania mog</w:t>
      </w:r>
      <w:r w:rsidRPr="00AA18E7">
        <w:rPr>
          <w:rFonts w:ascii="Times New Roman" w:eastAsia="TimesNewRoman" w:hAnsi="Times New Roman" w:cs="Times New Roman"/>
        </w:rPr>
        <w:t xml:space="preserve">ą </w:t>
      </w:r>
      <w:r w:rsidRPr="00AA18E7">
        <w:rPr>
          <w:rFonts w:ascii="Times New Roman" w:hAnsi="Times New Roman" w:cs="Times New Roman"/>
        </w:rPr>
        <w:t>by</w:t>
      </w:r>
      <w:r w:rsidRPr="00AA18E7">
        <w:rPr>
          <w:rFonts w:ascii="Times New Roman" w:eastAsia="TimesNewRoman" w:hAnsi="Times New Roman" w:cs="Times New Roman"/>
        </w:rPr>
        <w:t xml:space="preserve">ć </w:t>
      </w:r>
      <w:r w:rsidRPr="00AA18E7">
        <w:rPr>
          <w:rFonts w:ascii="Times New Roman" w:hAnsi="Times New Roman" w:cs="Times New Roman"/>
        </w:rPr>
        <w:t>organizowane na wniosek organu sprawuj</w:t>
      </w:r>
      <w:r w:rsidRPr="00AA18E7">
        <w:rPr>
          <w:rFonts w:ascii="Times New Roman" w:eastAsia="TimesNewRoman" w:hAnsi="Times New Roman" w:cs="Times New Roman"/>
        </w:rPr>
        <w:t>ą</w:t>
      </w:r>
      <w:r w:rsidRPr="00AA18E7">
        <w:rPr>
          <w:rFonts w:ascii="Times New Roman" w:hAnsi="Times New Roman" w:cs="Times New Roman"/>
        </w:rPr>
        <w:t>cego nadzór pedagogiczny, z inicjatywy dyrektora szkoły, organu prowadz</w:t>
      </w:r>
      <w:r w:rsidRPr="00AA18E7">
        <w:rPr>
          <w:rFonts w:ascii="Times New Roman" w:eastAsia="TimesNewRoman" w:hAnsi="Times New Roman" w:cs="Times New Roman"/>
        </w:rPr>
        <w:t>ą</w:t>
      </w:r>
      <w:r w:rsidRPr="00AA18E7">
        <w:rPr>
          <w:rFonts w:ascii="Times New Roman" w:hAnsi="Times New Roman" w:cs="Times New Roman"/>
        </w:rPr>
        <w:t>cego szkoł</w:t>
      </w:r>
      <w:r w:rsidRPr="00AA18E7">
        <w:rPr>
          <w:rFonts w:ascii="Times New Roman" w:eastAsia="TimesNewRoman" w:hAnsi="Times New Roman" w:cs="Times New Roman"/>
        </w:rPr>
        <w:t xml:space="preserve">ę </w:t>
      </w:r>
      <w:r>
        <w:rPr>
          <w:rFonts w:ascii="Times New Roman" w:hAnsi="Times New Roman" w:cs="Times New Roman"/>
        </w:rPr>
        <w:t>lub co </w:t>
      </w:r>
      <w:r w:rsidRPr="00AA18E7">
        <w:rPr>
          <w:rFonts w:ascii="Times New Roman" w:hAnsi="Times New Roman" w:cs="Times New Roman"/>
        </w:rPr>
        <w:t>najmniej 1/3 członków rady pedagogicznej.</w:t>
      </w:r>
    </w:p>
    <w:p w14:paraId="1ADBB749" w14:textId="77777777" w:rsidR="0053251D" w:rsidRPr="00AA18E7" w:rsidRDefault="0053251D" w:rsidP="0053251D">
      <w:pPr>
        <w:numPr>
          <w:ilvl w:val="0"/>
          <w:numId w:val="3"/>
        </w:numPr>
        <w:autoSpaceDE w:val="0"/>
        <w:rPr>
          <w:rFonts w:ascii="Times New Roman" w:hAnsi="Times New Roman" w:cs="Times New Roman"/>
        </w:rPr>
      </w:pPr>
      <w:r w:rsidRPr="00AA18E7">
        <w:rPr>
          <w:rFonts w:ascii="Times New Roman" w:hAnsi="Times New Roman" w:cs="Times New Roman"/>
        </w:rPr>
        <w:t>Przewodnicz</w:t>
      </w:r>
      <w:r w:rsidRPr="00AA18E7">
        <w:rPr>
          <w:rFonts w:ascii="Times New Roman" w:eastAsia="TimesNewRoman" w:hAnsi="Times New Roman" w:cs="Times New Roman"/>
        </w:rPr>
        <w:t>ą</w:t>
      </w:r>
      <w:r w:rsidRPr="00AA18E7">
        <w:rPr>
          <w:rFonts w:ascii="Times New Roman" w:hAnsi="Times New Roman" w:cs="Times New Roman"/>
        </w:rPr>
        <w:t>cy prowadzi i przygotowuje zebrania rady pedagogicznej oraz jest odpowiedzialny za zawiadomienie wszystkich jej członków o terminie</w:t>
      </w:r>
      <w:r>
        <w:rPr>
          <w:rFonts w:ascii="Times New Roman" w:hAnsi="Times New Roman" w:cs="Times New Roman"/>
        </w:rPr>
        <w:t xml:space="preserve">, </w:t>
      </w:r>
      <w:r w:rsidRPr="001E3F91">
        <w:rPr>
          <w:rFonts w:ascii="Times New Roman" w:hAnsi="Times New Roman" w:cs="Times New Roman"/>
        </w:rPr>
        <w:t xml:space="preserve">formie </w:t>
      </w:r>
      <w:r w:rsidRPr="00AA18E7">
        <w:rPr>
          <w:rFonts w:ascii="Times New Roman" w:hAnsi="Times New Roman" w:cs="Times New Roman"/>
        </w:rPr>
        <w:t>i porz</w:t>
      </w:r>
      <w:r w:rsidRPr="00AA18E7">
        <w:rPr>
          <w:rFonts w:ascii="Times New Roman" w:eastAsia="TimesNewRoman" w:hAnsi="Times New Roman" w:cs="Times New Roman"/>
        </w:rPr>
        <w:t>ą</w:t>
      </w:r>
      <w:r w:rsidRPr="00AA18E7">
        <w:rPr>
          <w:rFonts w:ascii="Times New Roman" w:hAnsi="Times New Roman" w:cs="Times New Roman"/>
        </w:rPr>
        <w:t>dku zebrania zgodnie z regulaminem rady.</w:t>
      </w:r>
    </w:p>
    <w:p w14:paraId="7A133BFD" w14:textId="77777777" w:rsidR="0053251D" w:rsidRPr="00AA18E7" w:rsidRDefault="0053251D" w:rsidP="0053251D">
      <w:pPr>
        <w:numPr>
          <w:ilvl w:val="0"/>
          <w:numId w:val="3"/>
        </w:numPr>
        <w:autoSpaceDE w:val="0"/>
        <w:rPr>
          <w:rFonts w:ascii="Times New Roman" w:hAnsi="Times New Roman" w:cs="Times New Roman"/>
        </w:rPr>
      </w:pPr>
      <w:r w:rsidRPr="00AA18E7">
        <w:rPr>
          <w:rFonts w:ascii="Times New Roman" w:hAnsi="Times New Roman" w:cs="Times New Roman"/>
        </w:rPr>
        <w:t>Nie rzadziej niż dwa razy w roku szkolnym rada pedagogiczna zapoznaje się z wnioskami wynikającymi ze sprawowanego nadzoru pedagogicznego oraz informacjami o działalności szkoły przedstawianymi przez dyrektora szkoły.</w:t>
      </w:r>
    </w:p>
    <w:p w14:paraId="4EF15C42" w14:textId="77777777" w:rsidR="0053251D" w:rsidRPr="00AA18E7" w:rsidRDefault="0053251D" w:rsidP="0053251D">
      <w:pPr>
        <w:numPr>
          <w:ilvl w:val="0"/>
          <w:numId w:val="3"/>
        </w:numPr>
        <w:autoSpaceDE w:val="0"/>
        <w:rPr>
          <w:rFonts w:ascii="Times New Roman" w:hAnsi="Times New Roman" w:cs="Times New Roman"/>
        </w:rPr>
      </w:pPr>
      <w:r w:rsidRPr="00AA18E7">
        <w:rPr>
          <w:rFonts w:ascii="Times New Roman" w:hAnsi="Times New Roman" w:cs="Times New Roman"/>
        </w:rPr>
        <w:t>Do kompetencji stanowi</w:t>
      </w:r>
      <w:r w:rsidRPr="00AA18E7">
        <w:rPr>
          <w:rFonts w:ascii="Times New Roman" w:eastAsia="TimesNewRoman" w:hAnsi="Times New Roman" w:cs="Times New Roman"/>
        </w:rPr>
        <w:t>ą</w:t>
      </w:r>
      <w:r w:rsidRPr="00AA18E7">
        <w:rPr>
          <w:rFonts w:ascii="Times New Roman" w:hAnsi="Times New Roman" w:cs="Times New Roman"/>
        </w:rPr>
        <w:t>cych rady pedagogicznej nale</w:t>
      </w:r>
      <w:r w:rsidRPr="00AA18E7">
        <w:rPr>
          <w:rFonts w:ascii="Times New Roman" w:eastAsia="TimesNewRoman" w:hAnsi="Times New Roman" w:cs="Times New Roman"/>
        </w:rPr>
        <w:t>ż</w:t>
      </w:r>
      <w:r w:rsidRPr="00AA18E7">
        <w:rPr>
          <w:rFonts w:ascii="Times New Roman" w:hAnsi="Times New Roman" w:cs="Times New Roman"/>
        </w:rPr>
        <w:t>y:</w:t>
      </w:r>
    </w:p>
    <w:p w14:paraId="1C6D39DA" w14:textId="77777777" w:rsidR="0053251D" w:rsidRPr="00AA18E7" w:rsidRDefault="0053251D" w:rsidP="0053251D">
      <w:pPr>
        <w:numPr>
          <w:ilvl w:val="1"/>
          <w:numId w:val="24"/>
        </w:numPr>
        <w:rPr>
          <w:rFonts w:ascii="Times New Roman" w:hAnsi="Times New Roman" w:cs="Times New Roman"/>
        </w:rPr>
      </w:pPr>
      <w:r w:rsidRPr="00AA18E7">
        <w:rPr>
          <w:rFonts w:ascii="Times New Roman" w:hAnsi="Times New Roman" w:cs="Times New Roman"/>
        </w:rPr>
        <w:t>zatwierdzanie planów pracy szkoły;</w:t>
      </w:r>
    </w:p>
    <w:p w14:paraId="25512CED" w14:textId="77777777" w:rsidR="0053251D" w:rsidRPr="00AA18E7" w:rsidRDefault="0053251D" w:rsidP="0053251D">
      <w:pPr>
        <w:numPr>
          <w:ilvl w:val="1"/>
          <w:numId w:val="24"/>
        </w:numPr>
        <w:rPr>
          <w:rFonts w:ascii="Times New Roman" w:hAnsi="Times New Roman" w:cs="Times New Roman"/>
        </w:rPr>
      </w:pPr>
      <w:r w:rsidRPr="00AA18E7">
        <w:rPr>
          <w:rFonts w:ascii="Times New Roman" w:hAnsi="Times New Roman" w:cs="Times New Roman"/>
        </w:rPr>
        <w:t>podejmowanie uchwał w sprawie wyników klasyfikacji i promocji uczniów;</w:t>
      </w:r>
    </w:p>
    <w:p w14:paraId="36353393" w14:textId="77777777" w:rsidR="0053251D" w:rsidRPr="00AA18E7" w:rsidRDefault="0053251D" w:rsidP="0053251D">
      <w:pPr>
        <w:numPr>
          <w:ilvl w:val="1"/>
          <w:numId w:val="24"/>
        </w:numPr>
        <w:rPr>
          <w:rFonts w:ascii="Times New Roman" w:hAnsi="Times New Roman" w:cs="Times New Roman"/>
        </w:rPr>
      </w:pPr>
      <w:r w:rsidRPr="00AA18E7">
        <w:rPr>
          <w:rFonts w:ascii="Times New Roman" w:hAnsi="Times New Roman" w:cs="Times New Roman"/>
        </w:rPr>
        <w:t>podejmowanie uchwał w sprawie eksperymentów pedagogicznych w szkole po zaopiniowaniu ich projektów przez rad</w:t>
      </w:r>
      <w:r w:rsidRPr="00AA18E7">
        <w:rPr>
          <w:rFonts w:ascii="Times New Roman" w:eastAsia="TimesNewRoman" w:hAnsi="Times New Roman" w:cs="Times New Roman"/>
        </w:rPr>
        <w:t xml:space="preserve">ę </w:t>
      </w:r>
      <w:r w:rsidRPr="00AA18E7">
        <w:rPr>
          <w:rFonts w:ascii="Times New Roman" w:hAnsi="Times New Roman" w:cs="Times New Roman"/>
        </w:rPr>
        <w:t>rodziców;</w:t>
      </w:r>
    </w:p>
    <w:p w14:paraId="32086013" w14:textId="77777777" w:rsidR="0053251D" w:rsidRPr="00AA18E7" w:rsidRDefault="0053251D" w:rsidP="0053251D">
      <w:pPr>
        <w:numPr>
          <w:ilvl w:val="1"/>
          <w:numId w:val="24"/>
        </w:numPr>
        <w:rPr>
          <w:rFonts w:ascii="Times New Roman" w:hAnsi="Times New Roman" w:cs="Times New Roman"/>
        </w:rPr>
      </w:pPr>
      <w:r w:rsidRPr="00AA18E7">
        <w:rPr>
          <w:rFonts w:ascii="Times New Roman" w:hAnsi="Times New Roman" w:cs="Times New Roman"/>
        </w:rPr>
        <w:t>ustalanie organizacji doskonalenia zawodowego nauczycieli szkoły;</w:t>
      </w:r>
    </w:p>
    <w:p w14:paraId="065A924C" w14:textId="77777777" w:rsidR="0053251D" w:rsidRPr="00AA18E7" w:rsidRDefault="0053251D" w:rsidP="0053251D">
      <w:pPr>
        <w:numPr>
          <w:ilvl w:val="1"/>
          <w:numId w:val="24"/>
        </w:numPr>
        <w:rPr>
          <w:rFonts w:ascii="Times New Roman" w:hAnsi="Times New Roman" w:cs="Times New Roman"/>
        </w:rPr>
      </w:pPr>
      <w:r w:rsidRPr="00AA18E7">
        <w:rPr>
          <w:rFonts w:ascii="Times New Roman" w:hAnsi="Times New Roman" w:cs="Times New Roman"/>
        </w:rPr>
        <w:t>podejmowanie uchwał w sprawach skre</w:t>
      </w:r>
      <w:r w:rsidRPr="00AA18E7">
        <w:rPr>
          <w:rFonts w:ascii="Times New Roman" w:eastAsia="TimesNewRoman" w:hAnsi="Times New Roman" w:cs="Times New Roman"/>
        </w:rPr>
        <w:t>ś</w:t>
      </w:r>
      <w:r w:rsidRPr="00AA18E7">
        <w:rPr>
          <w:rFonts w:ascii="Times New Roman" w:hAnsi="Times New Roman" w:cs="Times New Roman"/>
        </w:rPr>
        <w:t>lenia z listy uczniów;</w:t>
      </w:r>
    </w:p>
    <w:p w14:paraId="5BAB1578" w14:textId="77777777" w:rsidR="0053251D" w:rsidRPr="00AA18E7" w:rsidRDefault="0053251D" w:rsidP="0053251D">
      <w:pPr>
        <w:numPr>
          <w:ilvl w:val="1"/>
          <w:numId w:val="24"/>
        </w:numPr>
        <w:rPr>
          <w:rFonts w:ascii="Times New Roman" w:hAnsi="Times New Roman" w:cs="Times New Roman"/>
        </w:rPr>
      </w:pPr>
      <w:r w:rsidRPr="00AA18E7">
        <w:rPr>
          <w:rFonts w:ascii="Times New Roman" w:hAnsi="Times New Roman" w:cs="Times New Roman"/>
        </w:rPr>
        <w:t>ustalanie sposobu wykorzystania wyników nadzoru pedagogicznego, w tym sprawowanego nad szkoł</w:t>
      </w:r>
      <w:r w:rsidRPr="00AA18E7">
        <w:rPr>
          <w:rFonts w:ascii="Times New Roman" w:eastAsia="TimesNewRoman" w:hAnsi="Times New Roman" w:cs="Times New Roman"/>
        </w:rPr>
        <w:t xml:space="preserve">ą </w:t>
      </w:r>
      <w:r w:rsidRPr="00AA18E7">
        <w:rPr>
          <w:rFonts w:ascii="Times New Roman" w:hAnsi="Times New Roman" w:cs="Times New Roman"/>
        </w:rPr>
        <w:t>przez organ sprawuj</w:t>
      </w:r>
      <w:r w:rsidRPr="00AA18E7">
        <w:rPr>
          <w:rFonts w:ascii="Times New Roman" w:eastAsia="TimesNewRoman" w:hAnsi="Times New Roman" w:cs="Times New Roman"/>
        </w:rPr>
        <w:t>ą</w:t>
      </w:r>
      <w:r w:rsidRPr="00AA18E7">
        <w:rPr>
          <w:rFonts w:ascii="Times New Roman" w:hAnsi="Times New Roman" w:cs="Times New Roman"/>
        </w:rPr>
        <w:t>cy nadzór pedagogiczny, w celu doskonalenia pracy szkoły.</w:t>
      </w:r>
    </w:p>
    <w:p w14:paraId="4D638EB6" w14:textId="77777777" w:rsidR="0053251D" w:rsidRPr="00AA18E7" w:rsidRDefault="0053251D" w:rsidP="0053251D">
      <w:pPr>
        <w:numPr>
          <w:ilvl w:val="0"/>
          <w:numId w:val="3"/>
        </w:numPr>
        <w:autoSpaceDE w:val="0"/>
        <w:rPr>
          <w:rFonts w:ascii="Times New Roman" w:hAnsi="Times New Roman" w:cs="Times New Roman"/>
        </w:rPr>
      </w:pPr>
      <w:r w:rsidRPr="00AA18E7">
        <w:rPr>
          <w:rFonts w:ascii="Times New Roman" w:hAnsi="Times New Roman" w:cs="Times New Roman"/>
        </w:rPr>
        <w:t>Rada pedagogiczna opiniuje w szczególno</w:t>
      </w:r>
      <w:r w:rsidRPr="00AA18E7">
        <w:rPr>
          <w:rFonts w:ascii="Times New Roman" w:eastAsia="TimesNewRoman" w:hAnsi="Times New Roman" w:cs="Times New Roman"/>
        </w:rPr>
        <w:t>ś</w:t>
      </w:r>
      <w:r w:rsidRPr="00AA18E7">
        <w:rPr>
          <w:rFonts w:ascii="Times New Roman" w:hAnsi="Times New Roman" w:cs="Times New Roman"/>
        </w:rPr>
        <w:t>ci:</w:t>
      </w:r>
    </w:p>
    <w:p w14:paraId="7F66A817" w14:textId="77777777" w:rsidR="0053251D" w:rsidRPr="00AA18E7" w:rsidRDefault="0053251D" w:rsidP="0053251D">
      <w:pPr>
        <w:numPr>
          <w:ilvl w:val="1"/>
          <w:numId w:val="66"/>
        </w:numPr>
        <w:rPr>
          <w:rFonts w:ascii="Times New Roman" w:hAnsi="Times New Roman" w:cs="Times New Roman"/>
        </w:rPr>
      </w:pPr>
      <w:r w:rsidRPr="00AA18E7">
        <w:rPr>
          <w:rFonts w:ascii="Times New Roman" w:hAnsi="Times New Roman" w:cs="Times New Roman"/>
        </w:rPr>
        <w:t>organizację pracy szkoły, w tym tygodniowy rozkład zaj</w:t>
      </w:r>
      <w:r w:rsidRPr="00AA18E7">
        <w:rPr>
          <w:rFonts w:ascii="Times New Roman" w:eastAsia="TimesNewRoman" w:hAnsi="Times New Roman" w:cs="Times New Roman"/>
        </w:rPr>
        <w:t xml:space="preserve">ęć </w:t>
      </w:r>
      <w:r w:rsidRPr="00AA18E7">
        <w:rPr>
          <w:rFonts w:ascii="Times New Roman" w:hAnsi="Times New Roman" w:cs="Times New Roman"/>
        </w:rPr>
        <w:t>edukacyjnych;</w:t>
      </w:r>
    </w:p>
    <w:p w14:paraId="204B819A" w14:textId="77777777" w:rsidR="0053251D" w:rsidRPr="00AA18E7" w:rsidRDefault="0053251D" w:rsidP="0053251D">
      <w:pPr>
        <w:numPr>
          <w:ilvl w:val="1"/>
          <w:numId w:val="66"/>
        </w:numPr>
        <w:rPr>
          <w:rFonts w:ascii="Times New Roman" w:hAnsi="Times New Roman" w:cs="Times New Roman"/>
        </w:rPr>
      </w:pPr>
      <w:r w:rsidRPr="00AA18E7">
        <w:rPr>
          <w:rFonts w:ascii="Times New Roman" w:hAnsi="Times New Roman" w:cs="Times New Roman"/>
        </w:rPr>
        <w:t>projekt planu finansowego szkoły;</w:t>
      </w:r>
    </w:p>
    <w:p w14:paraId="0BB7C58B" w14:textId="77777777" w:rsidR="0053251D" w:rsidRPr="00AA18E7" w:rsidRDefault="0053251D" w:rsidP="0053251D">
      <w:pPr>
        <w:numPr>
          <w:ilvl w:val="1"/>
          <w:numId w:val="66"/>
        </w:numPr>
        <w:rPr>
          <w:rFonts w:ascii="Times New Roman" w:hAnsi="Times New Roman" w:cs="Times New Roman"/>
        </w:rPr>
      </w:pPr>
      <w:r w:rsidRPr="00AA18E7">
        <w:rPr>
          <w:rFonts w:ascii="Times New Roman" w:hAnsi="Times New Roman" w:cs="Times New Roman"/>
        </w:rPr>
        <w:t>wnioski dyrektora o przyznanie nauczycielom odznaczeń, nagród i innych wyróżnień;</w:t>
      </w:r>
    </w:p>
    <w:p w14:paraId="24221BBF" w14:textId="77777777" w:rsidR="0053251D" w:rsidRPr="00AA18E7" w:rsidRDefault="0053251D" w:rsidP="0053251D">
      <w:pPr>
        <w:numPr>
          <w:ilvl w:val="1"/>
          <w:numId w:val="66"/>
        </w:numPr>
        <w:rPr>
          <w:rFonts w:ascii="Times New Roman" w:hAnsi="Times New Roman" w:cs="Times New Roman"/>
        </w:rPr>
      </w:pPr>
      <w:r w:rsidRPr="00AA18E7">
        <w:rPr>
          <w:rFonts w:ascii="Times New Roman" w:hAnsi="Times New Roman" w:cs="Times New Roman"/>
        </w:rPr>
        <w:t>propozycje dyrektora szkoły w sprawach przydziału nauczycielom stałych prac i zajęć w ramach wynagrodzenia zasadniczego oraz dodatkowo płatnych zajęć dydaktycznych, wychowawczych i opiekuńczych;</w:t>
      </w:r>
    </w:p>
    <w:p w14:paraId="4B8F3558" w14:textId="77777777" w:rsidR="0053251D" w:rsidRPr="00AA18E7" w:rsidRDefault="0053251D" w:rsidP="0053251D">
      <w:pPr>
        <w:numPr>
          <w:ilvl w:val="1"/>
          <w:numId w:val="66"/>
        </w:numPr>
        <w:rPr>
          <w:rFonts w:ascii="Times New Roman" w:hAnsi="Times New Roman" w:cs="Times New Roman"/>
        </w:rPr>
      </w:pPr>
      <w:r w:rsidRPr="00AA18E7">
        <w:rPr>
          <w:rFonts w:ascii="Times New Roman" w:hAnsi="Times New Roman" w:cs="Times New Roman"/>
        </w:rPr>
        <w:lastRenderedPageBreak/>
        <w:t>dni dodatkowo wolne od zajęć dydaktycznych.</w:t>
      </w:r>
    </w:p>
    <w:p w14:paraId="4FFE4B55" w14:textId="77777777" w:rsidR="0053251D" w:rsidRPr="00AA18E7" w:rsidRDefault="0053251D" w:rsidP="0053251D">
      <w:pPr>
        <w:numPr>
          <w:ilvl w:val="0"/>
          <w:numId w:val="3"/>
        </w:numPr>
        <w:autoSpaceDE w:val="0"/>
        <w:rPr>
          <w:rFonts w:ascii="Times New Roman" w:hAnsi="Times New Roman" w:cs="Times New Roman"/>
        </w:rPr>
      </w:pPr>
      <w:r w:rsidRPr="00AA18E7">
        <w:rPr>
          <w:rFonts w:ascii="Times New Roman" w:hAnsi="Times New Roman" w:cs="Times New Roman"/>
        </w:rPr>
        <w:t xml:space="preserve">Dyrektor szkoły wstrzymuje wykonanie uchwał, o których mowa w ust. 8, niezgodnych </w:t>
      </w:r>
      <w:r w:rsidRPr="00AA18E7">
        <w:rPr>
          <w:rFonts w:ascii="Times New Roman" w:hAnsi="Times New Roman" w:cs="Times New Roman"/>
        </w:rPr>
        <w:br/>
        <w:t>z przepisami prawa.</w:t>
      </w:r>
    </w:p>
    <w:p w14:paraId="699CD7F7" w14:textId="77777777" w:rsidR="0053251D" w:rsidRPr="00AA18E7" w:rsidRDefault="0053251D" w:rsidP="0053251D">
      <w:pPr>
        <w:numPr>
          <w:ilvl w:val="0"/>
          <w:numId w:val="3"/>
        </w:numPr>
        <w:autoSpaceDE w:val="0"/>
        <w:rPr>
          <w:rFonts w:ascii="Times New Roman" w:hAnsi="Times New Roman" w:cs="Times New Roman"/>
        </w:rPr>
      </w:pPr>
      <w:r w:rsidRPr="00AA18E7">
        <w:rPr>
          <w:rFonts w:ascii="Times New Roman" w:hAnsi="Times New Roman" w:cs="Times New Roman"/>
        </w:rPr>
        <w:t>O wstrzymaniu wykonania uchwały dyrektor niezwłocznie zawiadamia organ prowadz</w:t>
      </w:r>
      <w:r w:rsidRPr="00AA18E7">
        <w:rPr>
          <w:rFonts w:ascii="Times New Roman" w:eastAsia="TimesNewRoman" w:hAnsi="Times New Roman" w:cs="Times New Roman"/>
        </w:rPr>
        <w:t>ą</w:t>
      </w:r>
      <w:r w:rsidRPr="00AA18E7">
        <w:rPr>
          <w:rFonts w:ascii="Times New Roman" w:hAnsi="Times New Roman" w:cs="Times New Roman"/>
        </w:rPr>
        <w:t>cy szkoł</w:t>
      </w:r>
      <w:r w:rsidRPr="00AA18E7">
        <w:rPr>
          <w:rFonts w:ascii="Times New Roman" w:eastAsia="TimesNewRoman" w:hAnsi="Times New Roman" w:cs="Times New Roman"/>
        </w:rPr>
        <w:t xml:space="preserve">ę </w:t>
      </w:r>
      <w:r w:rsidRPr="00AA18E7">
        <w:rPr>
          <w:rFonts w:ascii="Times New Roman" w:hAnsi="Times New Roman" w:cs="Times New Roman"/>
        </w:rPr>
        <w:t>oraz organ sprawuj</w:t>
      </w:r>
      <w:r w:rsidRPr="00AA18E7">
        <w:rPr>
          <w:rFonts w:ascii="Times New Roman" w:eastAsia="TimesNewRoman" w:hAnsi="Times New Roman" w:cs="Times New Roman"/>
        </w:rPr>
        <w:t>ą</w:t>
      </w:r>
      <w:r w:rsidRPr="00AA18E7">
        <w:rPr>
          <w:rFonts w:ascii="Times New Roman" w:hAnsi="Times New Roman" w:cs="Times New Roman"/>
        </w:rPr>
        <w:t>cy nadzór pedagogiczny.</w:t>
      </w:r>
    </w:p>
    <w:p w14:paraId="411601A3" w14:textId="77777777" w:rsidR="0053251D" w:rsidRPr="00AA18E7" w:rsidRDefault="0053251D" w:rsidP="0053251D">
      <w:pPr>
        <w:numPr>
          <w:ilvl w:val="0"/>
          <w:numId w:val="3"/>
        </w:numPr>
        <w:autoSpaceDE w:val="0"/>
        <w:rPr>
          <w:rFonts w:ascii="Times New Roman" w:hAnsi="Times New Roman" w:cs="Times New Roman"/>
        </w:rPr>
      </w:pPr>
      <w:r w:rsidRPr="00AA18E7">
        <w:rPr>
          <w:rFonts w:ascii="Times New Roman" w:hAnsi="Times New Roman" w:cs="Times New Roman"/>
        </w:rPr>
        <w:t>Organ sprawuj</w:t>
      </w:r>
      <w:r w:rsidRPr="00AA18E7">
        <w:rPr>
          <w:rFonts w:ascii="Times New Roman" w:eastAsia="TimesNewRoman" w:hAnsi="Times New Roman" w:cs="Times New Roman"/>
        </w:rPr>
        <w:t>ą</w:t>
      </w:r>
      <w:r w:rsidRPr="00AA18E7">
        <w:rPr>
          <w:rFonts w:ascii="Times New Roman" w:hAnsi="Times New Roman" w:cs="Times New Roman"/>
        </w:rPr>
        <w:t>cy nadzór pedagogiczny uchyla uchwał</w:t>
      </w:r>
      <w:r w:rsidRPr="00AA18E7">
        <w:rPr>
          <w:rFonts w:ascii="Times New Roman" w:eastAsia="TimesNewRoman" w:hAnsi="Times New Roman" w:cs="Times New Roman"/>
        </w:rPr>
        <w:t xml:space="preserve">ę </w:t>
      </w:r>
      <w:r w:rsidRPr="00AA18E7">
        <w:rPr>
          <w:rFonts w:ascii="Times New Roman" w:hAnsi="Times New Roman" w:cs="Times New Roman"/>
        </w:rPr>
        <w:t>w razie stwierdzenia jej niezgodno</w:t>
      </w:r>
      <w:r w:rsidRPr="00AA18E7">
        <w:rPr>
          <w:rFonts w:ascii="Times New Roman" w:eastAsia="TimesNewRoman" w:hAnsi="Times New Roman" w:cs="Times New Roman"/>
        </w:rPr>
        <w:t>ś</w:t>
      </w:r>
      <w:r w:rsidRPr="00AA18E7">
        <w:rPr>
          <w:rFonts w:ascii="Times New Roman" w:hAnsi="Times New Roman" w:cs="Times New Roman"/>
        </w:rPr>
        <w:t>ci z przepisami prawa po zasi</w:t>
      </w:r>
      <w:r w:rsidRPr="00AA18E7">
        <w:rPr>
          <w:rFonts w:ascii="Times New Roman" w:eastAsia="TimesNewRoman" w:hAnsi="Times New Roman" w:cs="Times New Roman"/>
        </w:rPr>
        <w:t>ę</w:t>
      </w:r>
      <w:r w:rsidRPr="00AA18E7">
        <w:rPr>
          <w:rFonts w:ascii="Times New Roman" w:hAnsi="Times New Roman" w:cs="Times New Roman"/>
        </w:rPr>
        <w:t>gni</w:t>
      </w:r>
      <w:r w:rsidRPr="00AA18E7">
        <w:rPr>
          <w:rFonts w:ascii="Times New Roman" w:eastAsia="TimesNewRoman" w:hAnsi="Times New Roman" w:cs="Times New Roman"/>
        </w:rPr>
        <w:t>ę</w:t>
      </w:r>
      <w:r w:rsidRPr="00AA18E7">
        <w:rPr>
          <w:rFonts w:ascii="Times New Roman" w:hAnsi="Times New Roman" w:cs="Times New Roman"/>
        </w:rPr>
        <w:t>ciu opinii organu prowadz</w:t>
      </w:r>
      <w:r w:rsidRPr="00AA18E7">
        <w:rPr>
          <w:rFonts w:ascii="Times New Roman" w:eastAsia="TimesNewRoman" w:hAnsi="Times New Roman" w:cs="Times New Roman"/>
        </w:rPr>
        <w:t>ą</w:t>
      </w:r>
      <w:r w:rsidRPr="00AA18E7">
        <w:rPr>
          <w:rFonts w:ascii="Times New Roman" w:hAnsi="Times New Roman" w:cs="Times New Roman"/>
        </w:rPr>
        <w:t>cego szkoł</w:t>
      </w:r>
      <w:r w:rsidRPr="00AA18E7">
        <w:rPr>
          <w:rFonts w:ascii="Times New Roman" w:eastAsia="TimesNewRoman" w:hAnsi="Times New Roman" w:cs="Times New Roman"/>
        </w:rPr>
        <w:t>ę</w:t>
      </w:r>
      <w:r w:rsidRPr="00AA18E7">
        <w:rPr>
          <w:rFonts w:ascii="Times New Roman" w:hAnsi="Times New Roman" w:cs="Times New Roman"/>
        </w:rPr>
        <w:t>. Rozstrzygni</w:t>
      </w:r>
      <w:r w:rsidRPr="00AA18E7">
        <w:rPr>
          <w:rFonts w:ascii="Times New Roman" w:eastAsia="TimesNewRoman" w:hAnsi="Times New Roman" w:cs="Times New Roman"/>
        </w:rPr>
        <w:t>ę</w:t>
      </w:r>
      <w:r w:rsidRPr="00AA18E7">
        <w:rPr>
          <w:rFonts w:ascii="Times New Roman" w:hAnsi="Times New Roman" w:cs="Times New Roman"/>
        </w:rPr>
        <w:t>cie organu sprawuj</w:t>
      </w:r>
      <w:r w:rsidRPr="00AA18E7">
        <w:rPr>
          <w:rFonts w:ascii="Times New Roman" w:eastAsia="TimesNewRoman" w:hAnsi="Times New Roman" w:cs="Times New Roman"/>
        </w:rPr>
        <w:t>ą</w:t>
      </w:r>
      <w:r w:rsidRPr="00AA18E7">
        <w:rPr>
          <w:rFonts w:ascii="Times New Roman" w:hAnsi="Times New Roman" w:cs="Times New Roman"/>
        </w:rPr>
        <w:t>cego nadzór pedagogiczny jest ostateczne.</w:t>
      </w:r>
    </w:p>
    <w:p w14:paraId="04499B11" w14:textId="77777777" w:rsidR="0053251D" w:rsidRPr="00AA18E7" w:rsidRDefault="0053251D" w:rsidP="0053251D">
      <w:pPr>
        <w:numPr>
          <w:ilvl w:val="0"/>
          <w:numId w:val="3"/>
        </w:numPr>
        <w:autoSpaceDE w:val="0"/>
        <w:rPr>
          <w:rFonts w:ascii="Times New Roman" w:hAnsi="Times New Roman" w:cs="Times New Roman"/>
        </w:rPr>
      </w:pPr>
      <w:r w:rsidRPr="00AA18E7">
        <w:rPr>
          <w:rFonts w:ascii="Times New Roman" w:hAnsi="Times New Roman" w:cs="Times New Roman"/>
        </w:rPr>
        <w:t xml:space="preserve">Rada pedagogiczna przygotowuje projekt statutu szkoły albo jego zmian i </w:t>
      </w:r>
      <w:r>
        <w:rPr>
          <w:rFonts w:ascii="Times New Roman" w:hAnsi="Times New Roman" w:cs="Times New Roman"/>
        </w:rPr>
        <w:t>przedstawia do </w:t>
      </w:r>
      <w:r w:rsidRPr="00AA18E7">
        <w:rPr>
          <w:rFonts w:ascii="Times New Roman" w:hAnsi="Times New Roman" w:cs="Times New Roman"/>
        </w:rPr>
        <w:t>uchwalenia radzie rodziców.</w:t>
      </w:r>
    </w:p>
    <w:p w14:paraId="16CE8E48" w14:textId="77777777" w:rsidR="0053251D" w:rsidRPr="00AA18E7" w:rsidRDefault="0053251D" w:rsidP="0053251D">
      <w:pPr>
        <w:numPr>
          <w:ilvl w:val="0"/>
          <w:numId w:val="3"/>
        </w:numPr>
        <w:autoSpaceDE w:val="0"/>
        <w:rPr>
          <w:rFonts w:ascii="Times New Roman" w:hAnsi="Times New Roman" w:cs="Times New Roman"/>
        </w:rPr>
      </w:pPr>
      <w:r w:rsidRPr="00AA18E7">
        <w:rPr>
          <w:rFonts w:ascii="Times New Roman" w:hAnsi="Times New Roman" w:cs="Times New Roman"/>
        </w:rPr>
        <w:t>Rada pedagogiczna mo</w:t>
      </w:r>
      <w:r w:rsidRPr="00AA18E7">
        <w:rPr>
          <w:rFonts w:ascii="Times New Roman" w:eastAsia="TimesNewRoman" w:hAnsi="Times New Roman" w:cs="Times New Roman"/>
        </w:rPr>
        <w:t>ż</w:t>
      </w:r>
      <w:r w:rsidRPr="00AA18E7">
        <w:rPr>
          <w:rFonts w:ascii="Times New Roman" w:hAnsi="Times New Roman" w:cs="Times New Roman"/>
        </w:rPr>
        <w:t>e wyst</w:t>
      </w:r>
      <w:r w:rsidRPr="00AA18E7">
        <w:rPr>
          <w:rFonts w:ascii="Times New Roman" w:eastAsia="TimesNewRoman" w:hAnsi="Times New Roman" w:cs="Times New Roman"/>
        </w:rPr>
        <w:t>ą</w:t>
      </w:r>
      <w:r w:rsidRPr="00AA18E7">
        <w:rPr>
          <w:rFonts w:ascii="Times New Roman" w:hAnsi="Times New Roman" w:cs="Times New Roman"/>
        </w:rPr>
        <w:t>pi</w:t>
      </w:r>
      <w:r w:rsidRPr="00AA18E7">
        <w:rPr>
          <w:rFonts w:ascii="Times New Roman" w:eastAsia="TimesNewRoman" w:hAnsi="Times New Roman" w:cs="Times New Roman"/>
        </w:rPr>
        <w:t xml:space="preserve">ć </w:t>
      </w:r>
      <w:r w:rsidRPr="00AA18E7">
        <w:rPr>
          <w:rFonts w:ascii="Times New Roman" w:hAnsi="Times New Roman" w:cs="Times New Roman"/>
        </w:rPr>
        <w:t>z wnioskiem o odwołanie nauczyciela ze stanowiska dyrektora lub z innego stanowiska kierowniczego w szkole.</w:t>
      </w:r>
    </w:p>
    <w:p w14:paraId="0D350EFD" w14:textId="77777777" w:rsidR="0053251D" w:rsidRPr="00AA18E7" w:rsidRDefault="0053251D" w:rsidP="0053251D">
      <w:pPr>
        <w:numPr>
          <w:ilvl w:val="0"/>
          <w:numId w:val="3"/>
        </w:numPr>
        <w:autoSpaceDE w:val="0"/>
        <w:rPr>
          <w:rFonts w:ascii="Times New Roman" w:hAnsi="Times New Roman" w:cs="Times New Roman"/>
        </w:rPr>
      </w:pPr>
      <w:r w:rsidRPr="00AA18E7">
        <w:rPr>
          <w:rFonts w:ascii="Times New Roman" w:hAnsi="Times New Roman" w:cs="Times New Roman"/>
        </w:rPr>
        <w:t>W przypadku wystąpienia z wnioskiem o odwołanie nauczyciela ze stanowiska dyrektora, organ uprawniony do odwołania jest obowi</w:t>
      </w:r>
      <w:r w:rsidRPr="00AA18E7">
        <w:rPr>
          <w:rFonts w:ascii="Times New Roman" w:eastAsia="TimesNewRoman" w:hAnsi="Times New Roman" w:cs="Times New Roman"/>
        </w:rPr>
        <w:t>ą</w:t>
      </w:r>
      <w:r w:rsidRPr="00AA18E7">
        <w:rPr>
          <w:rFonts w:ascii="Times New Roman" w:hAnsi="Times New Roman" w:cs="Times New Roman"/>
        </w:rPr>
        <w:t>zany przeprowadzi</w:t>
      </w:r>
      <w:r w:rsidRPr="00AA18E7">
        <w:rPr>
          <w:rFonts w:ascii="Times New Roman" w:eastAsia="TimesNewRoman" w:hAnsi="Times New Roman" w:cs="Times New Roman"/>
        </w:rPr>
        <w:t xml:space="preserve">ć </w:t>
      </w:r>
      <w:r w:rsidRPr="00AA18E7">
        <w:rPr>
          <w:rFonts w:ascii="Times New Roman" w:hAnsi="Times New Roman" w:cs="Times New Roman"/>
        </w:rPr>
        <w:t>post</w:t>
      </w:r>
      <w:r w:rsidRPr="00AA18E7">
        <w:rPr>
          <w:rFonts w:ascii="Times New Roman" w:eastAsia="TimesNewRoman" w:hAnsi="Times New Roman" w:cs="Times New Roman"/>
        </w:rPr>
        <w:t>ę</w:t>
      </w:r>
      <w:r w:rsidRPr="00AA18E7">
        <w:rPr>
          <w:rFonts w:ascii="Times New Roman" w:hAnsi="Times New Roman" w:cs="Times New Roman"/>
        </w:rPr>
        <w:t>powanie wyja</w:t>
      </w:r>
      <w:r w:rsidRPr="00AA18E7">
        <w:rPr>
          <w:rFonts w:ascii="Times New Roman" w:eastAsia="TimesNewRoman" w:hAnsi="Times New Roman" w:cs="Times New Roman"/>
        </w:rPr>
        <w:t>ś</w:t>
      </w:r>
      <w:r w:rsidRPr="00AA18E7">
        <w:rPr>
          <w:rFonts w:ascii="Times New Roman" w:hAnsi="Times New Roman" w:cs="Times New Roman"/>
        </w:rPr>
        <w:t>niaj</w:t>
      </w:r>
      <w:r w:rsidRPr="00AA18E7">
        <w:rPr>
          <w:rFonts w:ascii="Times New Roman" w:eastAsia="TimesNewRoman" w:hAnsi="Times New Roman" w:cs="Times New Roman"/>
        </w:rPr>
        <w:t>ą</w:t>
      </w:r>
      <w:r w:rsidRPr="00AA18E7">
        <w:rPr>
          <w:rFonts w:ascii="Times New Roman" w:hAnsi="Times New Roman" w:cs="Times New Roman"/>
        </w:rPr>
        <w:t>ce i powiadomi</w:t>
      </w:r>
      <w:r w:rsidRPr="00AA18E7">
        <w:rPr>
          <w:rFonts w:ascii="Times New Roman" w:eastAsia="TimesNewRoman" w:hAnsi="Times New Roman" w:cs="Times New Roman"/>
        </w:rPr>
        <w:t xml:space="preserve">ć </w:t>
      </w:r>
      <w:r w:rsidRPr="00AA18E7">
        <w:rPr>
          <w:rFonts w:ascii="Times New Roman" w:hAnsi="Times New Roman" w:cs="Times New Roman"/>
        </w:rPr>
        <w:t>o jego wyniku rad</w:t>
      </w:r>
      <w:r w:rsidRPr="00AA18E7">
        <w:rPr>
          <w:rFonts w:ascii="Times New Roman" w:eastAsia="TimesNewRoman" w:hAnsi="Times New Roman" w:cs="Times New Roman"/>
        </w:rPr>
        <w:t xml:space="preserve">ę </w:t>
      </w:r>
      <w:r w:rsidRPr="00AA18E7">
        <w:rPr>
          <w:rFonts w:ascii="Times New Roman" w:hAnsi="Times New Roman" w:cs="Times New Roman"/>
        </w:rPr>
        <w:t>pedagogiczn</w:t>
      </w:r>
      <w:r w:rsidRPr="00AA18E7">
        <w:rPr>
          <w:rFonts w:ascii="Times New Roman" w:eastAsia="TimesNewRoman" w:hAnsi="Times New Roman" w:cs="Times New Roman"/>
        </w:rPr>
        <w:t xml:space="preserve">ą </w:t>
      </w:r>
      <w:r w:rsidRPr="00AA18E7">
        <w:rPr>
          <w:rFonts w:ascii="Times New Roman" w:hAnsi="Times New Roman" w:cs="Times New Roman"/>
        </w:rPr>
        <w:t>w ci</w:t>
      </w:r>
      <w:r w:rsidRPr="00AA18E7">
        <w:rPr>
          <w:rFonts w:ascii="Times New Roman" w:eastAsia="TimesNewRoman" w:hAnsi="Times New Roman" w:cs="Times New Roman"/>
        </w:rPr>
        <w:t>ą</w:t>
      </w:r>
      <w:r w:rsidRPr="00AA18E7">
        <w:rPr>
          <w:rFonts w:ascii="Times New Roman" w:hAnsi="Times New Roman" w:cs="Times New Roman"/>
        </w:rPr>
        <w:t>gu 14 dni od dnia otrzymania wniosku.</w:t>
      </w:r>
    </w:p>
    <w:p w14:paraId="478CC78B" w14:textId="77777777" w:rsidR="0053251D" w:rsidRPr="00AA18E7" w:rsidRDefault="0053251D" w:rsidP="0053251D">
      <w:pPr>
        <w:numPr>
          <w:ilvl w:val="0"/>
          <w:numId w:val="3"/>
        </w:numPr>
        <w:autoSpaceDE w:val="0"/>
        <w:rPr>
          <w:rFonts w:ascii="Times New Roman" w:hAnsi="Times New Roman" w:cs="Times New Roman"/>
        </w:rPr>
      </w:pPr>
      <w:r w:rsidRPr="00AA18E7">
        <w:rPr>
          <w:rFonts w:ascii="Times New Roman" w:hAnsi="Times New Roman" w:cs="Times New Roman"/>
        </w:rPr>
        <w:t>Uchwały rady pedagogicznej s</w:t>
      </w:r>
      <w:r w:rsidRPr="00AA18E7">
        <w:rPr>
          <w:rFonts w:ascii="Times New Roman" w:eastAsia="TimesNewRoman" w:hAnsi="Times New Roman" w:cs="Times New Roman"/>
        </w:rPr>
        <w:t xml:space="preserve">ą </w:t>
      </w:r>
      <w:r w:rsidRPr="00AA18E7">
        <w:rPr>
          <w:rFonts w:ascii="Times New Roman" w:hAnsi="Times New Roman" w:cs="Times New Roman"/>
        </w:rPr>
        <w:t>podejmowane zwykł</w:t>
      </w:r>
      <w:r w:rsidRPr="00AA18E7">
        <w:rPr>
          <w:rFonts w:ascii="Times New Roman" w:eastAsia="TimesNewRoman" w:hAnsi="Times New Roman" w:cs="Times New Roman"/>
        </w:rPr>
        <w:t xml:space="preserve">ą </w:t>
      </w:r>
      <w:r w:rsidRPr="00AA18E7">
        <w:rPr>
          <w:rFonts w:ascii="Times New Roman" w:hAnsi="Times New Roman" w:cs="Times New Roman"/>
        </w:rPr>
        <w:t>wi</w:t>
      </w:r>
      <w:r w:rsidRPr="00AA18E7">
        <w:rPr>
          <w:rFonts w:ascii="Times New Roman" w:eastAsia="TimesNewRoman" w:hAnsi="Times New Roman" w:cs="Times New Roman"/>
        </w:rPr>
        <w:t>ę</w:t>
      </w:r>
      <w:r w:rsidRPr="00AA18E7">
        <w:rPr>
          <w:rFonts w:ascii="Times New Roman" w:hAnsi="Times New Roman" w:cs="Times New Roman"/>
        </w:rPr>
        <w:t>kszo</w:t>
      </w:r>
      <w:r w:rsidRPr="00AA18E7">
        <w:rPr>
          <w:rFonts w:ascii="Times New Roman" w:eastAsia="TimesNewRoman" w:hAnsi="Times New Roman" w:cs="Times New Roman"/>
        </w:rPr>
        <w:t>ś</w:t>
      </w:r>
      <w:r w:rsidRPr="00AA18E7">
        <w:rPr>
          <w:rFonts w:ascii="Times New Roman" w:hAnsi="Times New Roman" w:cs="Times New Roman"/>
        </w:rPr>
        <w:t>ci</w:t>
      </w:r>
      <w:r w:rsidRPr="00AA18E7">
        <w:rPr>
          <w:rFonts w:ascii="Times New Roman" w:eastAsia="TimesNewRoman" w:hAnsi="Times New Roman" w:cs="Times New Roman"/>
        </w:rPr>
        <w:t xml:space="preserve">ą </w:t>
      </w:r>
      <w:r w:rsidRPr="00AA18E7">
        <w:rPr>
          <w:rFonts w:ascii="Times New Roman" w:hAnsi="Times New Roman" w:cs="Times New Roman"/>
        </w:rPr>
        <w:t>głosów w obecno</w:t>
      </w:r>
      <w:r w:rsidRPr="00AA18E7">
        <w:rPr>
          <w:rFonts w:ascii="Times New Roman" w:eastAsia="TimesNewRoman" w:hAnsi="Times New Roman" w:cs="Times New Roman"/>
        </w:rPr>
        <w:t>ś</w:t>
      </w:r>
      <w:r w:rsidRPr="00AA18E7">
        <w:rPr>
          <w:rFonts w:ascii="Times New Roman" w:hAnsi="Times New Roman" w:cs="Times New Roman"/>
        </w:rPr>
        <w:t>ci co najmniej połowy jej członków.</w:t>
      </w:r>
    </w:p>
    <w:p w14:paraId="7ECFEBD8" w14:textId="77777777" w:rsidR="0053251D" w:rsidRPr="00AA18E7" w:rsidRDefault="0053251D" w:rsidP="0053251D">
      <w:pPr>
        <w:numPr>
          <w:ilvl w:val="0"/>
          <w:numId w:val="3"/>
        </w:numPr>
        <w:autoSpaceDE w:val="0"/>
        <w:rPr>
          <w:rFonts w:ascii="Times New Roman" w:hAnsi="Times New Roman" w:cs="Times New Roman"/>
        </w:rPr>
      </w:pPr>
      <w:r w:rsidRPr="00AA18E7">
        <w:rPr>
          <w:rFonts w:ascii="Times New Roman" w:hAnsi="Times New Roman" w:cs="Times New Roman"/>
        </w:rPr>
        <w:t xml:space="preserve"> Rada pedagogiczna ustala regulamin swojej działalno</w:t>
      </w:r>
      <w:r w:rsidRPr="00AA18E7">
        <w:rPr>
          <w:rFonts w:ascii="Times New Roman" w:eastAsia="TimesNewRoman" w:hAnsi="Times New Roman" w:cs="Times New Roman"/>
        </w:rPr>
        <w:t>ś</w:t>
      </w:r>
      <w:r w:rsidRPr="00AA18E7">
        <w:rPr>
          <w:rFonts w:ascii="Times New Roman" w:hAnsi="Times New Roman" w:cs="Times New Roman"/>
        </w:rPr>
        <w:t>ci. Zebrania rady pedagogicznej s</w:t>
      </w:r>
      <w:r w:rsidRPr="00AA18E7">
        <w:rPr>
          <w:rFonts w:ascii="Times New Roman" w:eastAsia="TimesNewRoman" w:hAnsi="Times New Roman" w:cs="Times New Roman"/>
        </w:rPr>
        <w:t xml:space="preserve">ą </w:t>
      </w:r>
      <w:r w:rsidRPr="00AA18E7">
        <w:rPr>
          <w:rFonts w:ascii="Times New Roman" w:hAnsi="Times New Roman" w:cs="Times New Roman"/>
        </w:rPr>
        <w:t>protokołowane.</w:t>
      </w:r>
    </w:p>
    <w:p w14:paraId="0997C132" w14:textId="77777777" w:rsidR="0053251D" w:rsidRPr="00AA18E7" w:rsidRDefault="0053251D" w:rsidP="0053251D">
      <w:pPr>
        <w:numPr>
          <w:ilvl w:val="0"/>
          <w:numId w:val="3"/>
        </w:numPr>
        <w:autoSpaceDE w:val="0"/>
        <w:rPr>
          <w:rFonts w:ascii="Times New Roman" w:hAnsi="Times New Roman" w:cs="Times New Roman"/>
          <w:bCs/>
        </w:rPr>
      </w:pPr>
      <w:r w:rsidRPr="00AA18E7">
        <w:rPr>
          <w:rFonts w:ascii="Times New Roman" w:hAnsi="Times New Roman" w:cs="Times New Roman"/>
        </w:rPr>
        <w:t>Osoby bior</w:t>
      </w:r>
      <w:r w:rsidRPr="00AA18E7">
        <w:rPr>
          <w:rFonts w:ascii="Times New Roman" w:eastAsia="TimesNewRoman" w:hAnsi="Times New Roman" w:cs="Times New Roman"/>
        </w:rPr>
        <w:t>ą</w:t>
      </w:r>
      <w:r w:rsidRPr="00AA18E7">
        <w:rPr>
          <w:rFonts w:ascii="Times New Roman" w:hAnsi="Times New Roman" w:cs="Times New Roman"/>
        </w:rPr>
        <w:t>ce udział w zebraniu rady pedagogicznej s</w:t>
      </w:r>
      <w:r w:rsidRPr="00AA18E7">
        <w:rPr>
          <w:rFonts w:ascii="Times New Roman" w:eastAsia="TimesNewRoman" w:hAnsi="Times New Roman" w:cs="Times New Roman"/>
        </w:rPr>
        <w:t xml:space="preserve">ą </w:t>
      </w:r>
      <w:r w:rsidRPr="00AA18E7">
        <w:rPr>
          <w:rFonts w:ascii="Times New Roman" w:hAnsi="Times New Roman" w:cs="Times New Roman"/>
        </w:rPr>
        <w:t>obowi</w:t>
      </w:r>
      <w:r w:rsidRPr="00AA18E7">
        <w:rPr>
          <w:rFonts w:ascii="Times New Roman" w:eastAsia="TimesNewRoman" w:hAnsi="Times New Roman" w:cs="Times New Roman"/>
        </w:rPr>
        <w:t>ą</w:t>
      </w:r>
      <w:r w:rsidRPr="00AA18E7">
        <w:rPr>
          <w:rFonts w:ascii="Times New Roman" w:hAnsi="Times New Roman" w:cs="Times New Roman"/>
        </w:rPr>
        <w:t>zane do nieujawniania spraw poruszanych na zebraniu rady pedagogicznej, które mog</w:t>
      </w:r>
      <w:r w:rsidRPr="00AA18E7">
        <w:rPr>
          <w:rFonts w:ascii="Times New Roman" w:eastAsia="TimesNewRoman" w:hAnsi="Times New Roman" w:cs="Times New Roman"/>
        </w:rPr>
        <w:t xml:space="preserve">ą </w:t>
      </w:r>
      <w:r w:rsidRPr="00AA18E7">
        <w:rPr>
          <w:rFonts w:ascii="Times New Roman" w:hAnsi="Times New Roman" w:cs="Times New Roman"/>
        </w:rPr>
        <w:t>narusza</w:t>
      </w:r>
      <w:r w:rsidRPr="00AA18E7">
        <w:rPr>
          <w:rFonts w:ascii="Times New Roman" w:eastAsia="TimesNewRoman" w:hAnsi="Times New Roman" w:cs="Times New Roman"/>
        </w:rPr>
        <w:t xml:space="preserve">ć </w:t>
      </w:r>
      <w:r w:rsidRPr="00AA18E7">
        <w:rPr>
          <w:rFonts w:ascii="Times New Roman" w:hAnsi="Times New Roman" w:cs="Times New Roman"/>
        </w:rPr>
        <w:t>dobra osobiste uczniów lub ich rodziców, a tak</w:t>
      </w:r>
      <w:r w:rsidRPr="00AA18E7">
        <w:rPr>
          <w:rFonts w:ascii="Times New Roman" w:eastAsia="TimesNewRoman" w:hAnsi="Times New Roman" w:cs="Times New Roman"/>
        </w:rPr>
        <w:t>ż</w:t>
      </w:r>
      <w:r w:rsidRPr="00AA18E7">
        <w:rPr>
          <w:rFonts w:ascii="Times New Roman" w:hAnsi="Times New Roman" w:cs="Times New Roman"/>
        </w:rPr>
        <w:t>e nauczycieli i innych pracowników szkoły.</w:t>
      </w:r>
    </w:p>
    <w:p w14:paraId="1DDB5B3B" w14:textId="77777777" w:rsidR="0053251D" w:rsidRPr="00AA18E7" w:rsidRDefault="0053251D" w:rsidP="0053251D">
      <w:pPr>
        <w:pStyle w:val="Podtytu"/>
        <w:rPr>
          <w:rFonts w:ascii="Times New Roman" w:hAnsi="Times New Roman"/>
        </w:rPr>
      </w:pPr>
    </w:p>
    <w:p w14:paraId="0347A587" w14:textId="77777777" w:rsidR="0053251D" w:rsidRPr="00AA18E7" w:rsidRDefault="0053251D" w:rsidP="0053251D">
      <w:pPr>
        <w:pStyle w:val="Podtytu"/>
        <w:rPr>
          <w:rFonts w:ascii="Times New Roman" w:hAnsi="Times New Roman"/>
        </w:rPr>
      </w:pPr>
      <w:bookmarkStart w:id="23" w:name="_Toc125456586"/>
      <w:r w:rsidRPr="00AA18E7">
        <w:rPr>
          <w:rFonts w:ascii="Times New Roman" w:hAnsi="Times New Roman"/>
        </w:rPr>
        <w:t>§ 14</w:t>
      </w:r>
      <w:r w:rsidRPr="00AA18E7">
        <w:rPr>
          <w:rFonts w:ascii="Times New Roman" w:hAnsi="Times New Roman"/>
        </w:rPr>
        <w:br/>
        <w:t>Rada rodziców</w:t>
      </w:r>
      <w:bookmarkEnd w:id="23"/>
    </w:p>
    <w:p w14:paraId="6EA5DD45" w14:textId="77777777" w:rsidR="0053251D" w:rsidRPr="00AA18E7" w:rsidRDefault="0053251D" w:rsidP="0053251D">
      <w:pPr>
        <w:autoSpaceDE w:val="0"/>
        <w:jc w:val="center"/>
        <w:rPr>
          <w:rFonts w:ascii="Times New Roman" w:hAnsi="Times New Roman" w:cs="Times New Roman"/>
        </w:rPr>
      </w:pPr>
    </w:p>
    <w:p w14:paraId="6C2686DE" w14:textId="77777777" w:rsidR="0053251D" w:rsidRPr="00AA18E7" w:rsidRDefault="0053251D" w:rsidP="0053251D">
      <w:pPr>
        <w:numPr>
          <w:ilvl w:val="0"/>
          <w:numId w:val="2"/>
        </w:numPr>
        <w:autoSpaceDE w:val="0"/>
        <w:rPr>
          <w:rFonts w:ascii="Times New Roman" w:hAnsi="Times New Roman" w:cs="Times New Roman"/>
        </w:rPr>
      </w:pPr>
      <w:r w:rsidRPr="00AA18E7">
        <w:rPr>
          <w:rFonts w:ascii="Times New Roman" w:hAnsi="Times New Roman" w:cs="Times New Roman"/>
        </w:rPr>
        <w:t>W szkole działa</w:t>
      </w:r>
      <w:r w:rsidRPr="00AA18E7">
        <w:rPr>
          <w:rFonts w:ascii="Times New Roman" w:eastAsia="TimesNewRoman" w:hAnsi="Times New Roman" w:cs="Times New Roman"/>
        </w:rPr>
        <w:t xml:space="preserve"> </w:t>
      </w:r>
      <w:r w:rsidRPr="00AA18E7">
        <w:rPr>
          <w:rFonts w:ascii="Times New Roman" w:hAnsi="Times New Roman" w:cs="Times New Roman"/>
        </w:rPr>
        <w:t>rada rodziców, która reprezentuj</w:t>
      </w:r>
      <w:r w:rsidRPr="00AA18E7">
        <w:rPr>
          <w:rFonts w:ascii="Times New Roman" w:eastAsia="TimesNewRoman" w:hAnsi="Times New Roman" w:cs="Times New Roman"/>
        </w:rPr>
        <w:t xml:space="preserve">e </w:t>
      </w:r>
      <w:r w:rsidRPr="00AA18E7">
        <w:rPr>
          <w:rFonts w:ascii="Times New Roman" w:hAnsi="Times New Roman" w:cs="Times New Roman"/>
        </w:rPr>
        <w:t>ogół rodziców uczniów.</w:t>
      </w:r>
    </w:p>
    <w:p w14:paraId="1D10EBA9" w14:textId="77777777" w:rsidR="0053251D" w:rsidRPr="00AA18E7" w:rsidRDefault="0053251D" w:rsidP="0053251D">
      <w:pPr>
        <w:numPr>
          <w:ilvl w:val="0"/>
          <w:numId w:val="2"/>
        </w:numPr>
        <w:autoSpaceDE w:val="0"/>
        <w:rPr>
          <w:rFonts w:ascii="Times New Roman" w:hAnsi="Times New Roman" w:cs="Times New Roman"/>
        </w:rPr>
      </w:pPr>
      <w:r w:rsidRPr="00AA18E7">
        <w:rPr>
          <w:rFonts w:ascii="Times New Roman" w:hAnsi="Times New Roman" w:cs="Times New Roman"/>
        </w:rPr>
        <w:t>Rady oddziałowe wybierają po jednym reprezentancie do rady rodziców; tajne wybory odbywają się na pierwszym zebraniu rodziców w każdym roku szkolnym.</w:t>
      </w:r>
    </w:p>
    <w:p w14:paraId="2D2D735C" w14:textId="77777777" w:rsidR="0053251D" w:rsidRPr="00AA18E7" w:rsidRDefault="0053251D" w:rsidP="0053251D">
      <w:pPr>
        <w:numPr>
          <w:ilvl w:val="0"/>
          <w:numId w:val="2"/>
        </w:numPr>
        <w:autoSpaceDE w:val="0"/>
        <w:rPr>
          <w:rFonts w:ascii="Times New Roman" w:hAnsi="Times New Roman" w:cs="Times New Roman"/>
        </w:rPr>
      </w:pPr>
      <w:r w:rsidRPr="00AA18E7">
        <w:rPr>
          <w:rFonts w:ascii="Times New Roman" w:hAnsi="Times New Roman" w:cs="Times New Roman"/>
        </w:rPr>
        <w:t>Rada rodziców uchwala regulamin swojej działalno</w:t>
      </w:r>
      <w:r w:rsidRPr="00AA18E7">
        <w:rPr>
          <w:rFonts w:ascii="Times New Roman" w:eastAsia="TimesNewRoman" w:hAnsi="Times New Roman" w:cs="Times New Roman"/>
        </w:rPr>
        <w:t>ś</w:t>
      </w:r>
      <w:r w:rsidRPr="00AA18E7">
        <w:rPr>
          <w:rFonts w:ascii="Times New Roman" w:hAnsi="Times New Roman" w:cs="Times New Roman"/>
        </w:rPr>
        <w:t>ci.</w:t>
      </w:r>
    </w:p>
    <w:p w14:paraId="43AF5668" w14:textId="77777777" w:rsidR="0053251D" w:rsidRPr="00AA18E7" w:rsidRDefault="0053251D" w:rsidP="0053251D">
      <w:pPr>
        <w:numPr>
          <w:ilvl w:val="0"/>
          <w:numId w:val="2"/>
        </w:numPr>
        <w:autoSpaceDE w:val="0"/>
        <w:rPr>
          <w:rFonts w:ascii="Times New Roman" w:hAnsi="Times New Roman" w:cs="Times New Roman"/>
        </w:rPr>
      </w:pPr>
      <w:r w:rsidRPr="00AA18E7">
        <w:rPr>
          <w:rFonts w:ascii="Times New Roman" w:hAnsi="Times New Roman" w:cs="Times New Roman"/>
        </w:rPr>
        <w:lastRenderedPageBreak/>
        <w:t>Rada rodziców mo</w:t>
      </w:r>
      <w:r w:rsidRPr="00AA18E7">
        <w:rPr>
          <w:rFonts w:ascii="Times New Roman" w:eastAsia="TimesNewRoman" w:hAnsi="Times New Roman" w:cs="Times New Roman"/>
        </w:rPr>
        <w:t>ż</w:t>
      </w:r>
      <w:r w:rsidRPr="00AA18E7">
        <w:rPr>
          <w:rFonts w:ascii="Times New Roman" w:hAnsi="Times New Roman" w:cs="Times New Roman"/>
        </w:rPr>
        <w:t>e wyst</w:t>
      </w:r>
      <w:r w:rsidRPr="00AA18E7">
        <w:rPr>
          <w:rFonts w:ascii="Times New Roman" w:eastAsia="TimesNewRoman" w:hAnsi="Times New Roman" w:cs="Times New Roman"/>
        </w:rPr>
        <w:t>ę</w:t>
      </w:r>
      <w:r w:rsidRPr="00AA18E7">
        <w:rPr>
          <w:rFonts w:ascii="Times New Roman" w:hAnsi="Times New Roman" w:cs="Times New Roman"/>
        </w:rPr>
        <w:t>powa</w:t>
      </w:r>
      <w:r w:rsidRPr="00AA18E7">
        <w:rPr>
          <w:rFonts w:ascii="Times New Roman" w:eastAsia="TimesNewRoman" w:hAnsi="Times New Roman" w:cs="Times New Roman"/>
        </w:rPr>
        <w:t xml:space="preserve">ć </w:t>
      </w:r>
      <w:r w:rsidRPr="00AA18E7">
        <w:rPr>
          <w:rFonts w:ascii="Times New Roman" w:hAnsi="Times New Roman" w:cs="Times New Roman"/>
        </w:rPr>
        <w:t>do dyrektora i innych organów szkoły, organu prowadz</w:t>
      </w:r>
      <w:r w:rsidRPr="00AA18E7">
        <w:rPr>
          <w:rFonts w:ascii="Times New Roman" w:eastAsia="TimesNewRoman" w:hAnsi="Times New Roman" w:cs="Times New Roman"/>
        </w:rPr>
        <w:t>ą</w:t>
      </w:r>
      <w:r w:rsidRPr="00AA18E7">
        <w:rPr>
          <w:rFonts w:ascii="Times New Roman" w:hAnsi="Times New Roman" w:cs="Times New Roman"/>
        </w:rPr>
        <w:t>cego szkoł</w:t>
      </w:r>
      <w:r w:rsidRPr="00AA18E7">
        <w:rPr>
          <w:rFonts w:ascii="Times New Roman" w:eastAsia="TimesNewRoman" w:hAnsi="Times New Roman" w:cs="Times New Roman"/>
        </w:rPr>
        <w:t xml:space="preserve">ę </w:t>
      </w:r>
      <w:r w:rsidRPr="00AA18E7">
        <w:rPr>
          <w:rFonts w:ascii="Times New Roman" w:hAnsi="Times New Roman" w:cs="Times New Roman"/>
        </w:rPr>
        <w:t>oraz organu sprawuj</w:t>
      </w:r>
      <w:r w:rsidRPr="00AA18E7">
        <w:rPr>
          <w:rFonts w:ascii="Times New Roman" w:eastAsia="TimesNewRoman" w:hAnsi="Times New Roman" w:cs="Times New Roman"/>
        </w:rPr>
        <w:t>ą</w:t>
      </w:r>
      <w:r w:rsidRPr="00AA18E7">
        <w:rPr>
          <w:rFonts w:ascii="Times New Roman" w:hAnsi="Times New Roman" w:cs="Times New Roman"/>
        </w:rPr>
        <w:t xml:space="preserve">cego nadzór pedagogiczny z wnioskami i opiniami we wszystkich sprawach szkoły. </w:t>
      </w:r>
    </w:p>
    <w:p w14:paraId="3892A049" w14:textId="77777777" w:rsidR="0053251D" w:rsidRPr="00AA18E7" w:rsidRDefault="0053251D" w:rsidP="0053251D">
      <w:pPr>
        <w:numPr>
          <w:ilvl w:val="0"/>
          <w:numId w:val="2"/>
        </w:numPr>
        <w:autoSpaceDE w:val="0"/>
        <w:rPr>
          <w:rFonts w:ascii="Times New Roman" w:hAnsi="Times New Roman" w:cs="Times New Roman"/>
        </w:rPr>
      </w:pPr>
      <w:r w:rsidRPr="00AA18E7">
        <w:rPr>
          <w:rFonts w:ascii="Times New Roman" w:hAnsi="Times New Roman" w:cs="Times New Roman"/>
        </w:rPr>
        <w:t>Do kompetencji rady rodziców nale</w:t>
      </w:r>
      <w:r w:rsidRPr="00AA18E7">
        <w:rPr>
          <w:rFonts w:ascii="Times New Roman" w:eastAsia="TimesNewRoman" w:hAnsi="Times New Roman" w:cs="Times New Roman"/>
        </w:rPr>
        <w:t>ż</w:t>
      </w:r>
      <w:r w:rsidRPr="00AA18E7">
        <w:rPr>
          <w:rFonts w:ascii="Times New Roman" w:hAnsi="Times New Roman" w:cs="Times New Roman"/>
        </w:rPr>
        <w:t>y:</w:t>
      </w:r>
    </w:p>
    <w:p w14:paraId="6C1BD574" w14:textId="77777777" w:rsidR="0053251D" w:rsidRPr="00AA18E7" w:rsidRDefault="0053251D" w:rsidP="0053251D">
      <w:pPr>
        <w:numPr>
          <w:ilvl w:val="1"/>
          <w:numId w:val="25"/>
        </w:numPr>
        <w:rPr>
          <w:rFonts w:ascii="Times New Roman" w:hAnsi="Times New Roman" w:cs="Times New Roman"/>
        </w:rPr>
      </w:pPr>
      <w:r w:rsidRPr="00AA18E7">
        <w:rPr>
          <w:rFonts w:ascii="Times New Roman" w:hAnsi="Times New Roman" w:cs="Times New Roman"/>
        </w:rPr>
        <w:t>uchwalanie w porozumieniu z rad</w:t>
      </w:r>
      <w:r w:rsidRPr="00AA18E7">
        <w:rPr>
          <w:rFonts w:ascii="Times New Roman" w:eastAsia="TimesNewRoman" w:hAnsi="Times New Roman" w:cs="Times New Roman"/>
        </w:rPr>
        <w:t xml:space="preserve">ą </w:t>
      </w:r>
      <w:r w:rsidRPr="00AA18E7">
        <w:rPr>
          <w:rFonts w:ascii="Times New Roman" w:hAnsi="Times New Roman" w:cs="Times New Roman"/>
        </w:rPr>
        <w:t>pedagogiczn</w:t>
      </w:r>
      <w:r w:rsidRPr="00AA18E7">
        <w:rPr>
          <w:rFonts w:ascii="Times New Roman" w:eastAsia="TimesNewRoman" w:hAnsi="Times New Roman" w:cs="Times New Roman"/>
        </w:rPr>
        <w:t xml:space="preserve">ą </w:t>
      </w:r>
      <w:r w:rsidRPr="00AA18E7">
        <w:rPr>
          <w:rFonts w:ascii="Times New Roman" w:hAnsi="Times New Roman" w:cs="Times New Roman"/>
        </w:rPr>
        <w:t>programu wychowawczo-profilaktycznego szkoły, o którym mowa w art. 26 ustawy Prawo oświatowe;</w:t>
      </w:r>
    </w:p>
    <w:p w14:paraId="02D8A12E" w14:textId="77777777" w:rsidR="0053251D" w:rsidRPr="00AA18E7" w:rsidRDefault="0053251D" w:rsidP="0053251D">
      <w:pPr>
        <w:numPr>
          <w:ilvl w:val="1"/>
          <w:numId w:val="25"/>
        </w:numPr>
        <w:rPr>
          <w:rFonts w:ascii="Times New Roman" w:hAnsi="Times New Roman" w:cs="Times New Roman"/>
        </w:rPr>
      </w:pPr>
      <w:r w:rsidRPr="00AA18E7">
        <w:rPr>
          <w:rFonts w:ascii="Times New Roman" w:hAnsi="Times New Roman" w:cs="Times New Roman"/>
        </w:rPr>
        <w:t>opiniowanie programu i harmonogramu poprawy efektywno</w:t>
      </w:r>
      <w:r w:rsidRPr="00AA18E7">
        <w:rPr>
          <w:rFonts w:ascii="Times New Roman" w:eastAsia="TimesNewRoman" w:hAnsi="Times New Roman" w:cs="Times New Roman"/>
        </w:rPr>
        <w:t>ś</w:t>
      </w:r>
      <w:r w:rsidRPr="00AA18E7">
        <w:rPr>
          <w:rFonts w:ascii="Times New Roman" w:hAnsi="Times New Roman" w:cs="Times New Roman"/>
        </w:rPr>
        <w:t>ci kształcenia lub wychowania szkoły;</w:t>
      </w:r>
    </w:p>
    <w:p w14:paraId="4BAC13B0" w14:textId="77777777" w:rsidR="0053251D" w:rsidRPr="00AA18E7" w:rsidRDefault="0053251D" w:rsidP="0053251D">
      <w:pPr>
        <w:numPr>
          <w:ilvl w:val="1"/>
          <w:numId w:val="25"/>
        </w:numPr>
        <w:rPr>
          <w:rFonts w:ascii="Times New Roman" w:hAnsi="Times New Roman" w:cs="Times New Roman"/>
        </w:rPr>
      </w:pPr>
      <w:r w:rsidRPr="00AA18E7">
        <w:rPr>
          <w:rFonts w:ascii="Times New Roman" w:hAnsi="Times New Roman" w:cs="Times New Roman"/>
        </w:rPr>
        <w:t xml:space="preserve">opiniowanie projektu statutu oraz zmian w statucie szkoły; </w:t>
      </w:r>
    </w:p>
    <w:p w14:paraId="237C26B3" w14:textId="77777777" w:rsidR="0053251D" w:rsidRPr="00AA18E7" w:rsidRDefault="0053251D" w:rsidP="0053251D">
      <w:pPr>
        <w:numPr>
          <w:ilvl w:val="1"/>
          <w:numId w:val="25"/>
        </w:numPr>
        <w:rPr>
          <w:rFonts w:ascii="Times New Roman" w:hAnsi="Times New Roman" w:cs="Times New Roman"/>
        </w:rPr>
      </w:pPr>
      <w:r w:rsidRPr="00AA18E7">
        <w:rPr>
          <w:rFonts w:ascii="Times New Roman" w:hAnsi="Times New Roman" w:cs="Times New Roman"/>
        </w:rPr>
        <w:t>opiniowanie projektu planu finansowego składanego przez dyrektora szkoły.</w:t>
      </w:r>
    </w:p>
    <w:p w14:paraId="6CE570C0" w14:textId="77777777" w:rsidR="0053251D" w:rsidRPr="00AA18E7" w:rsidRDefault="0053251D" w:rsidP="0053251D">
      <w:pPr>
        <w:numPr>
          <w:ilvl w:val="0"/>
          <w:numId w:val="2"/>
        </w:numPr>
        <w:autoSpaceDE w:val="0"/>
        <w:rPr>
          <w:rFonts w:ascii="Times New Roman" w:hAnsi="Times New Roman" w:cs="Times New Roman"/>
        </w:rPr>
      </w:pPr>
      <w:r w:rsidRPr="00AA18E7">
        <w:rPr>
          <w:rFonts w:ascii="Times New Roman" w:hAnsi="Times New Roman" w:cs="Times New Roman"/>
        </w:rPr>
        <w:t>Je</w:t>
      </w:r>
      <w:r w:rsidRPr="00AA18E7">
        <w:rPr>
          <w:rFonts w:ascii="Times New Roman" w:eastAsia="TimesNewRoman" w:hAnsi="Times New Roman" w:cs="Times New Roman"/>
        </w:rPr>
        <w:t>ż</w:t>
      </w:r>
      <w:r w:rsidRPr="00AA18E7">
        <w:rPr>
          <w:rFonts w:ascii="Times New Roman" w:hAnsi="Times New Roman" w:cs="Times New Roman"/>
        </w:rPr>
        <w:t>eli rada rodziców w terminie 30 dni od dnia rozpocz</w:t>
      </w:r>
      <w:r w:rsidRPr="00AA18E7">
        <w:rPr>
          <w:rFonts w:ascii="Times New Roman" w:eastAsia="TimesNewRoman" w:hAnsi="Times New Roman" w:cs="Times New Roman"/>
        </w:rPr>
        <w:t>ę</w:t>
      </w:r>
      <w:r w:rsidRPr="00AA18E7">
        <w:rPr>
          <w:rFonts w:ascii="Times New Roman" w:hAnsi="Times New Roman" w:cs="Times New Roman"/>
        </w:rPr>
        <w:t>cia roku szkolnego nie uzyska porozumienia z rad</w:t>
      </w:r>
      <w:r w:rsidRPr="00AA18E7">
        <w:rPr>
          <w:rFonts w:ascii="Times New Roman" w:eastAsia="TimesNewRoman" w:hAnsi="Times New Roman" w:cs="Times New Roman"/>
        </w:rPr>
        <w:t xml:space="preserve">ą </w:t>
      </w:r>
      <w:r w:rsidRPr="00AA18E7">
        <w:rPr>
          <w:rFonts w:ascii="Times New Roman" w:hAnsi="Times New Roman" w:cs="Times New Roman"/>
        </w:rPr>
        <w:t>pedagogiczn</w:t>
      </w:r>
      <w:r w:rsidRPr="00AA18E7">
        <w:rPr>
          <w:rFonts w:ascii="Times New Roman" w:eastAsia="TimesNewRoman" w:hAnsi="Times New Roman" w:cs="Times New Roman"/>
        </w:rPr>
        <w:t xml:space="preserve">ą </w:t>
      </w:r>
      <w:r w:rsidRPr="00AA18E7">
        <w:rPr>
          <w:rFonts w:ascii="Times New Roman" w:hAnsi="Times New Roman" w:cs="Times New Roman"/>
        </w:rPr>
        <w:t>w sprawie Programu wychowawczo-profilaktycznego szkoły, o którym mowa w art. 26 przepisów Prawa oświatowego, program ten ustala dyrektor szkoły w uzgodnieniu z organem sprawuj</w:t>
      </w:r>
      <w:r w:rsidRPr="00AA18E7">
        <w:rPr>
          <w:rFonts w:ascii="Times New Roman" w:eastAsia="TimesNewRoman" w:hAnsi="Times New Roman" w:cs="Times New Roman"/>
        </w:rPr>
        <w:t>ą</w:t>
      </w:r>
      <w:r w:rsidRPr="00AA18E7">
        <w:rPr>
          <w:rFonts w:ascii="Times New Roman" w:hAnsi="Times New Roman" w:cs="Times New Roman"/>
        </w:rPr>
        <w:t>cym nadzór pedagogiczny. Program ustalony przez dyrektora szkoły obowi</w:t>
      </w:r>
      <w:r w:rsidRPr="00AA18E7">
        <w:rPr>
          <w:rFonts w:ascii="Times New Roman" w:eastAsia="TimesNewRoman" w:hAnsi="Times New Roman" w:cs="Times New Roman"/>
        </w:rPr>
        <w:t>ą</w:t>
      </w:r>
      <w:r w:rsidRPr="00AA18E7">
        <w:rPr>
          <w:rFonts w:ascii="Times New Roman" w:hAnsi="Times New Roman" w:cs="Times New Roman"/>
        </w:rPr>
        <w:t>zuje do czasu uchwalenia programu przez rad</w:t>
      </w:r>
      <w:r w:rsidRPr="00AA18E7">
        <w:rPr>
          <w:rFonts w:ascii="Times New Roman" w:eastAsia="TimesNewRoman" w:hAnsi="Times New Roman" w:cs="Times New Roman"/>
        </w:rPr>
        <w:t xml:space="preserve">ę </w:t>
      </w:r>
      <w:r w:rsidRPr="00AA18E7">
        <w:rPr>
          <w:rFonts w:ascii="Times New Roman" w:hAnsi="Times New Roman" w:cs="Times New Roman"/>
        </w:rPr>
        <w:t>rodziców w porozumieniu z rad</w:t>
      </w:r>
      <w:r w:rsidRPr="00AA18E7">
        <w:rPr>
          <w:rFonts w:ascii="Times New Roman" w:eastAsia="TimesNewRoman" w:hAnsi="Times New Roman" w:cs="Times New Roman"/>
        </w:rPr>
        <w:t xml:space="preserve">ą </w:t>
      </w:r>
      <w:r w:rsidRPr="00AA18E7">
        <w:rPr>
          <w:rFonts w:ascii="Times New Roman" w:hAnsi="Times New Roman" w:cs="Times New Roman"/>
        </w:rPr>
        <w:t>pedagogiczn</w:t>
      </w:r>
      <w:r w:rsidRPr="00AA18E7">
        <w:rPr>
          <w:rFonts w:ascii="Times New Roman" w:eastAsia="TimesNewRoman" w:hAnsi="Times New Roman" w:cs="Times New Roman"/>
        </w:rPr>
        <w:t>ą</w:t>
      </w:r>
      <w:r w:rsidRPr="00AA18E7">
        <w:rPr>
          <w:rFonts w:ascii="Times New Roman" w:hAnsi="Times New Roman" w:cs="Times New Roman"/>
        </w:rPr>
        <w:t>.</w:t>
      </w:r>
    </w:p>
    <w:p w14:paraId="392359C8" w14:textId="77777777" w:rsidR="0053251D" w:rsidRPr="00AA18E7" w:rsidRDefault="0053251D" w:rsidP="0053251D">
      <w:pPr>
        <w:numPr>
          <w:ilvl w:val="0"/>
          <w:numId w:val="2"/>
        </w:numPr>
        <w:autoSpaceDE w:val="0"/>
        <w:rPr>
          <w:rFonts w:ascii="Times New Roman" w:hAnsi="Times New Roman" w:cs="Times New Roman"/>
        </w:rPr>
      </w:pPr>
      <w:r w:rsidRPr="00AA18E7">
        <w:rPr>
          <w:rFonts w:ascii="Times New Roman" w:hAnsi="Times New Roman" w:cs="Times New Roman"/>
        </w:rPr>
        <w:t>W celu wspierania działalno</w:t>
      </w:r>
      <w:r w:rsidRPr="00AA18E7">
        <w:rPr>
          <w:rFonts w:ascii="Times New Roman" w:eastAsia="TimesNewRoman" w:hAnsi="Times New Roman" w:cs="Times New Roman"/>
        </w:rPr>
        <w:t>ś</w:t>
      </w:r>
      <w:r w:rsidRPr="00AA18E7">
        <w:rPr>
          <w:rFonts w:ascii="Times New Roman" w:hAnsi="Times New Roman" w:cs="Times New Roman"/>
        </w:rPr>
        <w:t>ci statutowej szkoły, rada rodziców mo</w:t>
      </w:r>
      <w:r w:rsidRPr="00AA18E7">
        <w:rPr>
          <w:rFonts w:ascii="Times New Roman" w:eastAsia="TimesNewRoman" w:hAnsi="Times New Roman" w:cs="Times New Roman"/>
        </w:rPr>
        <w:t>ż</w:t>
      </w:r>
      <w:r w:rsidRPr="00AA18E7">
        <w:rPr>
          <w:rFonts w:ascii="Times New Roman" w:hAnsi="Times New Roman" w:cs="Times New Roman"/>
        </w:rPr>
        <w:t>e gromadzi</w:t>
      </w:r>
      <w:r w:rsidRPr="00AA18E7">
        <w:rPr>
          <w:rFonts w:ascii="Times New Roman" w:eastAsia="TimesNewRoman" w:hAnsi="Times New Roman" w:cs="Times New Roman"/>
        </w:rPr>
        <w:t xml:space="preserve">ć </w:t>
      </w:r>
      <w:r w:rsidRPr="00AA18E7">
        <w:rPr>
          <w:rFonts w:ascii="Times New Roman" w:hAnsi="Times New Roman" w:cs="Times New Roman"/>
        </w:rPr>
        <w:t xml:space="preserve">fundusze z dobrowolnych składek rodziców oraz innych </w:t>
      </w:r>
      <w:r w:rsidRPr="00AA18E7">
        <w:rPr>
          <w:rFonts w:ascii="Times New Roman" w:eastAsia="TimesNewRoman" w:hAnsi="Times New Roman" w:cs="Times New Roman"/>
        </w:rPr>
        <w:t>ź</w:t>
      </w:r>
      <w:r w:rsidRPr="00AA18E7">
        <w:rPr>
          <w:rFonts w:ascii="Times New Roman" w:hAnsi="Times New Roman" w:cs="Times New Roman"/>
        </w:rPr>
        <w:t>ródeł. Zasady wydatkowania funduszy rady rodziców okre</w:t>
      </w:r>
      <w:r w:rsidRPr="00AA18E7">
        <w:rPr>
          <w:rFonts w:ascii="Times New Roman" w:eastAsia="TimesNewRoman" w:hAnsi="Times New Roman" w:cs="Times New Roman"/>
        </w:rPr>
        <w:t>ś</w:t>
      </w:r>
      <w:r w:rsidRPr="00AA18E7">
        <w:rPr>
          <w:rFonts w:ascii="Times New Roman" w:hAnsi="Times New Roman" w:cs="Times New Roman"/>
        </w:rPr>
        <w:t>la regulamin rady rodziców.</w:t>
      </w:r>
    </w:p>
    <w:p w14:paraId="1C381404" w14:textId="77777777" w:rsidR="0053251D" w:rsidRPr="00AA18E7" w:rsidRDefault="0053251D" w:rsidP="0053251D">
      <w:pPr>
        <w:numPr>
          <w:ilvl w:val="0"/>
          <w:numId w:val="2"/>
        </w:numPr>
        <w:autoSpaceDE w:val="0"/>
        <w:rPr>
          <w:rFonts w:ascii="Times New Roman" w:hAnsi="Times New Roman" w:cs="Times New Roman"/>
        </w:rPr>
      </w:pPr>
      <w:r w:rsidRPr="00AA18E7">
        <w:rPr>
          <w:rFonts w:ascii="Times New Roman" w:hAnsi="Times New Roman" w:cs="Times New Roman"/>
        </w:rPr>
        <w:t>Fundusze gromadzone przez radę rodziców mog</w:t>
      </w:r>
      <w:r w:rsidRPr="00AA18E7">
        <w:rPr>
          <w:rFonts w:ascii="Times New Roman" w:eastAsia="TimesNewRoman" w:hAnsi="Times New Roman" w:cs="Times New Roman"/>
        </w:rPr>
        <w:t xml:space="preserve">ą </w:t>
      </w:r>
      <w:r w:rsidRPr="00AA18E7">
        <w:rPr>
          <w:rFonts w:ascii="Times New Roman" w:hAnsi="Times New Roman" w:cs="Times New Roman"/>
        </w:rPr>
        <w:t>by</w:t>
      </w:r>
      <w:r w:rsidRPr="00AA18E7">
        <w:rPr>
          <w:rFonts w:ascii="Times New Roman" w:eastAsia="TimesNewRoman" w:hAnsi="Times New Roman" w:cs="Times New Roman"/>
        </w:rPr>
        <w:t xml:space="preserve">ć </w:t>
      </w:r>
      <w:r w:rsidRPr="00AA18E7">
        <w:rPr>
          <w:rFonts w:ascii="Times New Roman" w:hAnsi="Times New Roman" w:cs="Times New Roman"/>
        </w:rPr>
        <w:t>przechowywane na odr</w:t>
      </w:r>
      <w:r w:rsidRPr="00AA18E7">
        <w:rPr>
          <w:rFonts w:ascii="Times New Roman" w:eastAsia="TimesNewRoman" w:hAnsi="Times New Roman" w:cs="Times New Roman"/>
        </w:rPr>
        <w:t>ę</w:t>
      </w:r>
      <w:r w:rsidRPr="00AA18E7">
        <w:rPr>
          <w:rFonts w:ascii="Times New Roman" w:hAnsi="Times New Roman" w:cs="Times New Roman"/>
        </w:rPr>
        <w:t>bnym rachunku bankowym rady rodziców.</w:t>
      </w:r>
    </w:p>
    <w:p w14:paraId="2E64A66F" w14:textId="77777777" w:rsidR="0053251D" w:rsidRPr="00AA18E7" w:rsidRDefault="0053251D" w:rsidP="0053251D">
      <w:pPr>
        <w:numPr>
          <w:ilvl w:val="0"/>
          <w:numId w:val="2"/>
        </w:numPr>
        <w:autoSpaceDE w:val="0"/>
        <w:rPr>
          <w:rFonts w:ascii="Times New Roman" w:hAnsi="Times New Roman" w:cs="Times New Roman"/>
          <w:bCs/>
        </w:rPr>
      </w:pPr>
      <w:r w:rsidRPr="00AA18E7">
        <w:rPr>
          <w:rFonts w:ascii="Times New Roman" w:hAnsi="Times New Roman" w:cs="Times New Roman"/>
        </w:rPr>
        <w:t>Do zało</w:t>
      </w:r>
      <w:r w:rsidRPr="00AA18E7">
        <w:rPr>
          <w:rFonts w:ascii="Times New Roman" w:eastAsia="TimesNewRoman" w:hAnsi="Times New Roman" w:cs="Times New Roman"/>
        </w:rPr>
        <w:t>ż</w:t>
      </w:r>
      <w:r w:rsidRPr="00AA18E7">
        <w:rPr>
          <w:rFonts w:ascii="Times New Roman" w:hAnsi="Times New Roman" w:cs="Times New Roman"/>
        </w:rPr>
        <w:t>enia i likwidacji tego rachunku bankowego oraz dysponowania funduszami na tym rachunku s</w:t>
      </w:r>
      <w:r w:rsidRPr="00AA18E7">
        <w:rPr>
          <w:rFonts w:ascii="Times New Roman" w:eastAsia="TimesNewRoman" w:hAnsi="Times New Roman" w:cs="Times New Roman"/>
        </w:rPr>
        <w:t xml:space="preserve">ą </w:t>
      </w:r>
      <w:r w:rsidRPr="00AA18E7">
        <w:rPr>
          <w:rFonts w:ascii="Times New Roman" w:hAnsi="Times New Roman" w:cs="Times New Roman"/>
        </w:rPr>
        <w:t>uprawnione osoby posiadaj</w:t>
      </w:r>
      <w:r w:rsidRPr="00AA18E7">
        <w:rPr>
          <w:rFonts w:ascii="Times New Roman" w:eastAsia="TimesNewRoman" w:hAnsi="Times New Roman" w:cs="Times New Roman"/>
        </w:rPr>
        <w:t>ą</w:t>
      </w:r>
      <w:r w:rsidRPr="00AA18E7">
        <w:rPr>
          <w:rFonts w:ascii="Times New Roman" w:hAnsi="Times New Roman" w:cs="Times New Roman"/>
        </w:rPr>
        <w:t>ce pisemne upowa</w:t>
      </w:r>
      <w:r w:rsidRPr="00AA18E7">
        <w:rPr>
          <w:rFonts w:ascii="Times New Roman" w:eastAsia="TimesNewRoman" w:hAnsi="Times New Roman" w:cs="Times New Roman"/>
        </w:rPr>
        <w:t>ż</w:t>
      </w:r>
      <w:r w:rsidRPr="00AA18E7">
        <w:rPr>
          <w:rFonts w:ascii="Times New Roman" w:hAnsi="Times New Roman" w:cs="Times New Roman"/>
        </w:rPr>
        <w:t>nienie udzielone przez rad</w:t>
      </w:r>
      <w:r w:rsidRPr="00AA18E7">
        <w:rPr>
          <w:rFonts w:ascii="Times New Roman" w:eastAsia="TimesNewRoman" w:hAnsi="Times New Roman" w:cs="Times New Roman"/>
        </w:rPr>
        <w:t xml:space="preserve">ę </w:t>
      </w:r>
      <w:r w:rsidRPr="00AA18E7">
        <w:rPr>
          <w:rFonts w:ascii="Times New Roman" w:hAnsi="Times New Roman" w:cs="Times New Roman"/>
        </w:rPr>
        <w:t>rodziców.</w:t>
      </w:r>
    </w:p>
    <w:p w14:paraId="6651C704" w14:textId="77777777" w:rsidR="0053251D" w:rsidRPr="00AA18E7" w:rsidRDefault="0053251D" w:rsidP="0053251D">
      <w:pPr>
        <w:autoSpaceDE w:val="0"/>
        <w:rPr>
          <w:rFonts w:ascii="Times New Roman" w:hAnsi="Times New Roman" w:cs="Times New Roman"/>
          <w:bCs/>
        </w:rPr>
      </w:pPr>
    </w:p>
    <w:p w14:paraId="6A4CC45C" w14:textId="77777777" w:rsidR="0053251D" w:rsidRPr="00AA18E7" w:rsidRDefault="0053251D" w:rsidP="0053251D">
      <w:pPr>
        <w:pStyle w:val="Podtytu"/>
        <w:rPr>
          <w:rFonts w:ascii="Times New Roman" w:hAnsi="Times New Roman"/>
        </w:rPr>
      </w:pPr>
      <w:bookmarkStart w:id="24" w:name="_Toc125456587"/>
      <w:r w:rsidRPr="00AA18E7">
        <w:rPr>
          <w:rFonts w:ascii="Times New Roman" w:hAnsi="Times New Roman"/>
        </w:rPr>
        <w:t>§ 15</w:t>
      </w:r>
      <w:r w:rsidRPr="00AA18E7">
        <w:rPr>
          <w:rFonts w:ascii="Times New Roman" w:hAnsi="Times New Roman"/>
        </w:rPr>
        <w:br/>
        <w:t>Samorząd uczniowski</w:t>
      </w:r>
      <w:bookmarkEnd w:id="24"/>
    </w:p>
    <w:p w14:paraId="1E15EA72" w14:textId="77777777" w:rsidR="0053251D" w:rsidRPr="00AA18E7" w:rsidRDefault="0053251D" w:rsidP="0053251D">
      <w:pPr>
        <w:pStyle w:val="Podtytu"/>
        <w:rPr>
          <w:rFonts w:ascii="Times New Roman" w:hAnsi="Times New Roman"/>
        </w:rPr>
      </w:pPr>
    </w:p>
    <w:p w14:paraId="49CFD5E7" w14:textId="77777777" w:rsidR="0053251D" w:rsidRPr="00AA18E7" w:rsidRDefault="0053251D" w:rsidP="0053251D">
      <w:pPr>
        <w:numPr>
          <w:ilvl w:val="0"/>
          <w:numId w:val="4"/>
        </w:numPr>
        <w:autoSpaceDE w:val="0"/>
        <w:rPr>
          <w:rFonts w:ascii="Times New Roman" w:hAnsi="Times New Roman" w:cs="Times New Roman"/>
        </w:rPr>
      </w:pPr>
      <w:r w:rsidRPr="00AA18E7">
        <w:rPr>
          <w:rFonts w:ascii="Times New Roman" w:hAnsi="Times New Roman" w:cs="Times New Roman"/>
        </w:rPr>
        <w:t>W szkole działa samorz</w:t>
      </w:r>
      <w:r w:rsidRPr="00AA18E7">
        <w:rPr>
          <w:rFonts w:ascii="Times New Roman" w:eastAsia="TimesNewRoman" w:hAnsi="Times New Roman" w:cs="Times New Roman"/>
        </w:rPr>
        <w:t>ą</w:t>
      </w:r>
      <w:r w:rsidRPr="00AA18E7">
        <w:rPr>
          <w:rFonts w:ascii="Times New Roman" w:hAnsi="Times New Roman" w:cs="Times New Roman"/>
        </w:rPr>
        <w:t>d uczniowski, zwany dalej „samorz</w:t>
      </w:r>
      <w:r w:rsidRPr="00AA18E7">
        <w:rPr>
          <w:rFonts w:ascii="Times New Roman" w:eastAsia="TimesNewRoman" w:hAnsi="Times New Roman" w:cs="Times New Roman"/>
        </w:rPr>
        <w:t>ą</w:t>
      </w:r>
      <w:r w:rsidRPr="00AA18E7">
        <w:rPr>
          <w:rFonts w:ascii="Times New Roman" w:hAnsi="Times New Roman" w:cs="Times New Roman"/>
        </w:rPr>
        <w:t xml:space="preserve">dem”.  </w:t>
      </w:r>
    </w:p>
    <w:p w14:paraId="454DEB7D" w14:textId="77777777" w:rsidR="0053251D" w:rsidRPr="00AA18E7" w:rsidRDefault="0053251D" w:rsidP="0053251D">
      <w:pPr>
        <w:numPr>
          <w:ilvl w:val="0"/>
          <w:numId w:val="4"/>
        </w:numPr>
        <w:autoSpaceDE w:val="0"/>
        <w:rPr>
          <w:rFonts w:ascii="Times New Roman" w:hAnsi="Times New Roman" w:cs="Times New Roman"/>
        </w:rPr>
      </w:pPr>
      <w:r w:rsidRPr="00AA18E7">
        <w:rPr>
          <w:rFonts w:ascii="Times New Roman" w:hAnsi="Times New Roman" w:cs="Times New Roman"/>
        </w:rPr>
        <w:t>Samorz</w:t>
      </w:r>
      <w:r w:rsidRPr="00AA18E7">
        <w:rPr>
          <w:rFonts w:ascii="Times New Roman" w:eastAsia="TimesNewRoman" w:hAnsi="Times New Roman" w:cs="Times New Roman"/>
        </w:rPr>
        <w:t>ą</w:t>
      </w:r>
      <w:r w:rsidRPr="00AA18E7">
        <w:rPr>
          <w:rFonts w:ascii="Times New Roman" w:hAnsi="Times New Roman" w:cs="Times New Roman"/>
        </w:rPr>
        <w:t>d tworz</w:t>
      </w:r>
      <w:r w:rsidRPr="00AA18E7">
        <w:rPr>
          <w:rFonts w:ascii="Times New Roman" w:eastAsia="TimesNewRoman" w:hAnsi="Times New Roman" w:cs="Times New Roman"/>
        </w:rPr>
        <w:t xml:space="preserve">ą </w:t>
      </w:r>
      <w:r w:rsidRPr="00AA18E7">
        <w:rPr>
          <w:rFonts w:ascii="Times New Roman" w:hAnsi="Times New Roman" w:cs="Times New Roman"/>
        </w:rPr>
        <w:t xml:space="preserve">wszyscy uczniowie szkoły. </w:t>
      </w:r>
    </w:p>
    <w:p w14:paraId="594FFBD1" w14:textId="77777777" w:rsidR="0053251D" w:rsidRPr="00AA18E7" w:rsidRDefault="0053251D" w:rsidP="0053251D">
      <w:pPr>
        <w:numPr>
          <w:ilvl w:val="0"/>
          <w:numId w:val="4"/>
        </w:numPr>
        <w:autoSpaceDE w:val="0"/>
        <w:rPr>
          <w:rFonts w:ascii="Times New Roman" w:hAnsi="Times New Roman" w:cs="Times New Roman"/>
        </w:rPr>
      </w:pPr>
      <w:r w:rsidRPr="00AA18E7">
        <w:rPr>
          <w:rFonts w:ascii="Times New Roman" w:hAnsi="Times New Roman" w:cs="Times New Roman"/>
        </w:rPr>
        <w:t>Zasady wybierania i działania samorz</w:t>
      </w:r>
      <w:r w:rsidRPr="00AA18E7">
        <w:rPr>
          <w:rFonts w:ascii="Times New Roman" w:eastAsia="TimesNewRoman" w:hAnsi="Times New Roman" w:cs="Times New Roman"/>
        </w:rPr>
        <w:t>ą</w:t>
      </w:r>
      <w:r w:rsidRPr="00AA18E7">
        <w:rPr>
          <w:rFonts w:ascii="Times New Roman" w:hAnsi="Times New Roman" w:cs="Times New Roman"/>
        </w:rPr>
        <w:t>du okre</w:t>
      </w:r>
      <w:r w:rsidRPr="00AA18E7">
        <w:rPr>
          <w:rFonts w:ascii="Times New Roman" w:eastAsia="TimesNewRoman" w:hAnsi="Times New Roman" w:cs="Times New Roman"/>
        </w:rPr>
        <w:t>ś</w:t>
      </w:r>
      <w:r w:rsidRPr="00AA18E7">
        <w:rPr>
          <w:rFonts w:ascii="Times New Roman" w:hAnsi="Times New Roman" w:cs="Times New Roman"/>
        </w:rPr>
        <w:t>la regulamin uchwalany przez ogół uczniów w głosowaniu jawnym.</w:t>
      </w:r>
    </w:p>
    <w:p w14:paraId="6C7C5FDC" w14:textId="77777777" w:rsidR="0053251D" w:rsidRPr="00AA18E7" w:rsidRDefault="0053251D" w:rsidP="0053251D">
      <w:pPr>
        <w:numPr>
          <w:ilvl w:val="0"/>
          <w:numId w:val="4"/>
        </w:numPr>
        <w:autoSpaceDE w:val="0"/>
        <w:rPr>
          <w:rFonts w:ascii="Times New Roman" w:hAnsi="Times New Roman" w:cs="Times New Roman"/>
        </w:rPr>
      </w:pPr>
      <w:r w:rsidRPr="00AA18E7">
        <w:rPr>
          <w:rFonts w:ascii="Times New Roman" w:hAnsi="Times New Roman" w:cs="Times New Roman"/>
        </w:rPr>
        <w:t>Regulamin samorz</w:t>
      </w:r>
      <w:r w:rsidRPr="00AA18E7">
        <w:rPr>
          <w:rFonts w:ascii="Times New Roman" w:eastAsia="TimesNewRoman" w:hAnsi="Times New Roman" w:cs="Times New Roman"/>
        </w:rPr>
        <w:t>ą</w:t>
      </w:r>
      <w:r w:rsidRPr="00AA18E7">
        <w:rPr>
          <w:rFonts w:ascii="Times New Roman" w:hAnsi="Times New Roman" w:cs="Times New Roman"/>
        </w:rPr>
        <w:t>du nie mo</w:t>
      </w:r>
      <w:r w:rsidRPr="00AA18E7">
        <w:rPr>
          <w:rFonts w:ascii="Times New Roman" w:eastAsia="TimesNewRoman" w:hAnsi="Times New Roman" w:cs="Times New Roman"/>
        </w:rPr>
        <w:t>ż</w:t>
      </w:r>
      <w:r w:rsidRPr="00AA18E7">
        <w:rPr>
          <w:rFonts w:ascii="Times New Roman" w:hAnsi="Times New Roman" w:cs="Times New Roman"/>
        </w:rPr>
        <w:t>e by</w:t>
      </w:r>
      <w:r w:rsidRPr="00AA18E7">
        <w:rPr>
          <w:rFonts w:ascii="Times New Roman" w:eastAsia="TimesNewRoman" w:hAnsi="Times New Roman" w:cs="Times New Roman"/>
        </w:rPr>
        <w:t xml:space="preserve">ć </w:t>
      </w:r>
      <w:r w:rsidRPr="00AA18E7">
        <w:rPr>
          <w:rFonts w:ascii="Times New Roman" w:hAnsi="Times New Roman" w:cs="Times New Roman"/>
        </w:rPr>
        <w:t>sprzeczny ze statutem szkoły.</w:t>
      </w:r>
    </w:p>
    <w:p w14:paraId="7A765A14" w14:textId="77777777" w:rsidR="0053251D" w:rsidRPr="00AA18E7" w:rsidRDefault="0053251D" w:rsidP="0053251D">
      <w:pPr>
        <w:numPr>
          <w:ilvl w:val="0"/>
          <w:numId w:val="4"/>
        </w:numPr>
        <w:autoSpaceDE w:val="0"/>
        <w:rPr>
          <w:rFonts w:ascii="Times New Roman" w:hAnsi="Times New Roman" w:cs="Times New Roman"/>
        </w:rPr>
      </w:pPr>
      <w:r w:rsidRPr="00AA18E7">
        <w:rPr>
          <w:rFonts w:ascii="Times New Roman" w:hAnsi="Times New Roman" w:cs="Times New Roman"/>
        </w:rPr>
        <w:lastRenderedPageBreak/>
        <w:t>Samorz</w:t>
      </w:r>
      <w:r w:rsidRPr="00AA18E7">
        <w:rPr>
          <w:rFonts w:ascii="Times New Roman" w:eastAsia="TimesNewRoman" w:hAnsi="Times New Roman" w:cs="Times New Roman"/>
        </w:rPr>
        <w:t>ą</w:t>
      </w:r>
      <w:r w:rsidRPr="00AA18E7">
        <w:rPr>
          <w:rFonts w:ascii="Times New Roman" w:hAnsi="Times New Roman" w:cs="Times New Roman"/>
        </w:rPr>
        <w:t>d mo</w:t>
      </w:r>
      <w:r w:rsidRPr="00AA18E7">
        <w:rPr>
          <w:rFonts w:ascii="Times New Roman" w:eastAsia="TimesNewRoman" w:hAnsi="Times New Roman" w:cs="Times New Roman"/>
        </w:rPr>
        <w:t>ż</w:t>
      </w:r>
      <w:r w:rsidRPr="00AA18E7">
        <w:rPr>
          <w:rFonts w:ascii="Times New Roman" w:hAnsi="Times New Roman" w:cs="Times New Roman"/>
        </w:rPr>
        <w:t>e przedstawia</w:t>
      </w:r>
      <w:r w:rsidRPr="00AA18E7">
        <w:rPr>
          <w:rFonts w:ascii="Times New Roman" w:eastAsia="TimesNewRoman" w:hAnsi="Times New Roman" w:cs="Times New Roman"/>
        </w:rPr>
        <w:t>ć</w:t>
      </w:r>
      <w:r w:rsidRPr="00AA18E7">
        <w:rPr>
          <w:rFonts w:ascii="Times New Roman" w:hAnsi="Times New Roman" w:cs="Times New Roman"/>
        </w:rPr>
        <w:t xml:space="preserve"> radzie pedagogicznej oraz dyrektorowi wnioski i opinie we wszystkich sprawach szkoły, w szczególno</w:t>
      </w:r>
      <w:r w:rsidRPr="00AA18E7">
        <w:rPr>
          <w:rFonts w:ascii="Times New Roman" w:eastAsia="TimesNewRoman" w:hAnsi="Times New Roman" w:cs="Times New Roman"/>
        </w:rPr>
        <w:t>ś</w:t>
      </w:r>
      <w:r w:rsidRPr="00AA18E7">
        <w:rPr>
          <w:rFonts w:ascii="Times New Roman" w:hAnsi="Times New Roman" w:cs="Times New Roman"/>
        </w:rPr>
        <w:t>ci dotycz</w:t>
      </w:r>
      <w:r w:rsidRPr="00AA18E7">
        <w:rPr>
          <w:rFonts w:ascii="Times New Roman" w:eastAsia="TimesNewRoman" w:hAnsi="Times New Roman" w:cs="Times New Roman"/>
        </w:rPr>
        <w:t>ą</w:t>
      </w:r>
      <w:r w:rsidRPr="00AA18E7">
        <w:rPr>
          <w:rFonts w:ascii="Times New Roman" w:hAnsi="Times New Roman" w:cs="Times New Roman"/>
        </w:rPr>
        <w:t>cych realizacji podstawowych praw uczniów, takich jak:</w:t>
      </w:r>
    </w:p>
    <w:p w14:paraId="296AA57B" w14:textId="77777777" w:rsidR="0053251D" w:rsidRPr="00AA18E7" w:rsidRDefault="0053251D" w:rsidP="0053251D">
      <w:pPr>
        <w:numPr>
          <w:ilvl w:val="1"/>
          <w:numId w:val="26"/>
        </w:numPr>
        <w:rPr>
          <w:rFonts w:ascii="Times New Roman" w:hAnsi="Times New Roman" w:cs="Times New Roman"/>
        </w:rPr>
      </w:pPr>
      <w:r w:rsidRPr="00AA18E7">
        <w:rPr>
          <w:rFonts w:ascii="Times New Roman" w:hAnsi="Times New Roman" w:cs="Times New Roman"/>
        </w:rPr>
        <w:t>prawo do zapoznawania si</w:t>
      </w:r>
      <w:r w:rsidRPr="00AA18E7">
        <w:rPr>
          <w:rFonts w:ascii="Times New Roman" w:eastAsia="TimesNewRoman" w:hAnsi="Times New Roman" w:cs="Times New Roman"/>
        </w:rPr>
        <w:t xml:space="preserve">ę </w:t>
      </w:r>
      <w:r w:rsidRPr="00AA18E7">
        <w:rPr>
          <w:rFonts w:ascii="Times New Roman" w:hAnsi="Times New Roman" w:cs="Times New Roman"/>
        </w:rPr>
        <w:t>z programem nauczania, z jego tre</w:t>
      </w:r>
      <w:r w:rsidRPr="00AA18E7">
        <w:rPr>
          <w:rFonts w:ascii="Times New Roman" w:eastAsia="TimesNewRoman" w:hAnsi="Times New Roman" w:cs="Times New Roman"/>
        </w:rPr>
        <w:t>ś</w:t>
      </w:r>
      <w:r w:rsidRPr="00AA18E7">
        <w:rPr>
          <w:rFonts w:ascii="Times New Roman" w:hAnsi="Times New Roman" w:cs="Times New Roman"/>
        </w:rPr>
        <w:t>ci</w:t>
      </w:r>
      <w:r w:rsidRPr="00AA18E7">
        <w:rPr>
          <w:rFonts w:ascii="Times New Roman" w:eastAsia="TimesNewRoman" w:hAnsi="Times New Roman" w:cs="Times New Roman"/>
        </w:rPr>
        <w:t>ą</w:t>
      </w:r>
      <w:r w:rsidRPr="00AA18E7">
        <w:rPr>
          <w:rFonts w:ascii="Times New Roman" w:hAnsi="Times New Roman" w:cs="Times New Roman"/>
        </w:rPr>
        <w:t xml:space="preserve">, celem </w:t>
      </w:r>
      <w:r w:rsidRPr="00AA18E7">
        <w:rPr>
          <w:rFonts w:ascii="Times New Roman" w:hAnsi="Times New Roman" w:cs="Times New Roman"/>
        </w:rPr>
        <w:br/>
        <w:t>i stawianymi wymaganiami;</w:t>
      </w:r>
    </w:p>
    <w:p w14:paraId="7B5B2F08" w14:textId="77777777" w:rsidR="0053251D" w:rsidRPr="00AA18E7" w:rsidRDefault="0053251D" w:rsidP="0053251D">
      <w:pPr>
        <w:numPr>
          <w:ilvl w:val="1"/>
          <w:numId w:val="26"/>
        </w:numPr>
        <w:rPr>
          <w:rFonts w:ascii="Times New Roman" w:hAnsi="Times New Roman" w:cs="Times New Roman"/>
        </w:rPr>
      </w:pPr>
      <w:r w:rsidRPr="00AA18E7">
        <w:rPr>
          <w:rFonts w:ascii="Times New Roman" w:hAnsi="Times New Roman" w:cs="Times New Roman"/>
        </w:rPr>
        <w:t>prawo do jawnej i umotywowanej oceny post</w:t>
      </w:r>
      <w:r w:rsidRPr="00AA18E7">
        <w:rPr>
          <w:rFonts w:ascii="Times New Roman" w:eastAsia="TimesNewRoman" w:hAnsi="Times New Roman" w:cs="Times New Roman"/>
        </w:rPr>
        <w:t>ę</w:t>
      </w:r>
      <w:r w:rsidRPr="00AA18E7">
        <w:rPr>
          <w:rFonts w:ascii="Times New Roman" w:hAnsi="Times New Roman" w:cs="Times New Roman"/>
        </w:rPr>
        <w:t>pów w nauce i zachowaniu;</w:t>
      </w:r>
    </w:p>
    <w:p w14:paraId="74282D74" w14:textId="77777777" w:rsidR="0053251D" w:rsidRPr="00AA18E7" w:rsidRDefault="0053251D" w:rsidP="0053251D">
      <w:pPr>
        <w:numPr>
          <w:ilvl w:val="1"/>
          <w:numId w:val="26"/>
        </w:numPr>
        <w:rPr>
          <w:rFonts w:ascii="Times New Roman" w:hAnsi="Times New Roman" w:cs="Times New Roman"/>
        </w:rPr>
      </w:pPr>
      <w:r w:rsidRPr="00AA18E7">
        <w:rPr>
          <w:rFonts w:ascii="Times New Roman" w:hAnsi="Times New Roman" w:cs="Times New Roman"/>
        </w:rPr>
        <w:t xml:space="preserve">prawo do organizacji </w:t>
      </w:r>
      <w:r w:rsidRPr="00AA18E7">
        <w:rPr>
          <w:rFonts w:ascii="Times New Roman" w:eastAsia="TimesNewRoman" w:hAnsi="Times New Roman" w:cs="Times New Roman"/>
        </w:rPr>
        <w:t>ż</w:t>
      </w:r>
      <w:r w:rsidRPr="00AA18E7">
        <w:rPr>
          <w:rFonts w:ascii="Times New Roman" w:hAnsi="Times New Roman" w:cs="Times New Roman"/>
        </w:rPr>
        <w:t>ycia szkolnego, umo</w:t>
      </w:r>
      <w:r w:rsidRPr="00AA18E7">
        <w:rPr>
          <w:rFonts w:ascii="Times New Roman" w:eastAsia="TimesNewRoman" w:hAnsi="Times New Roman" w:cs="Times New Roman"/>
        </w:rPr>
        <w:t>ż</w:t>
      </w:r>
      <w:r w:rsidRPr="00AA18E7">
        <w:rPr>
          <w:rFonts w:ascii="Times New Roman" w:hAnsi="Times New Roman" w:cs="Times New Roman"/>
        </w:rPr>
        <w:t>liwiaj</w:t>
      </w:r>
      <w:r w:rsidRPr="00AA18E7">
        <w:rPr>
          <w:rFonts w:ascii="Times New Roman" w:eastAsia="TimesNewRoman" w:hAnsi="Times New Roman" w:cs="Times New Roman"/>
        </w:rPr>
        <w:t>ą</w:t>
      </w:r>
      <w:r w:rsidRPr="00AA18E7">
        <w:rPr>
          <w:rFonts w:ascii="Times New Roman" w:hAnsi="Times New Roman" w:cs="Times New Roman"/>
        </w:rPr>
        <w:t>ce zachowanie wła</w:t>
      </w:r>
      <w:r w:rsidRPr="00AA18E7">
        <w:rPr>
          <w:rFonts w:ascii="Times New Roman" w:eastAsia="TimesNewRoman" w:hAnsi="Times New Roman" w:cs="Times New Roman"/>
        </w:rPr>
        <w:t>ś</w:t>
      </w:r>
      <w:r w:rsidRPr="00AA18E7">
        <w:rPr>
          <w:rFonts w:ascii="Times New Roman" w:hAnsi="Times New Roman" w:cs="Times New Roman"/>
        </w:rPr>
        <w:t>ciwych proporcji mi</w:t>
      </w:r>
      <w:r w:rsidRPr="00AA18E7">
        <w:rPr>
          <w:rFonts w:ascii="Times New Roman" w:eastAsia="TimesNewRoman" w:hAnsi="Times New Roman" w:cs="Times New Roman"/>
        </w:rPr>
        <w:t>ę</w:t>
      </w:r>
      <w:r w:rsidRPr="00AA18E7">
        <w:rPr>
          <w:rFonts w:ascii="Times New Roman" w:hAnsi="Times New Roman" w:cs="Times New Roman"/>
        </w:rPr>
        <w:t>dzy wysiłkiem szkolnym a mo</w:t>
      </w:r>
      <w:r w:rsidRPr="00AA18E7">
        <w:rPr>
          <w:rFonts w:ascii="Times New Roman" w:eastAsia="TimesNewRoman" w:hAnsi="Times New Roman" w:cs="Times New Roman"/>
        </w:rPr>
        <w:t>ż</w:t>
      </w:r>
      <w:r w:rsidRPr="00AA18E7">
        <w:rPr>
          <w:rFonts w:ascii="Times New Roman" w:hAnsi="Times New Roman" w:cs="Times New Roman"/>
        </w:rPr>
        <w:t>liwo</w:t>
      </w:r>
      <w:r w:rsidRPr="00AA18E7">
        <w:rPr>
          <w:rFonts w:ascii="Times New Roman" w:eastAsia="TimesNewRoman" w:hAnsi="Times New Roman" w:cs="Times New Roman"/>
        </w:rPr>
        <w:t>ś</w:t>
      </w:r>
      <w:r w:rsidRPr="00AA18E7">
        <w:rPr>
          <w:rFonts w:ascii="Times New Roman" w:hAnsi="Times New Roman" w:cs="Times New Roman"/>
        </w:rPr>
        <w:t>ci</w:t>
      </w:r>
      <w:r w:rsidRPr="00AA18E7">
        <w:rPr>
          <w:rFonts w:ascii="Times New Roman" w:eastAsia="TimesNewRoman" w:hAnsi="Times New Roman" w:cs="Times New Roman"/>
        </w:rPr>
        <w:t xml:space="preserve">ą </w:t>
      </w:r>
      <w:r w:rsidRPr="00AA18E7">
        <w:rPr>
          <w:rFonts w:ascii="Times New Roman" w:hAnsi="Times New Roman" w:cs="Times New Roman"/>
        </w:rPr>
        <w:t>rozwijania i zaspokajania własnych zainteresowa</w:t>
      </w:r>
      <w:r w:rsidRPr="00AA18E7">
        <w:rPr>
          <w:rFonts w:ascii="Times New Roman" w:eastAsia="TimesNewRoman" w:hAnsi="Times New Roman" w:cs="Times New Roman"/>
        </w:rPr>
        <w:t>ń</w:t>
      </w:r>
      <w:r w:rsidRPr="00AA18E7">
        <w:rPr>
          <w:rFonts w:ascii="Times New Roman" w:hAnsi="Times New Roman" w:cs="Times New Roman"/>
        </w:rPr>
        <w:t>;</w:t>
      </w:r>
    </w:p>
    <w:p w14:paraId="4464BC8B" w14:textId="77777777" w:rsidR="0053251D" w:rsidRPr="00AA18E7" w:rsidRDefault="0053251D" w:rsidP="0053251D">
      <w:pPr>
        <w:numPr>
          <w:ilvl w:val="1"/>
          <w:numId w:val="26"/>
        </w:numPr>
        <w:rPr>
          <w:rFonts w:ascii="Times New Roman" w:hAnsi="Times New Roman" w:cs="Times New Roman"/>
        </w:rPr>
      </w:pPr>
      <w:r w:rsidRPr="00AA18E7">
        <w:rPr>
          <w:rFonts w:ascii="Times New Roman" w:hAnsi="Times New Roman" w:cs="Times New Roman"/>
        </w:rPr>
        <w:t>prawo redagowania i wydawania gazety szkolnej;</w:t>
      </w:r>
    </w:p>
    <w:p w14:paraId="67A1EEA5" w14:textId="77777777" w:rsidR="0053251D" w:rsidRPr="00AA18E7" w:rsidRDefault="0053251D" w:rsidP="0053251D">
      <w:pPr>
        <w:numPr>
          <w:ilvl w:val="1"/>
          <w:numId w:val="26"/>
        </w:numPr>
        <w:rPr>
          <w:rFonts w:ascii="Times New Roman" w:hAnsi="Times New Roman" w:cs="Times New Roman"/>
        </w:rPr>
      </w:pPr>
      <w:r w:rsidRPr="00AA18E7">
        <w:rPr>
          <w:rFonts w:ascii="Times New Roman" w:hAnsi="Times New Roman" w:cs="Times New Roman"/>
        </w:rPr>
        <w:t>prawo organizowania działalno</w:t>
      </w:r>
      <w:r w:rsidRPr="00AA18E7">
        <w:rPr>
          <w:rFonts w:ascii="Times New Roman" w:eastAsia="TimesNewRoman" w:hAnsi="Times New Roman" w:cs="Times New Roman"/>
        </w:rPr>
        <w:t>ś</w:t>
      </w:r>
      <w:r w:rsidRPr="00AA18E7">
        <w:rPr>
          <w:rFonts w:ascii="Times New Roman" w:hAnsi="Times New Roman" w:cs="Times New Roman"/>
        </w:rPr>
        <w:t>ci kulturalnej, o</w:t>
      </w:r>
      <w:r w:rsidRPr="00AA18E7">
        <w:rPr>
          <w:rFonts w:ascii="Times New Roman" w:eastAsia="TimesNewRoman" w:hAnsi="Times New Roman" w:cs="Times New Roman"/>
        </w:rPr>
        <w:t>ś</w:t>
      </w:r>
      <w:r w:rsidRPr="00AA18E7">
        <w:rPr>
          <w:rFonts w:ascii="Times New Roman" w:hAnsi="Times New Roman" w:cs="Times New Roman"/>
        </w:rPr>
        <w:t>wiatowej, sportowej oraz rozrywkowej zgodnie z własnymi potrzebami i mo</w:t>
      </w:r>
      <w:r w:rsidRPr="00AA18E7">
        <w:rPr>
          <w:rFonts w:ascii="Times New Roman" w:eastAsia="TimesNewRoman" w:hAnsi="Times New Roman" w:cs="Times New Roman"/>
        </w:rPr>
        <w:t>ż</w:t>
      </w:r>
      <w:r w:rsidRPr="00AA18E7">
        <w:rPr>
          <w:rFonts w:ascii="Times New Roman" w:hAnsi="Times New Roman" w:cs="Times New Roman"/>
        </w:rPr>
        <w:t>liwo</w:t>
      </w:r>
      <w:r w:rsidRPr="00AA18E7">
        <w:rPr>
          <w:rFonts w:ascii="Times New Roman" w:eastAsia="TimesNewRoman" w:hAnsi="Times New Roman" w:cs="Times New Roman"/>
        </w:rPr>
        <w:t>ś</w:t>
      </w:r>
      <w:r w:rsidRPr="00AA18E7">
        <w:rPr>
          <w:rFonts w:ascii="Times New Roman" w:hAnsi="Times New Roman" w:cs="Times New Roman"/>
        </w:rPr>
        <w:t xml:space="preserve">ciami organizacyjnymi </w:t>
      </w:r>
      <w:r w:rsidRPr="00AA18E7">
        <w:rPr>
          <w:rFonts w:ascii="Times New Roman" w:hAnsi="Times New Roman" w:cs="Times New Roman"/>
        </w:rPr>
        <w:br/>
        <w:t>w porozumieniu z dyrektorem;</w:t>
      </w:r>
    </w:p>
    <w:p w14:paraId="4A4D1B17" w14:textId="77777777" w:rsidR="0053251D" w:rsidRPr="00AA18E7" w:rsidRDefault="0053251D" w:rsidP="0053251D">
      <w:pPr>
        <w:numPr>
          <w:ilvl w:val="1"/>
          <w:numId w:val="26"/>
        </w:numPr>
        <w:rPr>
          <w:rFonts w:ascii="Times New Roman" w:hAnsi="Times New Roman" w:cs="Times New Roman"/>
          <w:bCs/>
        </w:rPr>
      </w:pPr>
      <w:r w:rsidRPr="00AA18E7">
        <w:rPr>
          <w:rFonts w:ascii="Times New Roman" w:hAnsi="Times New Roman" w:cs="Times New Roman"/>
        </w:rPr>
        <w:t>prawo wyboru nauczyciela pełni</w:t>
      </w:r>
      <w:r w:rsidRPr="00AA18E7">
        <w:rPr>
          <w:rFonts w:ascii="Times New Roman" w:eastAsia="TimesNewRoman" w:hAnsi="Times New Roman" w:cs="Times New Roman"/>
        </w:rPr>
        <w:t>ą</w:t>
      </w:r>
      <w:r w:rsidRPr="00AA18E7">
        <w:rPr>
          <w:rFonts w:ascii="Times New Roman" w:hAnsi="Times New Roman" w:cs="Times New Roman"/>
        </w:rPr>
        <w:t>cego rol</w:t>
      </w:r>
      <w:r w:rsidRPr="00AA18E7">
        <w:rPr>
          <w:rFonts w:ascii="Times New Roman" w:eastAsia="TimesNewRoman" w:hAnsi="Times New Roman" w:cs="Times New Roman"/>
        </w:rPr>
        <w:t xml:space="preserve">ę </w:t>
      </w:r>
      <w:r w:rsidRPr="00AA18E7">
        <w:rPr>
          <w:rFonts w:ascii="Times New Roman" w:hAnsi="Times New Roman" w:cs="Times New Roman"/>
        </w:rPr>
        <w:t>opiekuna samorz</w:t>
      </w:r>
      <w:r w:rsidRPr="00AA18E7">
        <w:rPr>
          <w:rFonts w:ascii="Times New Roman" w:eastAsia="TimesNewRoman" w:hAnsi="Times New Roman" w:cs="Times New Roman"/>
        </w:rPr>
        <w:t>ą</w:t>
      </w:r>
      <w:r w:rsidRPr="00AA18E7">
        <w:rPr>
          <w:rFonts w:ascii="Times New Roman" w:hAnsi="Times New Roman" w:cs="Times New Roman"/>
        </w:rPr>
        <w:t>du.</w:t>
      </w:r>
    </w:p>
    <w:p w14:paraId="0B151175" w14:textId="77777777" w:rsidR="0053251D" w:rsidRDefault="0053251D" w:rsidP="0053251D">
      <w:pPr>
        <w:pStyle w:val="Podtytu"/>
        <w:rPr>
          <w:rFonts w:ascii="Times New Roman" w:hAnsi="Times New Roman"/>
        </w:rPr>
      </w:pPr>
    </w:p>
    <w:p w14:paraId="424B6FA6" w14:textId="77777777" w:rsidR="0053251D" w:rsidRDefault="0053251D" w:rsidP="0053251D">
      <w:pPr>
        <w:pStyle w:val="Podtytu"/>
        <w:rPr>
          <w:rFonts w:ascii="Times New Roman" w:hAnsi="Times New Roman"/>
        </w:rPr>
      </w:pPr>
    </w:p>
    <w:p w14:paraId="63070B58" w14:textId="77777777" w:rsidR="0053251D" w:rsidRPr="00AA18E7" w:rsidRDefault="0053251D" w:rsidP="0053251D">
      <w:pPr>
        <w:pStyle w:val="Podtytu"/>
        <w:rPr>
          <w:rFonts w:ascii="Times New Roman" w:hAnsi="Times New Roman"/>
        </w:rPr>
      </w:pPr>
      <w:bookmarkStart w:id="25" w:name="_Toc125456588"/>
      <w:r w:rsidRPr="00AA18E7">
        <w:rPr>
          <w:rFonts w:ascii="Times New Roman" w:hAnsi="Times New Roman"/>
        </w:rPr>
        <w:t>§ 16</w:t>
      </w:r>
      <w:r w:rsidRPr="00AA18E7">
        <w:rPr>
          <w:rFonts w:ascii="Times New Roman" w:hAnsi="Times New Roman"/>
        </w:rPr>
        <w:br/>
        <w:t>Wolontariat</w:t>
      </w:r>
      <w:bookmarkEnd w:id="25"/>
    </w:p>
    <w:p w14:paraId="204B1938" w14:textId="77777777" w:rsidR="0053251D" w:rsidRPr="00AA18E7" w:rsidRDefault="0053251D" w:rsidP="0053251D">
      <w:pPr>
        <w:rPr>
          <w:rFonts w:ascii="Times New Roman" w:hAnsi="Times New Roman" w:cs="Times New Roman"/>
        </w:rPr>
      </w:pPr>
    </w:p>
    <w:p w14:paraId="7C13428C" w14:textId="77777777" w:rsidR="0053251D" w:rsidRPr="00AA18E7" w:rsidRDefault="0053251D" w:rsidP="0053251D">
      <w:pPr>
        <w:numPr>
          <w:ilvl w:val="0"/>
          <w:numId w:val="67"/>
        </w:numPr>
        <w:autoSpaceDE w:val="0"/>
        <w:rPr>
          <w:rFonts w:ascii="Times New Roman" w:hAnsi="Times New Roman" w:cs="Times New Roman"/>
        </w:rPr>
      </w:pPr>
      <w:r w:rsidRPr="00AA18E7">
        <w:rPr>
          <w:rFonts w:ascii="Times New Roman" w:hAnsi="Times New Roman" w:cs="Times New Roman"/>
        </w:rPr>
        <w:t xml:space="preserve">W szkole działa Szkolne Koło Wolontariatu. Pełni ono funkcję społecznego organu szkoły, który wybiera, opiniuje oferty działań, diagnozuje potrzeby społeczne </w:t>
      </w:r>
      <w:r w:rsidRPr="00AA18E7">
        <w:rPr>
          <w:rFonts w:ascii="Times New Roman" w:hAnsi="Times New Roman" w:cs="Times New Roman"/>
        </w:rPr>
        <w:br/>
        <w:t>w środowisku szkolnym lub otoczeniu szkoły.</w:t>
      </w:r>
    </w:p>
    <w:p w14:paraId="09ECE076" w14:textId="77777777" w:rsidR="0053251D" w:rsidRPr="00AA18E7" w:rsidRDefault="0053251D" w:rsidP="0053251D">
      <w:pPr>
        <w:numPr>
          <w:ilvl w:val="0"/>
          <w:numId w:val="67"/>
        </w:numPr>
        <w:autoSpaceDE w:val="0"/>
        <w:rPr>
          <w:rFonts w:ascii="Times New Roman" w:hAnsi="Times New Roman" w:cs="Times New Roman"/>
        </w:rPr>
      </w:pPr>
      <w:r w:rsidRPr="00AA18E7">
        <w:rPr>
          <w:rFonts w:ascii="Times New Roman" w:hAnsi="Times New Roman" w:cs="Times New Roman"/>
        </w:rPr>
        <w:t xml:space="preserve">Cele i założenia Szkolnego Koła Wolontariatu to w szczególności: </w:t>
      </w:r>
    </w:p>
    <w:p w14:paraId="5F6BBC0C" w14:textId="77777777" w:rsidR="0053251D" w:rsidRPr="00AA18E7" w:rsidRDefault="0053251D" w:rsidP="0053251D">
      <w:pPr>
        <w:numPr>
          <w:ilvl w:val="1"/>
          <w:numId w:val="27"/>
        </w:numPr>
        <w:rPr>
          <w:rFonts w:ascii="Times New Roman" w:hAnsi="Times New Roman" w:cs="Times New Roman"/>
        </w:rPr>
      </w:pPr>
      <w:r w:rsidRPr="00AA18E7">
        <w:rPr>
          <w:rFonts w:ascii="Times New Roman" w:hAnsi="Times New Roman" w:cs="Times New Roman"/>
        </w:rPr>
        <w:t>rozwijanie wśród młodzieży postaw otwartości i wrażliwości na potrzeby innych;</w:t>
      </w:r>
    </w:p>
    <w:p w14:paraId="431A0681" w14:textId="77777777" w:rsidR="0053251D" w:rsidRPr="00AA18E7" w:rsidRDefault="0053251D" w:rsidP="0053251D">
      <w:pPr>
        <w:numPr>
          <w:ilvl w:val="1"/>
          <w:numId w:val="27"/>
        </w:numPr>
        <w:rPr>
          <w:rFonts w:ascii="Times New Roman" w:hAnsi="Times New Roman" w:cs="Times New Roman"/>
        </w:rPr>
      </w:pPr>
      <w:r w:rsidRPr="00AA18E7">
        <w:rPr>
          <w:rFonts w:ascii="Times New Roman" w:hAnsi="Times New Roman" w:cs="Times New Roman"/>
        </w:rPr>
        <w:t>zapoznawanie młodzieży z ideą wolontariatu;</w:t>
      </w:r>
    </w:p>
    <w:p w14:paraId="58785D27" w14:textId="77777777" w:rsidR="0053251D" w:rsidRPr="00AA18E7" w:rsidRDefault="0053251D" w:rsidP="0053251D">
      <w:pPr>
        <w:numPr>
          <w:ilvl w:val="1"/>
          <w:numId w:val="27"/>
        </w:numPr>
        <w:rPr>
          <w:rFonts w:ascii="Times New Roman" w:hAnsi="Times New Roman" w:cs="Times New Roman"/>
        </w:rPr>
      </w:pPr>
      <w:r w:rsidRPr="00AA18E7">
        <w:rPr>
          <w:rFonts w:ascii="Times New Roman" w:hAnsi="Times New Roman" w:cs="Times New Roman"/>
        </w:rPr>
        <w:t xml:space="preserve">przygotowywanie  do podejmowania pracy </w:t>
      </w:r>
      <w:proofErr w:type="spellStart"/>
      <w:r w:rsidRPr="00AA18E7">
        <w:rPr>
          <w:rFonts w:ascii="Times New Roman" w:hAnsi="Times New Roman" w:cs="Times New Roman"/>
        </w:rPr>
        <w:t>wolontariackiej</w:t>
      </w:r>
      <w:proofErr w:type="spellEnd"/>
      <w:r w:rsidRPr="00AA18E7">
        <w:rPr>
          <w:rFonts w:ascii="Times New Roman" w:hAnsi="Times New Roman" w:cs="Times New Roman"/>
        </w:rPr>
        <w:t>;</w:t>
      </w:r>
    </w:p>
    <w:p w14:paraId="1C9A764A" w14:textId="77777777" w:rsidR="0053251D" w:rsidRPr="00AA18E7" w:rsidRDefault="0053251D" w:rsidP="0053251D">
      <w:pPr>
        <w:numPr>
          <w:ilvl w:val="1"/>
          <w:numId w:val="27"/>
        </w:numPr>
        <w:rPr>
          <w:rFonts w:ascii="Times New Roman" w:hAnsi="Times New Roman" w:cs="Times New Roman"/>
        </w:rPr>
      </w:pPr>
      <w:r w:rsidRPr="00AA18E7">
        <w:rPr>
          <w:rFonts w:ascii="Times New Roman" w:hAnsi="Times New Roman" w:cs="Times New Roman"/>
        </w:rPr>
        <w:t>umożliwianie młodym podejmowania działań pomocowych na rzecz niepełnosprawnych, chorych, samotnych;</w:t>
      </w:r>
    </w:p>
    <w:p w14:paraId="6CB8B58B" w14:textId="77777777" w:rsidR="0053251D" w:rsidRPr="00AA18E7" w:rsidRDefault="0053251D" w:rsidP="0053251D">
      <w:pPr>
        <w:numPr>
          <w:ilvl w:val="1"/>
          <w:numId w:val="27"/>
        </w:numPr>
        <w:rPr>
          <w:rFonts w:ascii="Times New Roman" w:hAnsi="Times New Roman" w:cs="Times New Roman"/>
        </w:rPr>
      </w:pPr>
      <w:r w:rsidRPr="00AA18E7">
        <w:rPr>
          <w:rFonts w:ascii="Times New Roman" w:hAnsi="Times New Roman" w:cs="Times New Roman"/>
        </w:rPr>
        <w:t>prowadzenie grup wsparcia dla wolontariuszy;</w:t>
      </w:r>
    </w:p>
    <w:p w14:paraId="05198C56" w14:textId="77777777" w:rsidR="0053251D" w:rsidRPr="00AA18E7" w:rsidRDefault="0053251D" w:rsidP="0053251D">
      <w:pPr>
        <w:numPr>
          <w:ilvl w:val="1"/>
          <w:numId w:val="27"/>
        </w:numPr>
        <w:rPr>
          <w:rFonts w:ascii="Times New Roman" w:hAnsi="Times New Roman" w:cs="Times New Roman"/>
        </w:rPr>
      </w:pPr>
      <w:r w:rsidRPr="00AA18E7">
        <w:rPr>
          <w:rFonts w:ascii="Times New Roman" w:hAnsi="Times New Roman" w:cs="Times New Roman"/>
        </w:rPr>
        <w:t>pomoc rówieśnikom szkolnym w trudnych sytuacjach;</w:t>
      </w:r>
    </w:p>
    <w:p w14:paraId="40297604" w14:textId="77777777" w:rsidR="0053251D" w:rsidRPr="00AA18E7" w:rsidRDefault="0053251D" w:rsidP="0053251D">
      <w:pPr>
        <w:numPr>
          <w:ilvl w:val="1"/>
          <w:numId w:val="27"/>
        </w:numPr>
        <w:rPr>
          <w:rFonts w:ascii="Times New Roman" w:hAnsi="Times New Roman" w:cs="Times New Roman"/>
        </w:rPr>
      </w:pPr>
      <w:r w:rsidRPr="00AA18E7">
        <w:rPr>
          <w:rFonts w:ascii="Times New Roman" w:hAnsi="Times New Roman" w:cs="Times New Roman"/>
        </w:rPr>
        <w:t>wspieranie ciekawych inicjatyw młodzieży, w tym kulturalnych, sportowych itp.;</w:t>
      </w:r>
    </w:p>
    <w:p w14:paraId="11A148D4" w14:textId="77777777" w:rsidR="0053251D" w:rsidRPr="00AA18E7" w:rsidRDefault="0053251D" w:rsidP="0053251D">
      <w:pPr>
        <w:numPr>
          <w:ilvl w:val="1"/>
          <w:numId w:val="27"/>
        </w:numPr>
        <w:rPr>
          <w:rFonts w:ascii="Times New Roman" w:hAnsi="Times New Roman" w:cs="Times New Roman"/>
        </w:rPr>
      </w:pPr>
      <w:r w:rsidRPr="00AA18E7">
        <w:rPr>
          <w:rFonts w:ascii="Times New Roman" w:hAnsi="Times New Roman" w:cs="Times New Roman"/>
        </w:rPr>
        <w:lastRenderedPageBreak/>
        <w:t>ukazywanie młodzieży obrazu współczesnego świata wraz z pojawiającymi się w nim problemami takimi jak: wojny, głód, brak wody pitnej, niewola, handel ludźmi, niewolnicza praca dzieci itp.;</w:t>
      </w:r>
    </w:p>
    <w:p w14:paraId="7373AA87" w14:textId="77777777" w:rsidR="0053251D" w:rsidRPr="00AA18E7" w:rsidRDefault="0053251D" w:rsidP="0053251D">
      <w:pPr>
        <w:numPr>
          <w:ilvl w:val="1"/>
          <w:numId w:val="27"/>
        </w:numPr>
        <w:rPr>
          <w:rFonts w:ascii="Times New Roman" w:hAnsi="Times New Roman" w:cs="Times New Roman"/>
        </w:rPr>
      </w:pPr>
      <w:r w:rsidRPr="00AA18E7">
        <w:rPr>
          <w:rFonts w:ascii="Times New Roman" w:hAnsi="Times New Roman" w:cs="Times New Roman"/>
        </w:rPr>
        <w:t>promowanie życia bez uzależnień;</w:t>
      </w:r>
    </w:p>
    <w:p w14:paraId="3762021E" w14:textId="77777777" w:rsidR="0053251D" w:rsidRPr="00AA18E7" w:rsidRDefault="0053251D" w:rsidP="0053251D">
      <w:pPr>
        <w:numPr>
          <w:ilvl w:val="1"/>
          <w:numId w:val="27"/>
        </w:numPr>
        <w:rPr>
          <w:rFonts w:ascii="Times New Roman" w:hAnsi="Times New Roman" w:cs="Times New Roman"/>
        </w:rPr>
      </w:pPr>
      <w:r w:rsidRPr="00AA18E7">
        <w:rPr>
          <w:rFonts w:ascii="Times New Roman" w:hAnsi="Times New Roman" w:cs="Times New Roman"/>
        </w:rPr>
        <w:t xml:space="preserve">wyszukiwanie autorytetów i pomoc w rozwijaniu zainteresowań  młodzieży. </w:t>
      </w:r>
    </w:p>
    <w:p w14:paraId="45F80327" w14:textId="77777777" w:rsidR="0053251D" w:rsidRPr="00AA18E7" w:rsidRDefault="0053251D" w:rsidP="0053251D">
      <w:pPr>
        <w:numPr>
          <w:ilvl w:val="0"/>
          <w:numId w:val="67"/>
        </w:numPr>
        <w:autoSpaceDE w:val="0"/>
        <w:rPr>
          <w:rFonts w:ascii="Times New Roman" w:hAnsi="Times New Roman" w:cs="Times New Roman"/>
        </w:rPr>
      </w:pPr>
      <w:r w:rsidRPr="00AA18E7">
        <w:rPr>
          <w:rFonts w:ascii="Times New Roman" w:hAnsi="Times New Roman" w:cs="Times New Roman"/>
        </w:rPr>
        <w:t>W skład Szkolnego Koła Wolontariatu wchodzą wszyscy chętni uczniowie, nauczyciele i rodzice.</w:t>
      </w:r>
    </w:p>
    <w:p w14:paraId="569DC93B" w14:textId="77777777" w:rsidR="0053251D" w:rsidRPr="00AA18E7" w:rsidRDefault="0053251D" w:rsidP="0053251D">
      <w:pPr>
        <w:numPr>
          <w:ilvl w:val="0"/>
          <w:numId w:val="67"/>
        </w:numPr>
        <w:autoSpaceDE w:val="0"/>
        <w:rPr>
          <w:rFonts w:ascii="Times New Roman" w:hAnsi="Times New Roman" w:cs="Times New Roman"/>
        </w:rPr>
      </w:pPr>
      <w:r w:rsidRPr="00AA18E7">
        <w:rPr>
          <w:rFonts w:ascii="Times New Roman" w:hAnsi="Times New Roman" w:cs="Times New Roman"/>
        </w:rPr>
        <w:t>Opiekunem Szkolnego Koła Wolontariatu jest nauczyciel lub nauczyciele, którzy wyrażają chęć organizacji wolontariatu uczniów i zaangażowania się w bezinteresowną służbę potrzebującym.</w:t>
      </w:r>
    </w:p>
    <w:p w14:paraId="7E3DC302" w14:textId="77777777" w:rsidR="0053251D" w:rsidRPr="00AA18E7" w:rsidRDefault="0053251D" w:rsidP="0053251D">
      <w:pPr>
        <w:numPr>
          <w:ilvl w:val="0"/>
          <w:numId w:val="67"/>
        </w:numPr>
        <w:autoSpaceDE w:val="0"/>
        <w:rPr>
          <w:rFonts w:ascii="Times New Roman" w:hAnsi="Times New Roman" w:cs="Times New Roman"/>
        </w:rPr>
      </w:pPr>
      <w:r w:rsidRPr="00AA18E7">
        <w:rPr>
          <w:rFonts w:ascii="Times New Roman" w:hAnsi="Times New Roman" w:cs="Times New Roman"/>
        </w:rPr>
        <w:t xml:space="preserve">Szkolne Koło Wolontariatu wspólnie ze swoim opiekunem opracowuje roczny plan pracy a następnie organizuje przygotowanie swoich członków do konkretnych działań poprzez szkolenia w zakresie zasad obowiązujących przy współpracy z konkretną instytucją czy grupą potrzebujących. </w:t>
      </w:r>
    </w:p>
    <w:p w14:paraId="226F171E" w14:textId="77777777" w:rsidR="0053251D" w:rsidRPr="00AA18E7" w:rsidRDefault="0053251D" w:rsidP="0053251D">
      <w:pPr>
        <w:numPr>
          <w:ilvl w:val="0"/>
          <w:numId w:val="67"/>
        </w:numPr>
        <w:autoSpaceDE w:val="0"/>
        <w:rPr>
          <w:rFonts w:ascii="Times New Roman" w:hAnsi="Times New Roman" w:cs="Times New Roman"/>
        </w:rPr>
      </w:pPr>
      <w:r w:rsidRPr="00AA18E7">
        <w:rPr>
          <w:rFonts w:ascii="Times New Roman" w:hAnsi="Times New Roman" w:cs="Times New Roman"/>
        </w:rPr>
        <w:t>Praca wolontariuszy jest na bieżąco monitorowana i omawiana na spotkaniach podsumowujących.</w:t>
      </w:r>
    </w:p>
    <w:p w14:paraId="1AD6A940" w14:textId="77777777" w:rsidR="0053251D" w:rsidRPr="00AA18E7" w:rsidRDefault="0053251D" w:rsidP="0053251D">
      <w:pPr>
        <w:numPr>
          <w:ilvl w:val="0"/>
          <w:numId w:val="67"/>
        </w:numPr>
        <w:autoSpaceDE w:val="0"/>
        <w:rPr>
          <w:rFonts w:ascii="Times New Roman" w:hAnsi="Times New Roman" w:cs="Times New Roman"/>
        </w:rPr>
      </w:pPr>
      <w:r w:rsidRPr="00AA18E7">
        <w:rPr>
          <w:rFonts w:ascii="Times New Roman" w:hAnsi="Times New Roman" w:cs="Times New Roman"/>
        </w:rPr>
        <w:t>Samorząd w porozumieniu z dyrektorem szkoły może podejmować działania z zakresu wolontariatu.</w:t>
      </w:r>
    </w:p>
    <w:p w14:paraId="3827BD70" w14:textId="77777777" w:rsidR="0053251D" w:rsidRPr="00AA18E7" w:rsidRDefault="0053251D" w:rsidP="0053251D">
      <w:pPr>
        <w:numPr>
          <w:ilvl w:val="0"/>
          <w:numId w:val="67"/>
        </w:numPr>
        <w:autoSpaceDE w:val="0"/>
        <w:rPr>
          <w:rFonts w:ascii="Times New Roman" w:hAnsi="Times New Roman" w:cs="Times New Roman"/>
          <w:bCs/>
        </w:rPr>
      </w:pPr>
      <w:r w:rsidRPr="00AA18E7">
        <w:rPr>
          <w:rFonts w:ascii="Times New Roman" w:hAnsi="Times New Roman" w:cs="Times New Roman"/>
        </w:rPr>
        <w:t>Za aktywną pracę, przez którą należy rozumieć potwierdzony udział w przynajmniej 3 akcjach Szkolnego Koła Wolontariatu, uczeń otrzymuje</w:t>
      </w:r>
      <w:r w:rsidRPr="00AA18E7">
        <w:rPr>
          <w:rFonts w:ascii="Times New Roman" w:hAnsi="Times New Roman" w:cs="Times New Roman"/>
          <w:color w:val="000000"/>
        </w:rPr>
        <w:t xml:space="preserve"> wpis na świadectwie szkolnym</w:t>
      </w:r>
      <w:r w:rsidRPr="00AA18E7">
        <w:rPr>
          <w:rFonts w:ascii="Times New Roman" w:hAnsi="Times New Roman" w:cs="Times New Roman"/>
          <w:color w:val="FF6666"/>
        </w:rPr>
        <w:t xml:space="preserve">.  </w:t>
      </w:r>
    </w:p>
    <w:p w14:paraId="679B4C93" w14:textId="77777777" w:rsidR="0053251D" w:rsidRPr="00AA18E7" w:rsidRDefault="0053251D" w:rsidP="0053251D">
      <w:pPr>
        <w:pStyle w:val="Podtytu"/>
        <w:ind w:left="360"/>
        <w:jc w:val="both"/>
        <w:rPr>
          <w:rFonts w:ascii="Times New Roman" w:hAnsi="Times New Roman"/>
        </w:rPr>
      </w:pPr>
    </w:p>
    <w:p w14:paraId="4BD589E7" w14:textId="77777777" w:rsidR="0053251D" w:rsidRDefault="0053251D" w:rsidP="0053251D">
      <w:pPr>
        <w:pStyle w:val="Podtytu"/>
        <w:ind w:left="360"/>
        <w:rPr>
          <w:rFonts w:ascii="Times New Roman" w:hAnsi="Times New Roman"/>
        </w:rPr>
      </w:pPr>
      <w:bookmarkStart w:id="26" w:name="_Toc125456589"/>
      <w:r w:rsidRPr="00AA18E7">
        <w:rPr>
          <w:rFonts w:ascii="Times New Roman" w:hAnsi="Times New Roman"/>
        </w:rPr>
        <w:t xml:space="preserve">§ </w:t>
      </w:r>
      <w:r>
        <w:rPr>
          <w:rFonts w:ascii="Times New Roman" w:hAnsi="Times New Roman"/>
        </w:rPr>
        <w:t>17</w:t>
      </w:r>
      <w:r w:rsidRPr="00AA18E7">
        <w:rPr>
          <w:rFonts w:ascii="Times New Roman" w:hAnsi="Times New Roman"/>
        </w:rPr>
        <w:br/>
        <w:t>Mediacje rówieśnicze</w:t>
      </w:r>
      <w:r>
        <w:rPr>
          <w:rFonts w:ascii="Times New Roman" w:hAnsi="Times New Roman"/>
        </w:rPr>
        <w:t xml:space="preserve"> </w:t>
      </w:r>
      <w:r w:rsidRPr="001E3F91">
        <w:rPr>
          <w:rFonts w:ascii="Times New Roman" w:hAnsi="Times New Roman"/>
        </w:rPr>
        <w:t>i rówieśnicze</w:t>
      </w:r>
      <w:bookmarkEnd w:id="26"/>
    </w:p>
    <w:p w14:paraId="5A184F57" w14:textId="77777777" w:rsidR="0053251D" w:rsidRPr="00526590" w:rsidRDefault="0053251D" w:rsidP="0053251D"/>
    <w:p w14:paraId="71A89013" w14:textId="77777777" w:rsidR="0053251D" w:rsidRPr="00AA18E7" w:rsidRDefault="0053251D" w:rsidP="0053251D">
      <w:pPr>
        <w:numPr>
          <w:ilvl w:val="0"/>
          <w:numId w:val="138"/>
        </w:numPr>
        <w:autoSpaceDE w:val="0"/>
        <w:rPr>
          <w:rFonts w:ascii="Times New Roman" w:hAnsi="Times New Roman" w:cs="Times New Roman"/>
        </w:rPr>
      </w:pPr>
      <w:r w:rsidRPr="00AA18E7">
        <w:rPr>
          <w:rFonts w:ascii="Times New Roman" w:hAnsi="Times New Roman" w:cs="Times New Roman"/>
        </w:rPr>
        <w:t xml:space="preserve">Mediacja jest podstawową formą rozwiązywania konfliktów i ma pierwszeństwo przed innymi sposobami działania w konflikcie. </w:t>
      </w:r>
    </w:p>
    <w:p w14:paraId="6AAC1014" w14:textId="77777777" w:rsidR="0053251D" w:rsidRPr="00AA18E7" w:rsidRDefault="0053251D" w:rsidP="0053251D">
      <w:pPr>
        <w:numPr>
          <w:ilvl w:val="0"/>
          <w:numId w:val="138"/>
        </w:numPr>
        <w:autoSpaceDE w:val="0"/>
        <w:rPr>
          <w:rFonts w:ascii="Times New Roman" w:hAnsi="Times New Roman" w:cs="Times New Roman"/>
        </w:rPr>
      </w:pPr>
      <w:r w:rsidRPr="00AA18E7">
        <w:rPr>
          <w:rFonts w:ascii="Times New Roman" w:hAnsi="Times New Roman" w:cs="Times New Roman"/>
        </w:rPr>
        <w:t xml:space="preserve">Uczniowie, nauczyciele i rodzice mają prawo do mediacji. </w:t>
      </w:r>
    </w:p>
    <w:p w14:paraId="65F1ADC0" w14:textId="77777777" w:rsidR="0053251D" w:rsidRPr="00AA18E7" w:rsidRDefault="0053251D" w:rsidP="0053251D">
      <w:pPr>
        <w:numPr>
          <w:ilvl w:val="0"/>
          <w:numId w:val="138"/>
        </w:numPr>
        <w:autoSpaceDE w:val="0"/>
        <w:rPr>
          <w:rFonts w:ascii="Times New Roman" w:hAnsi="Times New Roman" w:cs="Times New Roman"/>
        </w:rPr>
      </w:pPr>
      <w:r w:rsidRPr="00AA18E7">
        <w:rPr>
          <w:rFonts w:ascii="Times New Roman" w:hAnsi="Times New Roman" w:cs="Times New Roman"/>
        </w:rPr>
        <w:t xml:space="preserve">W konfliktach pomiędzy uczniami priorytet mają mediacje rówieśnicze. </w:t>
      </w:r>
    </w:p>
    <w:p w14:paraId="03A37A77" w14:textId="77777777" w:rsidR="0053251D" w:rsidRPr="00AA18E7" w:rsidRDefault="0053251D" w:rsidP="0053251D">
      <w:pPr>
        <w:numPr>
          <w:ilvl w:val="0"/>
          <w:numId w:val="138"/>
        </w:numPr>
        <w:autoSpaceDE w:val="0"/>
        <w:rPr>
          <w:rFonts w:ascii="Times New Roman" w:hAnsi="Times New Roman" w:cs="Times New Roman"/>
        </w:rPr>
      </w:pPr>
      <w:r w:rsidRPr="00AA18E7">
        <w:rPr>
          <w:rFonts w:ascii="Times New Roman" w:hAnsi="Times New Roman" w:cs="Times New Roman"/>
        </w:rPr>
        <w:t>Mediacje rówieśnicze w szkole prowadzone są przez  uczniów z klas 5-8, którzy ukończyli szkolenie mediatorów zgodne ze standardami szkolenia mediatorów rówieśniczych, w liczbie minimum 20 godzin oraz uzyskali certyfikat mediatora rówieśniczego.</w:t>
      </w:r>
    </w:p>
    <w:p w14:paraId="319DE74C" w14:textId="77777777" w:rsidR="0053251D" w:rsidRPr="00AA18E7" w:rsidRDefault="0053251D" w:rsidP="0053251D">
      <w:pPr>
        <w:numPr>
          <w:ilvl w:val="0"/>
          <w:numId w:val="138"/>
        </w:numPr>
        <w:autoSpaceDE w:val="0"/>
        <w:rPr>
          <w:rFonts w:ascii="Times New Roman" w:hAnsi="Times New Roman" w:cs="Times New Roman"/>
        </w:rPr>
      </w:pPr>
      <w:r w:rsidRPr="00AA18E7">
        <w:rPr>
          <w:rFonts w:ascii="Times New Roman" w:hAnsi="Times New Roman" w:cs="Times New Roman"/>
        </w:rPr>
        <w:lastRenderedPageBreak/>
        <w:t>Szkolenie mediatorów jest prowadzone przez mediatora szkolnego, będącego mediatorem zawodowym, który sprawuje w szkole opiekę nad grupą mediatorów rówieśniczych.</w:t>
      </w:r>
    </w:p>
    <w:p w14:paraId="11BF0DB4" w14:textId="77777777" w:rsidR="0053251D" w:rsidRPr="00AA18E7" w:rsidRDefault="0053251D" w:rsidP="0053251D">
      <w:pPr>
        <w:numPr>
          <w:ilvl w:val="0"/>
          <w:numId w:val="138"/>
        </w:numPr>
        <w:autoSpaceDE w:val="0"/>
        <w:rPr>
          <w:rFonts w:ascii="Times New Roman" w:hAnsi="Times New Roman" w:cs="Times New Roman"/>
        </w:rPr>
      </w:pPr>
      <w:r w:rsidRPr="00AA18E7">
        <w:rPr>
          <w:rFonts w:ascii="Times New Roman" w:hAnsi="Times New Roman" w:cs="Times New Roman"/>
        </w:rPr>
        <w:t xml:space="preserve">Celem prowadzenia mediacji rówieśniczych w szkole powołuje się organizację szkolną </w:t>
      </w:r>
      <w:r w:rsidRPr="00AA18E7">
        <w:rPr>
          <w:rFonts w:ascii="Times New Roman" w:hAnsi="Times New Roman" w:cs="Times New Roman"/>
        </w:rPr>
        <w:br/>
        <w:t>o nazwie Szkolny Klub Mediatora.</w:t>
      </w:r>
    </w:p>
    <w:p w14:paraId="697D639E" w14:textId="77777777" w:rsidR="0053251D" w:rsidRPr="00AA18E7" w:rsidRDefault="0053251D" w:rsidP="0053251D">
      <w:pPr>
        <w:numPr>
          <w:ilvl w:val="0"/>
          <w:numId w:val="138"/>
        </w:numPr>
        <w:autoSpaceDE w:val="0"/>
        <w:rPr>
          <w:rFonts w:ascii="Times New Roman" w:hAnsi="Times New Roman" w:cs="Times New Roman"/>
        </w:rPr>
      </w:pPr>
      <w:r w:rsidRPr="00AA18E7">
        <w:rPr>
          <w:rFonts w:ascii="Times New Roman" w:hAnsi="Times New Roman" w:cs="Times New Roman"/>
        </w:rPr>
        <w:t>W ramach działalności Szkolnego Klubu Mediatora prowadzone są mediacje pomiędzy uczniami wszystkich etapów edukacyjnych szkoły podstawowej oraz rozwijane są inicjatywy mediacyjne w tym promocja mediacji jako alternatywnego dla przemocy sposobu rozwiązywania konfliktu oraz edukacja w zakresie mediacji.</w:t>
      </w:r>
    </w:p>
    <w:p w14:paraId="0A638B34" w14:textId="77777777" w:rsidR="0053251D" w:rsidRPr="00AA18E7" w:rsidRDefault="0053251D" w:rsidP="0053251D">
      <w:pPr>
        <w:numPr>
          <w:ilvl w:val="0"/>
          <w:numId w:val="138"/>
        </w:numPr>
        <w:autoSpaceDE w:val="0"/>
        <w:rPr>
          <w:rFonts w:ascii="Times New Roman" w:hAnsi="Times New Roman" w:cs="Times New Roman"/>
        </w:rPr>
      </w:pPr>
      <w:r w:rsidRPr="00AA18E7">
        <w:rPr>
          <w:rFonts w:ascii="Times New Roman" w:hAnsi="Times New Roman" w:cs="Times New Roman"/>
        </w:rPr>
        <w:t>Opiekun Szkolnego Klubu Mediatora w porozumieniu z radą pedagogiczną i dyrektorem określa zakres spraw o</w:t>
      </w:r>
      <w:r>
        <w:rPr>
          <w:rFonts w:ascii="Times New Roman" w:hAnsi="Times New Roman" w:cs="Times New Roman"/>
        </w:rPr>
        <w:t>bejmujących naruszenia statutu s</w:t>
      </w:r>
      <w:r w:rsidRPr="00AA18E7">
        <w:rPr>
          <w:rFonts w:ascii="Times New Roman" w:hAnsi="Times New Roman" w:cs="Times New Roman"/>
        </w:rPr>
        <w:t>zkoły lub działań nieetycznych, które mogą być kierowane do mediacji rówieśniczej.</w:t>
      </w:r>
    </w:p>
    <w:p w14:paraId="27E00576" w14:textId="77777777" w:rsidR="0053251D" w:rsidRPr="00AA18E7" w:rsidRDefault="0053251D" w:rsidP="0053251D">
      <w:pPr>
        <w:numPr>
          <w:ilvl w:val="0"/>
          <w:numId w:val="138"/>
        </w:numPr>
        <w:autoSpaceDE w:val="0"/>
        <w:rPr>
          <w:rFonts w:ascii="Times New Roman" w:hAnsi="Times New Roman" w:cs="Times New Roman"/>
        </w:rPr>
      </w:pPr>
      <w:r w:rsidRPr="00AA18E7">
        <w:rPr>
          <w:rFonts w:ascii="Times New Roman" w:hAnsi="Times New Roman" w:cs="Times New Roman"/>
        </w:rPr>
        <w:t>W mediacji rówieśniczej mogą wziąć udział uczniowie p</w:t>
      </w:r>
      <w:r>
        <w:rPr>
          <w:rFonts w:ascii="Times New Roman" w:hAnsi="Times New Roman" w:cs="Times New Roman"/>
        </w:rPr>
        <w:t>ozostający w konflikcie tylko w </w:t>
      </w:r>
      <w:r w:rsidRPr="00AA18E7">
        <w:rPr>
          <w:rFonts w:ascii="Times New Roman" w:hAnsi="Times New Roman" w:cs="Times New Roman"/>
        </w:rPr>
        <w:t>przypadku, gdy obie strony konfliktu wyrażą na to zgodę.</w:t>
      </w:r>
    </w:p>
    <w:p w14:paraId="583E42DA" w14:textId="77777777" w:rsidR="0053251D" w:rsidRPr="00AA18E7" w:rsidRDefault="0053251D" w:rsidP="0053251D">
      <w:pPr>
        <w:numPr>
          <w:ilvl w:val="0"/>
          <w:numId w:val="138"/>
        </w:numPr>
        <w:autoSpaceDE w:val="0"/>
        <w:rPr>
          <w:rFonts w:ascii="Times New Roman" w:hAnsi="Times New Roman" w:cs="Times New Roman"/>
        </w:rPr>
      </w:pPr>
      <w:r w:rsidRPr="00AA18E7">
        <w:rPr>
          <w:rFonts w:ascii="Times New Roman" w:hAnsi="Times New Roman" w:cs="Times New Roman"/>
        </w:rPr>
        <w:t xml:space="preserve">Opiekun Szkolnego Klubu Mediatora każdorazowo informuje rodziców uczniów </w:t>
      </w:r>
      <w:r w:rsidRPr="00AA18E7">
        <w:rPr>
          <w:rFonts w:ascii="Times New Roman" w:hAnsi="Times New Roman" w:cs="Times New Roman"/>
        </w:rPr>
        <w:br/>
        <w:t>o skierowaniu sprawy do mediacji rówieśniczej oraz uzyskuje zgodę rodziców na udział uczniów w mediacji.</w:t>
      </w:r>
    </w:p>
    <w:p w14:paraId="67978DDE" w14:textId="77777777" w:rsidR="0053251D" w:rsidRPr="00AA18E7" w:rsidRDefault="0053251D" w:rsidP="0053251D">
      <w:pPr>
        <w:numPr>
          <w:ilvl w:val="0"/>
          <w:numId w:val="138"/>
        </w:numPr>
        <w:autoSpaceDE w:val="0"/>
        <w:rPr>
          <w:rFonts w:ascii="Times New Roman" w:hAnsi="Times New Roman" w:cs="Times New Roman"/>
        </w:rPr>
      </w:pPr>
      <w:r w:rsidRPr="00AA18E7">
        <w:rPr>
          <w:rFonts w:ascii="Times New Roman" w:hAnsi="Times New Roman" w:cs="Times New Roman"/>
        </w:rPr>
        <w:t>Mediacje rówieśnicze prowadzone są przez dwóch mediatorów rówieśniczych.</w:t>
      </w:r>
    </w:p>
    <w:p w14:paraId="3C2A7456" w14:textId="77777777" w:rsidR="0053251D" w:rsidRPr="00AA18E7" w:rsidRDefault="0053251D" w:rsidP="0053251D">
      <w:pPr>
        <w:numPr>
          <w:ilvl w:val="0"/>
          <w:numId w:val="138"/>
        </w:numPr>
        <w:autoSpaceDE w:val="0"/>
        <w:rPr>
          <w:rFonts w:ascii="Times New Roman" w:hAnsi="Times New Roman" w:cs="Times New Roman"/>
        </w:rPr>
      </w:pPr>
      <w:r w:rsidRPr="00AA18E7">
        <w:rPr>
          <w:rFonts w:ascii="Times New Roman" w:hAnsi="Times New Roman" w:cs="Times New Roman"/>
        </w:rPr>
        <w:t>Nad przebiegiem całego postępowania mediacyjnego czuwa opiekun, mediator szkolny.</w:t>
      </w:r>
    </w:p>
    <w:p w14:paraId="43BDD64B" w14:textId="77777777" w:rsidR="0053251D" w:rsidRPr="00AA18E7" w:rsidRDefault="0053251D" w:rsidP="0053251D">
      <w:pPr>
        <w:numPr>
          <w:ilvl w:val="0"/>
          <w:numId w:val="138"/>
        </w:numPr>
        <w:autoSpaceDE w:val="0"/>
        <w:rPr>
          <w:rFonts w:ascii="Times New Roman" w:hAnsi="Times New Roman" w:cs="Times New Roman"/>
        </w:rPr>
      </w:pPr>
      <w:r w:rsidRPr="00AA18E7">
        <w:rPr>
          <w:rFonts w:ascii="Times New Roman" w:hAnsi="Times New Roman" w:cs="Times New Roman"/>
        </w:rPr>
        <w:t xml:space="preserve">Mediatorzy po zakończeniu mediacji sporządzają protokół, w którym oznaczają datę przeprowadzenia mediacji, imię, nazwisko (nazwę) i oznaczenie klas, do których uczęszczają strony, imiona mediatorów, a ponadto wynik mediacji. Protokół podpisuje mediator. </w:t>
      </w:r>
    </w:p>
    <w:p w14:paraId="64D2C6EC" w14:textId="77777777" w:rsidR="0053251D" w:rsidRPr="00AA18E7" w:rsidRDefault="0053251D" w:rsidP="0053251D">
      <w:pPr>
        <w:numPr>
          <w:ilvl w:val="0"/>
          <w:numId w:val="138"/>
        </w:numPr>
        <w:autoSpaceDE w:val="0"/>
        <w:rPr>
          <w:rFonts w:ascii="Times New Roman" w:hAnsi="Times New Roman" w:cs="Times New Roman"/>
        </w:rPr>
      </w:pPr>
      <w:r w:rsidRPr="00AA18E7">
        <w:rPr>
          <w:rFonts w:ascii="Times New Roman" w:hAnsi="Times New Roman" w:cs="Times New Roman"/>
        </w:rPr>
        <w:t xml:space="preserve">Jeżeli strony zawarły i podpisały ugodę przed mediatorami, zamieszcza się ją </w:t>
      </w:r>
      <w:r w:rsidRPr="00AA18E7">
        <w:rPr>
          <w:rFonts w:ascii="Times New Roman" w:hAnsi="Times New Roman" w:cs="Times New Roman"/>
        </w:rPr>
        <w:br/>
        <w:t>w protokole.</w:t>
      </w:r>
    </w:p>
    <w:p w14:paraId="0526371C" w14:textId="77777777" w:rsidR="0053251D" w:rsidRPr="00AA18E7" w:rsidRDefault="0053251D" w:rsidP="0053251D">
      <w:pPr>
        <w:numPr>
          <w:ilvl w:val="0"/>
          <w:numId w:val="138"/>
        </w:numPr>
        <w:autoSpaceDE w:val="0"/>
        <w:rPr>
          <w:rFonts w:ascii="Times New Roman" w:hAnsi="Times New Roman" w:cs="Times New Roman"/>
        </w:rPr>
      </w:pPr>
      <w:r w:rsidRPr="00AA18E7">
        <w:rPr>
          <w:rFonts w:ascii="Times New Roman" w:hAnsi="Times New Roman" w:cs="Times New Roman"/>
        </w:rPr>
        <w:t>Dokumentacja mediacji rówieśniczych przechowywana jest w gabinecie opiekuna szkolnych mediatorów.</w:t>
      </w:r>
    </w:p>
    <w:p w14:paraId="261CEBD0" w14:textId="77777777" w:rsidR="0053251D" w:rsidRPr="00AA18E7" w:rsidRDefault="0053251D" w:rsidP="0053251D">
      <w:pPr>
        <w:numPr>
          <w:ilvl w:val="0"/>
          <w:numId w:val="138"/>
        </w:numPr>
        <w:autoSpaceDE w:val="0"/>
        <w:rPr>
          <w:rFonts w:ascii="Times New Roman" w:hAnsi="Times New Roman" w:cs="Times New Roman"/>
        </w:rPr>
      </w:pPr>
      <w:r w:rsidRPr="00AA18E7">
        <w:rPr>
          <w:rFonts w:ascii="Times New Roman" w:hAnsi="Times New Roman" w:cs="Times New Roman"/>
        </w:rPr>
        <w:t>Z wynikiem mediacji oraz dokumentacją przebiegu mediacji mogą być zapoznani jedynie dyrektor szkoły, wychowawcy uczniów biorących udział w mediacji oraz rodzice.</w:t>
      </w:r>
    </w:p>
    <w:p w14:paraId="3E8F5EB5" w14:textId="77777777" w:rsidR="0053251D" w:rsidRDefault="0053251D" w:rsidP="0053251D">
      <w:pPr>
        <w:numPr>
          <w:ilvl w:val="0"/>
          <w:numId w:val="138"/>
        </w:numPr>
        <w:autoSpaceDE w:val="0"/>
        <w:rPr>
          <w:rFonts w:ascii="Times New Roman" w:hAnsi="Times New Roman" w:cs="Times New Roman"/>
        </w:rPr>
      </w:pPr>
      <w:r w:rsidRPr="00AA18E7">
        <w:rPr>
          <w:rFonts w:ascii="Times New Roman" w:hAnsi="Times New Roman" w:cs="Times New Roman"/>
        </w:rPr>
        <w:t xml:space="preserve">Szkoła może stworzyć Regulamin Mediacji informujący o istocie, zasadach i przebiegu mediacji, a także precyzujący praktykę stosowania mediacji, zgodnie z regułami art. 183 ind. 1-15 kodeksu postępowania cywilnego. </w:t>
      </w:r>
    </w:p>
    <w:p w14:paraId="1D311EEC" w14:textId="77777777" w:rsidR="0053251D" w:rsidRPr="001E3F91" w:rsidRDefault="0053251D" w:rsidP="0053251D">
      <w:pPr>
        <w:numPr>
          <w:ilvl w:val="0"/>
          <w:numId w:val="138"/>
        </w:numPr>
        <w:autoSpaceDE w:val="0"/>
        <w:rPr>
          <w:rFonts w:ascii="Times New Roman" w:hAnsi="Times New Roman" w:cs="Times New Roman"/>
        </w:rPr>
      </w:pPr>
      <w:r w:rsidRPr="001E3F91">
        <w:rPr>
          <w:rFonts w:ascii="Times New Roman" w:hAnsi="Times New Roman" w:cs="Times New Roman"/>
        </w:rPr>
        <w:lastRenderedPageBreak/>
        <w:t>Szkoła może skorzystać z pomocy mediatorów rekomendowanych przez organ nadzoru lub organ prowadzący, a także wykształconych w zakresie mediacji nauczycieli uczących w szkole.</w:t>
      </w:r>
    </w:p>
    <w:p w14:paraId="556AC7BF" w14:textId="0E402638" w:rsidR="001B304A" w:rsidRPr="00E35FAA" w:rsidRDefault="0053251D" w:rsidP="00E35FAA">
      <w:pPr>
        <w:numPr>
          <w:ilvl w:val="0"/>
          <w:numId w:val="138"/>
        </w:numPr>
        <w:autoSpaceDE w:val="0"/>
        <w:rPr>
          <w:rFonts w:ascii="Times New Roman" w:hAnsi="Times New Roman" w:cs="Times New Roman"/>
        </w:rPr>
      </w:pPr>
      <w:r w:rsidRPr="001E3F91">
        <w:rPr>
          <w:rFonts w:ascii="Times New Roman" w:hAnsi="Times New Roman" w:cs="Times New Roman"/>
        </w:rPr>
        <w:t>W szkole mogą być rozwiązywane konflikty i spory z udziałem wszystkich organów szkoły.</w:t>
      </w:r>
    </w:p>
    <w:p w14:paraId="7C7DBAF8" w14:textId="77777777" w:rsidR="001B304A" w:rsidRDefault="001B304A" w:rsidP="0053251D">
      <w:pPr>
        <w:autoSpaceDE w:val="0"/>
        <w:ind w:hanging="120"/>
        <w:rPr>
          <w:rFonts w:ascii="Times New Roman" w:hAnsi="Times New Roman" w:cs="Times New Roman"/>
          <w:bCs/>
        </w:rPr>
      </w:pPr>
    </w:p>
    <w:p w14:paraId="7E7AB6AC" w14:textId="77777777" w:rsidR="001B304A" w:rsidRPr="00AA18E7" w:rsidRDefault="001B304A" w:rsidP="0053251D">
      <w:pPr>
        <w:autoSpaceDE w:val="0"/>
        <w:ind w:hanging="120"/>
        <w:rPr>
          <w:rFonts w:ascii="Times New Roman" w:hAnsi="Times New Roman" w:cs="Times New Roman"/>
          <w:bCs/>
        </w:rPr>
      </w:pPr>
    </w:p>
    <w:p w14:paraId="44BEEAFB" w14:textId="77777777" w:rsidR="0053251D" w:rsidRPr="00AA18E7" w:rsidRDefault="0053251D" w:rsidP="0053251D">
      <w:pPr>
        <w:pStyle w:val="Podtytu"/>
        <w:rPr>
          <w:rFonts w:ascii="Times New Roman" w:eastAsia="Arial Unicode MS" w:hAnsi="Times New Roman"/>
        </w:rPr>
      </w:pPr>
      <w:bookmarkStart w:id="27" w:name="_Toc125456590"/>
      <w:r>
        <w:rPr>
          <w:rFonts w:ascii="Times New Roman" w:hAnsi="Times New Roman"/>
        </w:rPr>
        <w:t>§ 18</w:t>
      </w:r>
      <w:r w:rsidRPr="00AA18E7">
        <w:rPr>
          <w:rFonts w:ascii="Times New Roman" w:hAnsi="Times New Roman"/>
        </w:rPr>
        <w:br/>
      </w:r>
      <w:r w:rsidRPr="00AA18E7">
        <w:rPr>
          <w:rFonts w:ascii="Times New Roman" w:eastAsia="Arial Unicode MS" w:hAnsi="Times New Roman"/>
        </w:rPr>
        <w:t>Zasady współpracy organów szkoły</w:t>
      </w:r>
      <w:bookmarkEnd w:id="27"/>
    </w:p>
    <w:p w14:paraId="6B497AD2" w14:textId="77777777" w:rsidR="0053251D" w:rsidRPr="00AA18E7" w:rsidRDefault="0053251D" w:rsidP="0053251D">
      <w:pPr>
        <w:autoSpaceDE w:val="0"/>
        <w:ind w:hanging="120"/>
        <w:jc w:val="center"/>
        <w:rPr>
          <w:rFonts w:ascii="Times New Roman" w:eastAsia="Arial Unicode MS" w:hAnsi="Times New Roman" w:cs="Times New Roman"/>
          <w:bCs/>
        </w:rPr>
      </w:pPr>
    </w:p>
    <w:p w14:paraId="7CF9A9BF" w14:textId="77777777" w:rsidR="0053251D" w:rsidRPr="00AA18E7" w:rsidRDefault="0053251D" w:rsidP="0053251D">
      <w:pPr>
        <w:numPr>
          <w:ilvl w:val="0"/>
          <w:numId w:val="42"/>
        </w:numPr>
        <w:autoSpaceDE w:val="0"/>
        <w:rPr>
          <w:rFonts w:ascii="Times New Roman" w:hAnsi="Times New Roman" w:cs="Times New Roman"/>
        </w:rPr>
      </w:pPr>
      <w:r w:rsidRPr="00AA18E7">
        <w:rPr>
          <w:rFonts w:ascii="Times New Roman" w:hAnsi="Times New Roman" w:cs="Times New Roman"/>
        </w:rPr>
        <w:t>Zapewnia się wymianę bieżącej informacji pomiędzy organami szkoły o podejmowanych i planowanych działaniach przez:</w:t>
      </w:r>
    </w:p>
    <w:p w14:paraId="10F1EE1D" w14:textId="77777777" w:rsidR="0053251D" w:rsidRPr="00AA18E7" w:rsidRDefault="0053251D" w:rsidP="0053251D">
      <w:pPr>
        <w:numPr>
          <w:ilvl w:val="1"/>
          <w:numId w:val="28"/>
        </w:numPr>
        <w:rPr>
          <w:rFonts w:ascii="Times New Roman" w:hAnsi="Times New Roman" w:cs="Times New Roman"/>
        </w:rPr>
      </w:pPr>
      <w:r w:rsidRPr="00AA18E7">
        <w:rPr>
          <w:rFonts w:ascii="Times New Roman" w:hAnsi="Times New Roman" w:cs="Times New Roman"/>
        </w:rPr>
        <w:t>zarządzenia wewnętrzne dyrektora szkoły;</w:t>
      </w:r>
    </w:p>
    <w:p w14:paraId="2C488D67" w14:textId="77777777" w:rsidR="0053251D" w:rsidRPr="00AB2960" w:rsidRDefault="0053251D" w:rsidP="0053251D">
      <w:pPr>
        <w:numPr>
          <w:ilvl w:val="1"/>
          <w:numId w:val="28"/>
        </w:numPr>
        <w:rPr>
          <w:rFonts w:ascii="Times New Roman" w:hAnsi="Times New Roman" w:cs="Times New Roman"/>
        </w:rPr>
      </w:pPr>
      <w:r w:rsidRPr="00AA18E7">
        <w:rPr>
          <w:rFonts w:ascii="Times New Roman" w:hAnsi="Times New Roman" w:cs="Times New Roman"/>
        </w:rPr>
        <w:t>ogłoszenia wywieszane na tablicy ogłoszeń</w:t>
      </w:r>
      <w:r>
        <w:rPr>
          <w:rFonts w:ascii="Times New Roman" w:hAnsi="Times New Roman" w:cs="Times New Roman"/>
        </w:rPr>
        <w:t xml:space="preserve"> </w:t>
      </w:r>
      <w:r w:rsidRPr="00AB2960">
        <w:rPr>
          <w:rFonts w:ascii="Times New Roman" w:hAnsi="Times New Roman" w:cs="Times New Roman"/>
        </w:rPr>
        <w:t>oraz zamieszczane w dzienniku elektronicznym;</w:t>
      </w:r>
    </w:p>
    <w:p w14:paraId="76656B1A" w14:textId="77777777" w:rsidR="0053251D" w:rsidRPr="00AA18E7" w:rsidRDefault="0053251D" w:rsidP="0053251D">
      <w:pPr>
        <w:numPr>
          <w:ilvl w:val="1"/>
          <w:numId w:val="28"/>
        </w:numPr>
        <w:rPr>
          <w:rFonts w:ascii="Times New Roman" w:hAnsi="Times New Roman" w:cs="Times New Roman"/>
        </w:rPr>
      </w:pPr>
      <w:r w:rsidRPr="00AA18E7">
        <w:rPr>
          <w:rFonts w:ascii="Times New Roman" w:hAnsi="Times New Roman" w:cs="Times New Roman"/>
        </w:rPr>
        <w:t>zebrania rady pedagogicznej, pracowników administracji i obsługi z kadrą kierowniczą szkoły, rodziców z nauczycielami, wychowawcami klas i dyrektorem szkoły;</w:t>
      </w:r>
    </w:p>
    <w:p w14:paraId="2BCAB79D" w14:textId="77777777" w:rsidR="0053251D" w:rsidRPr="00AA18E7" w:rsidRDefault="0053251D" w:rsidP="0053251D">
      <w:pPr>
        <w:numPr>
          <w:ilvl w:val="1"/>
          <w:numId w:val="28"/>
        </w:numPr>
        <w:rPr>
          <w:rFonts w:ascii="Times New Roman" w:hAnsi="Times New Roman" w:cs="Times New Roman"/>
        </w:rPr>
      </w:pPr>
      <w:r w:rsidRPr="00AA18E7">
        <w:rPr>
          <w:rFonts w:ascii="Times New Roman" w:hAnsi="Times New Roman" w:cs="Times New Roman"/>
        </w:rPr>
        <w:t>apele szkolne;</w:t>
      </w:r>
    </w:p>
    <w:p w14:paraId="1AF2BC8F" w14:textId="77777777" w:rsidR="0053251D" w:rsidRPr="00AA18E7" w:rsidRDefault="0053251D" w:rsidP="0053251D">
      <w:pPr>
        <w:numPr>
          <w:ilvl w:val="1"/>
          <w:numId w:val="28"/>
        </w:numPr>
        <w:rPr>
          <w:rFonts w:ascii="Times New Roman" w:hAnsi="Times New Roman" w:cs="Times New Roman"/>
        </w:rPr>
      </w:pPr>
      <w:r w:rsidRPr="00AA18E7">
        <w:rPr>
          <w:rFonts w:ascii="Times New Roman" w:hAnsi="Times New Roman" w:cs="Times New Roman"/>
        </w:rPr>
        <w:t>radiowęzeł szkolny;</w:t>
      </w:r>
    </w:p>
    <w:p w14:paraId="6D38681A" w14:textId="77777777" w:rsidR="0053251D" w:rsidRPr="00AA18E7" w:rsidRDefault="0053251D" w:rsidP="0053251D">
      <w:pPr>
        <w:numPr>
          <w:ilvl w:val="1"/>
          <w:numId w:val="28"/>
        </w:numPr>
        <w:rPr>
          <w:rFonts w:ascii="Times New Roman" w:hAnsi="Times New Roman" w:cs="Times New Roman"/>
        </w:rPr>
      </w:pPr>
      <w:r w:rsidRPr="00AA18E7">
        <w:rPr>
          <w:rFonts w:ascii="Times New Roman" w:hAnsi="Times New Roman" w:cs="Times New Roman"/>
        </w:rPr>
        <w:t>gazetkę szkolną.</w:t>
      </w:r>
    </w:p>
    <w:p w14:paraId="27FEA974" w14:textId="77777777" w:rsidR="0053251D" w:rsidRPr="00AA18E7" w:rsidRDefault="0053251D" w:rsidP="0053251D">
      <w:pPr>
        <w:numPr>
          <w:ilvl w:val="0"/>
          <w:numId w:val="42"/>
        </w:numPr>
        <w:autoSpaceDE w:val="0"/>
        <w:rPr>
          <w:rFonts w:ascii="Times New Roman" w:hAnsi="Times New Roman" w:cs="Times New Roman"/>
        </w:rPr>
      </w:pPr>
      <w:r w:rsidRPr="00AA18E7">
        <w:rPr>
          <w:rFonts w:ascii="Times New Roman" w:hAnsi="Times New Roman" w:cs="Times New Roman"/>
        </w:rPr>
        <w:t>Wszystkie organy szkoły współdziałają ze sobą w sprawach kształcenia, wychowania i opieki dzieci i młodzieży oraz rozwiązywania wszystkich istotnych problemów szkoły.</w:t>
      </w:r>
    </w:p>
    <w:p w14:paraId="6FB7924B" w14:textId="77777777" w:rsidR="0053251D" w:rsidRPr="00AA18E7" w:rsidRDefault="0053251D" w:rsidP="0053251D">
      <w:pPr>
        <w:numPr>
          <w:ilvl w:val="0"/>
          <w:numId w:val="42"/>
        </w:numPr>
        <w:autoSpaceDE w:val="0"/>
        <w:rPr>
          <w:rFonts w:ascii="Times New Roman" w:hAnsi="Times New Roman" w:cs="Times New Roman"/>
        </w:rPr>
      </w:pPr>
      <w:r w:rsidRPr="00AA18E7">
        <w:rPr>
          <w:rFonts w:ascii="Times New Roman" w:hAnsi="Times New Roman" w:cs="Times New Roman"/>
        </w:rPr>
        <w:t>Wszystkie organy szkoły współpracują w duchu porozumienia, tolerancji i wzajemnego szacunku, umożliwiając swobodne działanie i podejmowanie decyzji w granicach swoich kompetencji.</w:t>
      </w:r>
    </w:p>
    <w:p w14:paraId="70742833" w14:textId="77777777" w:rsidR="0053251D" w:rsidRPr="00AA18E7" w:rsidRDefault="0053251D" w:rsidP="0053251D">
      <w:pPr>
        <w:numPr>
          <w:ilvl w:val="0"/>
          <w:numId w:val="42"/>
        </w:numPr>
        <w:autoSpaceDE w:val="0"/>
        <w:rPr>
          <w:rFonts w:ascii="Times New Roman" w:hAnsi="Times New Roman" w:cs="Times New Roman"/>
        </w:rPr>
      </w:pPr>
      <w:r w:rsidRPr="00AA18E7">
        <w:rPr>
          <w:rFonts w:ascii="Times New Roman" w:hAnsi="Times New Roman" w:cs="Times New Roman"/>
        </w:rPr>
        <w:t>Rodzice i uczniowie przedstawiają wnioski i opinie organom szkoły poprzez swoje reprezentacje: radę rodziców i samorząd uczniowski w formie pisemnej lub ustnej podczas protokołowanych posiedzeń tych organów.</w:t>
      </w:r>
    </w:p>
    <w:p w14:paraId="33372E87" w14:textId="77777777" w:rsidR="0053251D" w:rsidRPr="00AA18E7" w:rsidRDefault="0053251D" w:rsidP="0053251D">
      <w:pPr>
        <w:numPr>
          <w:ilvl w:val="0"/>
          <w:numId w:val="42"/>
        </w:numPr>
        <w:autoSpaceDE w:val="0"/>
        <w:rPr>
          <w:rFonts w:ascii="Times New Roman" w:hAnsi="Times New Roman" w:cs="Times New Roman"/>
        </w:rPr>
      </w:pPr>
      <w:r w:rsidRPr="00AA18E7">
        <w:rPr>
          <w:rFonts w:ascii="Times New Roman" w:hAnsi="Times New Roman" w:cs="Times New Roman"/>
        </w:rPr>
        <w:t>Wnioski i opinie są rozpatrywane na najbliższych posiedzeniach określonych organów, a w szczególnie uzasadnionych przypadkach wymagających podjęcia szybkiej decyzji w terminie 7 dni.</w:t>
      </w:r>
    </w:p>
    <w:p w14:paraId="6700D093" w14:textId="77777777" w:rsidR="0053251D" w:rsidRPr="00AA18E7" w:rsidRDefault="0053251D" w:rsidP="0053251D">
      <w:pPr>
        <w:numPr>
          <w:ilvl w:val="0"/>
          <w:numId w:val="42"/>
        </w:numPr>
        <w:autoSpaceDE w:val="0"/>
        <w:rPr>
          <w:rFonts w:ascii="Times New Roman" w:hAnsi="Times New Roman" w:cs="Times New Roman"/>
        </w:rPr>
      </w:pPr>
      <w:r w:rsidRPr="00AA18E7">
        <w:rPr>
          <w:rFonts w:ascii="Times New Roman" w:hAnsi="Times New Roman" w:cs="Times New Roman"/>
        </w:rPr>
        <w:lastRenderedPageBreak/>
        <w:t>Organy szkoły zobowiązane są do wzajemnego informowania się o planowanych lub podjętych działaniach i decyzjach.</w:t>
      </w:r>
    </w:p>
    <w:p w14:paraId="254E87F2" w14:textId="77777777" w:rsidR="0053251D" w:rsidRPr="00AA18E7" w:rsidRDefault="0053251D" w:rsidP="0053251D">
      <w:pPr>
        <w:numPr>
          <w:ilvl w:val="0"/>
          <w:numId w:val="42"/>
        </w:numPr>
        <w:autoSpaceDE w:val="0"/>
        <w:rPr>
          <w:rFonts w:ascii="Times New Roman" w:hAnsi="Times New Roman" w:cs="Times New Roman"/>
        </w:rPr>
      </w:pPr>
      <w:r w:rsidRPr="00AA18E7">
        <w:rPr>
          <w:rFonts w:ascii="Times New Roman" w:hAnsi="Times New Roman" w:cs="Times New Roman"/>
        </w:rPr>
        <w:t>Koordynatorem współdziałania organów szkoły jest dyrektor szkoły, który:</w:t>
      </w:r>
    </w:p>
    <w:p w14:paraId="50C22202" w14:textId="77777777" w:rsidR="0053251D" w:rsidRPr="00AA18E7" w:rsidRDefault="0053251D" w:rsidP="0053251D">
      <w:pPr>
        <w:numPr>
          <w:ilvl w:val="1"/>
          <w:numId w:val="68"/>
        </w:numPr>
        <w:rPr>
          <w:rFonts w:ascii="Times New Roman" w:hAnsi="Times New Roman" w:cs="Times New Roman"/>
        </w:rPr>
      </w:pPr>
      <w:r w:rsidRPr="00AA18E7">
        <w:rPr>
          <w:rFonts w:ascii="Times New Roman" w:hAnsi="Times New Roman" w:cs="Times New Roman"/>
        </w:rPr>
        <w:t>zapewnia każdemu z nich możliwość swobodnego działania i podejmowania decyzji w granicach swoich kompetencji;</w:t>
      </w:r>
    </w:p>
    <w:p w14:paraId="429F916D" w14:textId="77777777" w:rsidR="0053251D" w:rsidRPr="00AA18E7" w:rsidRDefault="0053251D" w:rsidP="0053251D">
      <w:pPr>
        <w:numPr>
          <w:ilvl w:val="1"/>
          <w:numId w:val="68"/>
        </w:numPr>
        <w:rPr>
          <w:rFonts w:ascii="Times New Roman" w:hAnsi="Times New Roman" w:cs="Times New Roman"/>
        </w:rPr>
      </w:pPr>
      <w:r w:rsidRPr="00AA18E7">
        <w:rPr>
          <w:rFonts w:ascii="Times New Roman" w:hAnsi="Times New Roman" w:cs="Times New Roman"/>
        </w:rPr>
        <w:t>umożliwia rozwiązywanie sytuacji konfliktowych wewnątrz szkoły;</w:t>
      </w:r>
    </w:p>
    <w:p w14:paraId="7E9ACF3F" w14:textId="77777777" w:rsidR="0053251D" w:rsidRPr="00AA18E7" w:rsidRDefault="0053251D" w:rsidP="0053251D">
      <w:pPr>
        <w:numPr>
          <w:ilvl w:val="1"/>
          <w:numId w:val="68"/>
        </w:numPr>
        <w:rPr>
          <w:rFonts w:ascii="Times New Roman" w:hAnsi="Times New Roman" w:cs="Times New Roman"/>
        </w:rPr>
      </w:pPr>
      <w:r w:rsidRPr="00AA18E7">
        <w:rPr>
          <w:rFonts w:ascii="Times New Roman" w:hAnsi="Times New Roman" w:cs="Times New Roman"/>
        </w:rPr>
        <w:t>zapewnia bieżącą wymianę informacji pomiędzy organami szkoły o planowanych i podejmowanych działaniach i decyzjach;</w:t>
      </w:r>
    </w:p>
    <w:p w14:paraId="140D9D20" w14:textId="77777777" w:rsidR="0053251D" w:rsidRPr="00AA18E7" w:rsidRDefault="0053251D" w:rsidP="0053251D">
      <w:pPr>
        <w:numPr>
          <w:ilvl w:val="1"/>
          <w:numId w:val="68"/>
        </w:numPr>
        <w:rPr>
          <w:rFonts w:ascii="Times New Roman" w:hAnsi="Times New Roman" w:cs="Times New Roman"/>
        </w:rPr>
      </w:pPr>
      <w:r w:rsidRPr="00AA18E7">
        <w:rPr>
          <w:rFonts w:ascii="Times New Roman" w:hAnsi="Times New Roman" w:cs="Times New Roman"/>
        </w:rPr>
        <w:t>organizuje spotkania przedstawicieli organów szkoły.</w:t>
      </w:r>
    </w:p>
    <w:p w14:paraId="69518434" w14:textId="77777777" w:rsidR="0053251D" w:rsidRPr="00AA18E7" w:rsidRDefault="0053251D" w:rsidP="0053251D">
      <w:pPr>
        <w:numPr>
          <w:ilvl w:val="0"/>
          <w:numId w:val="42"/>
        </w:numPr>
        <w:autoSpaceDE w:val="0"/>
        <w:rPr>
          <w:rFonts w:ascii="Times New Roman" w:hAnsi="Times New Roman" w:cs="Times New Roman"/>
        </w:rPr>
      </w:pPr>
      <w:r w:rsidRPr="00AA18E7">
        <w:rPr>
          <w:rFonts w:ascii="Times New Roman" w:eastAsia="Arial Unicode MS" w:hAnsi="Times New Roman" w:cs="Times New Roman"/>
        </w:rPr>
        <w:t>W przypadku wytworzenia się sytuacji konfliktowej wewnątrz organu szkoły lub między poszczególnymi organami, dyrektor szkoły jest zobowiązany do:</w:t>
      </w:r>
    </w:p>
    <w:p w14:paraId="7749A5D7" w14:textId="77777777" w:rsidR="0053251D" w:rsidRPr="00AA18E7" w:rsidRDefault="0053251D" w:rsidP="0053251D">
      <w:pPr>
        <w:numPr>
          <w:ilvl w:val="1"/>
          <w:numId w:val="29"/>
        </w:numPr>
        <w:rPr>
          <w:rFonts w:ascii="Times New Roman" w:hAnsi="Times New Roman" w:cs="Times New Roman"/>
        </w:rPr>
      </w:pPr>
      <w:r w:rsidRPr="00AA18E7">
        <w:rPr>
          <w:rFonts w:ascii="Times New Roman" w:hAnsi="Times New Roman" w:cs="Times New Roman"/>
        </w:rPr>
        <w:t>zbadania przyczyny konfliktu;</w:t>
      </w:r>
    </w:p>
    <w:p w14:paraId="5F6C18F9" w14:textId="77777777" w:rsidR="0053251D" w:rsidRPr="00AA18E7" w:rsidRDefault="0053251D" w:rsidP="0053251D">
      <w:pPr>
        <w:numPr>
          <w:ilvl w:val="1"/>
          <w:numId w:val="29"/>
        </w:numPr>
        <w:rPr>
          <w:rFonts w:ascii="Times New Roman" w:eastAsia="Arial Unicode MS" w:hAnsi="Times New Roman" w:cs="Times New Roman"/>
        </w:rPr>
      </w:pPr>
      <w:r w:rsidRPr="00AA18E7">
        <w:rPr>
          <w:rFonts w:ascii="Times New Roman" w:hAnsi="Times New Roman" w:cs="Times New Roman"/>
        </w:rPr>
        <w:t>wydania w ciągu 7 dni decyzji rozwiązującej konflikt i powiadomienia o niej przewodniczących organów będących stronami.</w:t>
      </w:r>
    </w:p>
    <w:p w14:paraId="5106E9A3" w14:textId="77777777" w:rsidR="0053251D" w:rsidRPr="00AA18E7" w:rsidRDefault="0053251D" w:rsidP="0053251D">
      <w:pPr>
        <w:numPr>
          <w:ilvl w:val="0"/>
          <w:numId w:val="42"/>
        </w:numPr>
        <w:autoSpaceDE w:val="0"/>
        <w:rPr>
          <w:rFonts w:ascii="Times New Roman" w:hAnsi="Times New Roman" w:cs="Times New Roman"/>
          <w:bCs/>
        </w:rPr>
      </w:pPr>
      <w:r w:rsidRPr="00AA18E7">
        <w:rPr>
          <w:rFonts w:ascii="Times New Roman" w:eastAsia="Arial Unicode MS" w:hAnsi="Times New Roman" w:cs="Times New Roman"/>
        </w:rPr>
        <w:t>Spory pomiędzy dyrektorem szkoły a innymi organami szkoły rozstrzyga, w zależności od przedmiotu sporu, organ prowadzący szkołę albo organ sprawujący nadzór pedagogiczny.</w:t>
      </w:r>
    </w:p>
    <w:p w14:paraId="12F6DFD5" w14:textId="77777777" w:rsidR="0053251D" w:rsidRDefault="0053251D" w:rsidP="0053251D"/>
    <w:p w14:paraId="23F5BAF5" w14:textId="77777777" w:rsidR="0053251D" w:rsidRPr="00AC60CA" w:rsidRDefault="0053251D" w:rsidP="0053251D"/>
    <w:p w14:paraId="251214E9" w14:textId="77777777" w:rsidR="0053251D" w:rsidRPr="00AA18E7" w:rsidRDefault="0053251D" w:rsidP="0053251D">
      <w:pPr>
        <w:pStyle w:val="Podtytu"/>
        <w:rPr>
          <w:rFonts w:ascii="Times New Roman" w:hAnsi="Times New Roman"/>
        </w:rPr>
      </w:pPr>
      <w:bookmarkStart w:id="28" w:name="_Toc125456591"/>
      <w:r>
        <w:rPr>
          <w:rFonts w:ascii="Times New Roman" w:hAnsi="Times New Roman"/>
        </w:rPr>
        <w:t>§ 19</w:t>
      </w:r>
      <w:r w:rsidRPr="00AA18E7">
        <w:rPr>
          <w:rFonts w:ascii="Times New Roman" w:hAnsi="Times New Roman"/>
        </w:rPr>
        <w:br/>
        <w:t>Formy współpracy szkoły z rodzicami</w:t>
      </w:r>
      <w:bookmarkEnd w:id="28"/>
    </w:p>
    <w:p w14:paraId="41B8E232" w14:textId="77777777" w:rsidR="0053251D" w:rsidRPr="00AA18E7" w:rsidRDefault="0053251D" w:rsidP="0053251D">
      <w:pPr>
        <w:autoSpaceDE w:val="0"/>
        <w:jc w:val="center"/>
        <w:rPr>
          <w:rFonts w:ascii="Times New Roman" w:hAnsi="Times New Roman" w:cs="Times New Roman"/>
          <w:bCs/>
        </w:rPr>
      </w:pPr>
    </w:p>
    <w:p w14:paraId="6CCA70CD" w14:textId="77777777" w:rsidR="0053251D" w:rsidRPr="00AA18E7" w:rsidRDefault="0053251D" w:rsidP="0053251D">
      <w:pPr>
        <w:numPr>
          <w:ilvl w:val="0"/>
          <w:numId w:val="69"/>
        </w:numPr>
        <w:autoSpaceDE w:val="0"/>
        <w:rPr>
          <w:rFonts w:ascii="Times New Roman" w:hAnsi="Times New Roman" w:cs="Times New Roman"/>
        </w:rPr>
      </w:pPr>
      <w:r w:rsidRPr="00AA18E7">
        <w:rPr>
          <w:rFonts w:ascii="Times New Roman" w:hAnsi="Times New Roman" w:cs="Times New Roman"/>
        </w:rPr>
        <w:t>Współpraca</w:t>
      </w:r>
      <w:r w:rsidRPr="00AA18E7">
        <w:rPr>
          <w:rFonts w:ascii="Times New Roman" w:eastAsia="Arial Unicode MS" w:hAnsi="Times New Roman" w:cs="Times New Roman"/>
        </w:rPr>
        <w:t xml:space="preserve"> dyrektora  szkoły z rodzicami polega na: </w:t>
      </w:r>
    </w:p>
    <w:p w14:paraId="2D56641B" w14:textId="77777777" w:rsidR="0053251D" w:rsidRPr="00AA18E7" w:rsidRDefault="0053251D" w:rsidP="0053251D">
      <w:pPr>
        <w:numPr>
          <w:ilvl w:val="1"/>
          <w:numId w:val="99"/>
        </w:numPr>
        <w:autoSpaceDE w:val="0"/>
        <w:rPr>
          <w:rFonts w:ascii="Times New Roman" w:hAnsi="Times New Roman" w:cs="Times New Roman"/>
        </w:rPr>
      </w:pPr>
      <w:r w:rsidRPr="00AA18E7">
        <w:rPr>
          <w:rFonts w:ascii="Times New Roman" w:hAnsi="Times New Roman" w:cs="Times New Roman"/>
        </w:rPr>
        <w:t>zapoznawaniu rodziców z głównymi założeniami zawartymi w statucie szkoły, m.in.: organizacją szkoły, zadaniami i zamierzeniami dydaktycznymi, wychowawczymi i opiekuńczymi na zebraniach organizowanych dla rodziców;</w:t>
      </w:r>
    </w:p>
    <w:p w14:paraId="664B2E8E" w14:textId="77777777" w:rsidR="0053251D" w:rsidRPr="00AA18E7" w:rsidRDefault="0053251D" w:rsidP="0053251D">
      <w:pPr>
        <w:numPr>
          <w:ilvl w:val="1"/>
          <w:numId w:val="99"/>
        </w:numPr>
        <w:autoSpaceDE w:val="0"/>
        <w:rPr>
          <w:rFonts w:ascii="Times New Roman" w:hAnsi="Times New Roman" w:cs="Times New Roman"/>
        </w:rPr>
      </w:pPr>
      <w:r w:rsidRPr="00AA18E7">
        <w:rPr>
          <w:rFonts w:ascii="Times New Roman" w:hAnsi="Times New Roman" w:cs="Times New Roman"/>
        </w:rPr>
        <w:t>udziale dyrektora szkoły w zebraniach rady rodziców — informowanie o bieżących problemach szkoły, zasięganie opinii rodziców o pracy szkoły;</w:t>
      </w:r>
    </w:p>
    <w:p w14:paraId="6D45FA1D" w14:textId="77777777" w:rsidR="0053251D" w:rsidRPr="00AA18E7" w:rsidRDefault="0053251D" w:rsidP="0053251D">
      <w:pPr>
        <w:numPr>
          <w:ilvl w:val="1"/>
          <w:numId w:val="99"/>
        </w:numPr>
        <w:autoSpaceDE w:val="0"/>
        <w:rPr>
          <w:rFonts w:ascii="Times New Roman" w:hAnsi="Times New Roman" w:cs="Times New Roman"/>
        </w:rPr>
      </w:pPr>
      <w:r w:rsidRPr="00AA18E7">
        <w:rPr>
          <w:rFonts w:ascii="Times New Roman" w:hAnsi="Times New Roman" w:cs="Times New Roman"/>
        </w:rPr>
        <w:t xml:space="preserve">przekazywaniu informacji za pośrednictwem wychowawców klas o wynikach pracy dydaktycznej, wychowawczej i opiekuńczej podczas śródrocznych spotkań z rodzicami; </w:t>
      </w:r>
    </w:p>
    <w:p w14:paraId="30992665" w14:textId="77777777" w:rsidR="0053251D" w:rsidRPr="00AA18E7" w:rsidRDefault="0053251D" w:rsidP="0053251D">
      <w:pPr>
        <w:numPr>
          <w:ilvl w:val="1"/>
          <w:numId w:val="99"/>
        </w:numPr>
        <w:autoSpaceDE w:val="0"/>
        <w:rPr>
          <w:rFonts w:ascii="Times New Roman" w:eastAsia="Arial Unicode MS" w:hAnsi="Times New Roman" w:cs="Times New Roman"/>
        </w:rPr>
      </w:pPr>
      <w:r w:rsidRPr="00AA18E7">
        <w:rPr>
          <w:rFonts w:ascii="Times New Roman" w:hAnsi="Times New Roman" w:cs="Times New Roman"/>
        </w:rPr>
        <w:t xml:space="preserve">rozpatrywaniu wspólnie z rodzicami indywidualnych spraw uczniowskich podczas dyżurów dyrektora. </w:t>
      </w:r>
    </w:p>
    <w:p w14:paraId="7E62ADE8" w14:textId="77777777" w:rsidR="0053251D" w:rsidRPr="00AA18E7" w:rsidRDefault="0053251D" w:rsidP="0053251D">
      <w:pPr>
        <w:numPr>
          <w:ilvl w:val="0"/>
          <w:numId w:val="69"/>
        </w:numPr>
        <w:autoSpaceDE w:val="0"/>
        <w:rPr>
          <w:rFonts w:ascii="Times New Roman" w:hAnsi="Times New Roman" w:cs="Times New Roman"/>
        </w:rPr>
      </w:pPr>
      <w:r w:rsidRPr="00AA18E7">
        <w:rPr>
          <w:rFonts w:ascii="Times New Roman" w:hAnsi="Times New Roman" w:cs="Times New Roman"/>
        </w:rPr>
        <w:lastRenderedPageBreak/>
        <w:t>Współdziałanie</w:t>
      </w:r>
      <w:r w:rsidRPr="00AA18E7">
        <w:rPr>
          <w:rFonts w:ascii="Times New Roman" w:eastAsia="Arial Unicode MS" w:hAnsi="Times New Roman" w:cs="Times New Roman"/>
        </w:rPr>
        <w:t xml:space="preserve"> w zakresie: </w:t>
      </w:r>
    </w:p>
    <w:p w14:paraId="2AB6867B" w14:textId="77777777" w:rsidR="0053251D" w:rsidRPr="00AA18E7" w:rsidRDefault="0053251D" w:rsidP="0053251D">
      <w:pPr>
        <w:numPr>
          <w:ilvl w:val="1"/>
          <w:numId w:val="30"/>
        </w:numPr>
        <w:autoSpaceDE w:val="0"/>
        <w:rPr>
          <w:rFonts w:ascii="Times New Roman" w:hAnsi="Times New Roman" w:cs="Times New Roman"/>
        </w:rPr>
      </w:pPr>
      <w:r w:rsidRPr="00AA18E7">
        <w:rPr>
          <w:rFonts w:ascii="Times New Roman" w:hAnsi="Times New Roman" w:cs="Times New Roman"/>
        </w:rPr>
        <w:t xml:space="preserve">doskonalenia organizacji pracy szkoły, procesu dydaktycznego i wychowawczego; </w:t>
      </w:r>
    </w:p>
    <w:p w14:paraId="3751F76C" w14:textId="77777777" w:rsidR="0053251D" w:rsidRPr="00AA18E7" w:rsidRDefault="0053251D" w:rsidP="0053251D">
      <w:pPr>
        <w:numPr>
          <w:ilvl w:val="1"/>
          <w:numId w:val="30"/>
        </w:numPr>
        <w:autoSpaceDE w:val="0"/>
        <w:rPr>
          <w:rFonts w:ascii="Times New Roman" w:hAnsi="Times New Roman" w:cs="Times New Roman"/>
        </w:rPr>
      </w:pPr>
      <w:r w:rsidRPr="00AA18E7">
        <w:rPr>
          <w:rFonts w:ascii="Times New Roman" w:hAnsi="Times New Roman" w:cs="Times New Roman"/>
        </w:rPr>
        <w:t xml:space="preserve"> poprawy warunków pracy i nauki oraz wyposażenia szkoły;</w:t>
      </w:r>
    </w:p>
    <w:p w14:paraId="5E8DC2CC" w14:textId="77777777" w:rsidR="0053251D" w:rsidRPr="00AA18E7" w:rsidRDefault="0053251D" w:rsidP="0053251D">
      <w:pPr>
        <w:numPr>
          <w:ilvl w:val="1"/>
          <w:numId w:val="30"/>
        </w:numPr>
        <w:autoSpaceDE w:val="0"/>
        <w:rPr>
          <w:rFonts w:ascii="Times New Roman" w:eastAsia="Arial Unicode MS" w:hAnsi="Times New Roman" w:cs="Times New Roman"/>
        </w:rPr>
      </w:pPr>
      <w:r w:rsidRPr="00AA18E7">
        <w:rPr>
          <w:rFonts w:ascii="Times New Roman" w:hAnsi="Times New Roman" w:cs="Times New Roman"/>
        </w:rPr>
        <w:t xml:space="preserve">zapewnienia pomocy materialnej uczniom. </w:t>
      </w:r>
    </w:p>
    <w:p w14:paraId="7F7700C5" w14:textId="77777777" w:rsidR="0053251D" w:rsidRPr="00AA18E7" w:rsidRDefault="0053251D" w:rsidP="0053251D">
      <w:pPr>
        <w:numPr>
          <w:ilvl w:val="0"/>
          <w:numId w:val="69"/>
        </w:numPr>
        <w:autoSpaceDE w:val="0"/>
        <w:rPr>
          <w:rFonts w:ascii="Times New Roman" w:hAnsi="Times New Roman" w:cs="Times New Roman"/>
        </w:rPr>
      </w:pPr>
      <w:r w:rsidRPr="00AA18E7">
        <w:rPr>
          <w:rFonts w:ascii="Times New Roman" w:hAnsi="Times New Roman" w:cs="Times New Roman"/>
        </w:rPr>
        <w:t>Wyjaśnianie problemów wychowawczych, przyjmowanie wniosków, wskazówek  dotyczących pracy szkoły:</w:t>
      </w:r>
    </w:p>
    <w:p w14:paraId="13657EA7" w14:textId="77777777" w:rsidR="0053251D" w:rsidRPr="00AA18E7" w:rsidRDefault="0053251D" w:rsidP="0053251D">
      <w:pPr>
        <w:numPr>
          <w:ilvl w:val="1"/>
          <w:numId w:val="31"/>
        </w:numPr>
        <w:autoSpaceDE w:val="0"/>
        <w:rPr>
          <w:rFonts w:ascii="Times New Roman" w:hAnsi="Times New Roman" w:cs="Times New Roman"/>
        </w:rPr>
      </w:pPr>
      <w:r w:rsidRPr="00AA18E7">
        <w:rPr>
          <w:rFonts w:ascii="Times New Roman" w:hAnsi="Times New Roman" w:cs="Times New Roman"/>
        </w:rPr>
        <w:t>za pośrednictwem oddziałowych rad rodziców;</w:t>
      </w:r>
    </w:p>
    <w:p w14:paraId="37B89486" w14:textId="77777777" w:rsidR="0053251D" w:rsidRPr="00AA18E7" w:rsidRDefault="0053251D" w:rsidP="0053251D">
      <w:pPr>
        <w:numPr>
          <w:ilvl w:val="1"/>
          <w:numId w:val="31"/>
        </w:numPr>
        <w:autoSpaceDE w:val="0"/>
        <w:rPr>
          <w:rFonts w:ascii="Times New Roman" w:eastAsia="Arial Unicode MS" w:hAnsi="Times New Roman" w:cs="Times New Roman"/>
        </w:rPr>
      </w:pPr>
      <w:r w:rsidRPr="00AA18E7">
        <w:rPr>
          <w:rFonts w:ascii="Times New Roman" w:hAnsi="Times New Roman" w:cs="Times New Roman"/>
        </w:rPr>
        <w:t>za pośrednictwem rady rodziców.</w:t>
      </w:r>
    </w:p>
    <w:p w14:paraId="3F26B9F0" w14:textId="77777777" w:rsidR="0053251D" w:rsidRPr="00AA18E7" w:rsidRDefault="0053251D" w:rsidP="0053251D">
      <w:pPr>
        <w:numPr>
          <w:ilvl w:val="0"/>
          <w:numId w:val="69"/>
        </w:numPr>
        <w:autoSpaceDE w:val="0"/>
        <w:rPr>
          <w:rFonts w:ascii="Times New Roman" w:hAnsi="Times New Roman" w:cs="Times New Roman"/>
        </w:rPr>
      </w:pPr>
      <w:r w:rsidRPr="00AA18E7">
        <w:rPr>
          <w:rFonts w:ascii="Times New Roman" w:hAnsi="Times New Roman" w:cs="Times New Roman"/>
        </w:rPr>
        <w:t>Formy</w:t>
      </w:r>
      <w:r w:rsidRPr="00AA18E7">
        <w:rPr>
          <w:rFonts w:ascii="Times New Roman" w:eastAsia="Arial Unicode MS" w:hAnsi="Times New Roman" w:cs="Times New Roman"/>
        </w:rPr>
        <w:t xml:space="preserve"> współdziałania rodziców i nauczycieli: </w:t>
      </w:r>
    </w:p>
    <w:p w14:paraId="4BB7FD2F" w14:textId="77777777" w:rsidR="0053251D" w:rsidRPr="00D42162" w:rsidRDefault="0053251D" w:rsidP="0053251D">
      <w:pPr>
        <w:numPr>
          <w:ilvl w:val="1"/>
          <w:numId w:val="32"/>
        </w:numPr>
        <w:autoSpaceDE w:val="0"/>
        <w:rPr>
          <w:rFonts w:ascii="Times New Roman" w:eastAsia="Arial Unicode MS" w:hAnsi="Times New Roman" w:cs="Times New Roman"/>
        </w:rPr>
      </w:pPr>
      <w:r w:rsidRPr="00AA18E7">
        <w:rPr>
          <w:rFonts w:ascii="Times New Roman" w:hAnsi="Times New Roman" w:cs="Times New Roman"/>
        </w:rPr>
        <w:t>rozmowy indywidualne z rodzicami uczniów oddziałów klas pierwszych na początku roku szkolnego w celu nawiązania ścisłych kontaktów, poznania środowiska rodzinnego, zasięgniecie dokładnych informacji o stanie zdrowia dziecka, jego możliwościach i problemach.</w:t>
      </w:r>
    </w:p>
    <w:p w14:paraId="6C78DB79" w14:textId="77777777" w:rsidR="0053251D" w:rsidRPr="00157209" w:rsidRDefault="0053251D" w:rsidP="0053251D">
      <w:pPr>
        <w:numPr>
          <w:ilvl w:val="1"/>
          <w:numId w:val="32"/>
        </w:numPr>
        <w:autoSpaceDE w:val="0"/>
        <w:rPr>
          <w:rFonts w:ascii="Times New Roman" w:eastAsia="Arial Unicode MS" w:hAnsi="Times New Roman" w:cs="Times New Roman"/>
        </w:rPr>
      </w:pPr>
      <w:r>
        <w:rPr>
          <w:rFonts w:ascii="Times New Roman" w:hAnsi="Times New Roman" w:cs="Times New Roman"/>
        </w:rPr>
        <w:t xml:space="preserve">Spotkania </w:t>
      </w:r>
      <w:r w:rsidRPr="00157209">
        <w:rPr>
          <w:rFonts w:ascii="Times New Roman" w:hAnsi="Times New Roman" w:cs="Times New Roman"/>
        </w:rPr>
        <w:t xml:space="preserve">z rodzicami (według harmonogramu opracowanego przez dyrekcję szkoły): </w:t>
      </w:r>
    </w:p>
    <w:p w14:paraId="7388A445" w14:textId="77777777" w:rsidR="0053251D" w:rsidRPr="00157209" w:rsidRDefault="0053251D" w:rsidP="0053251D">
      <w:pPr>
        <w:numPr>
          <w:ilvl w:val="2"/>
          <w:numId w:val="141"/>
        </w:numPr>
        <w:autoSpaceDE w:val="0"/>
        <w:rPr>
          <w:rFonts w:ascii="Times New Roman" w:hAnsi="Times New Roman" w:cs="Times New Roman"/>
        </w:rPr>
      </w:pPr>
      <w:r w:rsidRPr="00157209">
        <w:rPr>
          <w:rFonts w:ascii="Times New Roman" w:hAnsi="Times New Roman" w:cs="Times New Roman"/>
        </w:rPr>
        <w:t>przekazywanie informacji o ocenach uczniów i problemach wychowawczych;</w:t>
      </w:r>
    </w:p>
    <w:p w14:paraId="5C12D9E2" w14:textId="77777777" w:rsidR="0053251D" w:rsidRPr="00157209" w:rsidRDefault="0053251D" w:rsidP="0053251D">
      <w:pPr>
        <w:numPr>
          <w:ilvl w:val="2"/>
          <w:numId w:val="141"/>
        </w:numPr>
        <w:autoSpaceDE w:val="0"/>
        <w:rPr>
          <w:rFonts w:ascii="Times New Roman" w:hAnsi="Times New Roman" w:cs="Times New Roman"/>
        </w:rPr>
      </w:pPr>
      <w:r w:rsidRPr="00157209">
        <w:rPr>
          <w:rFonts w:ascii="Times New Roman" w:hAnsi="Times New Roman" w:cs="Times New Roman"/>
        </w:rPr>
        <w:t>ustalenie form pomocy;</w:t>
      </w:r>
    </w:p>
    <w:p w14:paraId="5A3DA5D1" w14:textId="77777777" w:rsidR="0053251D" w:rsidRDefault="0053251D" w:rsidP="0053251D">
      <w:pPr>
        <w:numPr>
          <w:ilvl w:val="2"/>
          <w:numId w:val="141"/>
        </w:numPr>
        <w:autoSpaceDE w:val="0"/>
        <w:rPr>
          <w:rFonts w:ascii="Times New Roman" w:hAnsi="Times New Roman" w:cs="Times New Roman"/>
        </w:rPr>
      </w:pPr>
      <w:r w:rsidRPr="00AA18E7">
        <w:rPr>
          <w:rFonts w:ascii="Times New Roman" w:hAnsi="Times New Roman" w:cs="Times New Roman"/>
        </w:rPr>
        <w:t>wprowadzenie rodziców w system pracy wychowawczej w oddziale i szkole;</w:t>
      </w:r>
    </w:p>
    <w:p w14:paraId="0A0F204A" w14:textId="77777777" w:rsidR="0053251D" w:rsidRPr="007B7C91" w:rsidRDefault="0053251D" w:rsidP="0053251D">
      <w:pPr>
        <w:numPr>
          <w:ilvl w:val="2"/>
          <w:numId w:val="141"/>
        </w:numPr>
        <w:autoSpaceDE w:val="0"/>
        <w:rPr>
          <w:rFonts w:ascii="Times New Roman" w:hAnsi="Times New Roman" w:cs="Times New Roman"/>
        </w:rPr>
      </w:pPr>
      <w:r w:rsidRPr="007B7C91">
        <w:rPr>
          <w:rFonts w:ascii="Times New Roman" w:hAnsi="Times New Roman" w:cs="Times New Roman"/>
        </w:rPr>
        <w:t xml:space="preserve">wspólne rozwiązywanie występujących problemów, </w:t>
      </w:r>
      <w:r w:rsidRPr="00AB2960">
        <w:rPr>
          <w:rFonts w:ascii="Times New Roman" w:hAnsi="Times New Roman" w:cs="Times New Roman"/>
        </w:rPr>
        <w:t>informowanie rodziców o możliwości skorzystania na terenie szkoły z mediacji szkolnych i rówieśniczych oraz pomocy mediatora szkolnego, zatrudnionego w szkole,</w:t>
      </w:r>
      <w:r w:rsidRPr="007B7C91">
        <w:rPr>
          <w:rFonts w:ascii="Times New Roman" w:hAnsi="Times New Roman" w:cs="Times New Roman"/>
        </w:rPr>
        <w:t xml:space="preserve"> uwzględnianie propozycji rodziców, współtworzenie zadań wychowawczych do realizacji w danym oddziale;</w:t>
      </w:r>
    </w:p>
    <w:p w14:paraId="015676CD" w14:textId="77777777" w:rsidR="0053251D" w:rsidRPr="00AA18E7" w:rsidRDefault="0053251D" w:rsidP="0053251D">
      <w:pPr>
        <w:numPr>
          <w:ilvl w:val="2"/>
          <w:numId w:val="141"/>
        </w:numPr>
        <w:autoSpaceDE w:val="0"/>
        <w:rPr>
          <w:rFonts w:ascii="Times New Roman" w:hAnsi="Times New Roman" w:cs="Times New Roman"/>
        </w:rPr>
      </w:pPr>
      <w:r w:rsidRPr="00AA18E7">
        <w:rPr>
          <w:rFonts w:ascii="Times New Roman" w:hAnsi="Times New Roman" w:cs="Times New Roman"/>
        </w:rPr>
        <w:t xml:space="preserve">omawianie czytelnictwa uczniów i innych spraw dotyczących uczniów i szkoły; </w:t>
      </w:r>
    </w:p>
    <w:p w14:paraId="6D1847A0" w14:textId="77777777" w:rsidR="0053251D" w:rsidRPr="00AA18E7" w:rsidRDefault="0053251D" w:rsidP="0053251D">
      <w:pPr>
        <w:numPr>
          <w:ilvl w:val="2"/>
          <w:numId w:val="141"/>
        </w:numPr>
        <w:autoSpaceDE w:val="0"/>
        <w:rPr>
          <w:rFonts w:ascii="Times New Roman" w:hAnsi="Times New Roman" w:cs="Times New Roman"/>
        </w:rPr>
      </w:pPr>
      <w:r w:rsidRPr="00AA18E7">
        <w:rPr>
          <w:rFonts w:ascii="Times New Roman" w:hAnsi="Times New Roman" w:cs="Times New Roman"/>
        </w:rPr>
        <w:t>zapraszanie rodziców do udziału w spotkaniach okolicznościowych (np. z okazji rozpoczęcia roku szkolnego, w imprezach okolicznościowych, zakończenia roku szkolnego, pożegnania absolwentów itp.);</w:t>
      </w:r>
    </w:p>
    <w:p w14:paraId="5780A4F5" w14:textId="77777777" w:rsidR="0053251D" w:rsidRPr="00AA18E7" w:rsidRDefault="0053251D" w:rsidP="0053251D">
      <w:pPr>
        <w:numPr>
          <w:ilvl w:val="2"/>
          <w:numId w:val="141"/>
        </w:numPr>
        <w:autoSpaceDE w:val="0"/>
        <w:rPr>
          <w:rFonts w:ascii="Times New Roman" w:hAnsi="Times New Roman" w:cs="Times New Roman"/>
        </w:rPr>
      </w:pPr>
      <w:r w:rsidRPr="00AA18E7">
        <w:rPr>
          <w:rFonts w:ascii="Times New Roman" w:hAnsi="Times New Roman" w:cs="Times New Roman"/>
        </w:rPr>
        <w:t>udział rodziców w zajęciach pozalekcyjnych: wycieczkach, rajdach, biwakach, imprezach  sportowych;</w:t>
      </w:r>
    </w:p>
    <w:p w14:paraId="7D453CAB" w14:textId="77777777" w:rsidR="0053251D" w:rsidRPr="00AA18E7" w:rsidRDefault="0053251D" w:rsidP="0053251D">
      <w:pPr>
        <w:numPr>
          <w:ilvl w:val="2"/>
          <w:numId w:val="141"/>
        </w:numPr>
        <w:autoSpaceDE w:val="0"/>
        <w:rPr>
          <w:rFonts w:ascii="Times New Roman" w:eastAsia="Arial Unicode MS" w:hAnsi="Times New Roman" w:cs="Times New Roman"/>
        </w:rPr>
      </w:pPr>
      <w:r w:rsidRPr="00AA18E7">
        <w:rPr>
          <w:rFonts w:ascii="Times New Roman" w:hAnsi="Times New Roman" w:cs="Times New Roman"/>
        </w:rPr>
        <w:t xml:space="preserve">zapoznanie z procedurą oceniania i klasyfikowania uczniów oraz obowiązującymi zasadami usprawiedliwiana nieobecności uczniów. </w:t>
      </w:r>
    </w:p>
    <w:p w14:paraId="64355B03" w14:textId="77777777" w:rsidR="0053251D" w:rsidRPr="00157209" w:rsidRDefault="0053251D" w:rsidP="0053251D">
      <w:pPr>
        <w:numPr>
          <w:ilvl w:val="1"/>
          <w:numId w:val="32"/>
        </w:numPr>
        <w:autoSpaceDE w:val="0"/>
        <w:rPr>
          <w:rFonts w:ascii="Times New Roman" w:hAnsi="Times New Roman" w:cs="Times New Roman"/>
        </w:rPr>
      </w:pPr>
      <w:r w:rsidRPr="00157209">
        <w:rPr>
          <w:rFonts w:ascii="Times New Roman" w:hAnsi="Times New Roman" w:cs="Times New Roman"/>
        </w:rPr>
        <w:t xml:space="preserve">Indywidualne kontakty: </w:t>
      </w:r>
    </w:p>
    <w:p w14:paraId="6DF17BB2" w14:textId="77777777" w:rsidR="0053251D" w:rsidRPr="00AA18E7" w:rsidRDefault="0053251D" w:rsidP="0053251D">
      <w:pPr>
        <w:numPr>
          <w:ilvl w:val="2"/>
          <w:numId w:val="142"/>
        </w:numPr>
        <w:autoSpaceDE w:val="0"/>
        <w:rPr>
          <w:rFonts w:ascii="Times New Roman" w:hAnsi="Times New Roman" w:cs="Times New Roman"/>
        </w:rPr>
      </w:pPr>
      <w:r w:rsidRPr="00157209">
        <w:rPr>
          <w:rFonts w:ascii="Times New Roman" w:hAnsi="Times New Roman" w:cs="Times New Roman"/>
        </w:rPr>
        <w:lastRenderedPageBreak/>
        <w:t>wizyty</w:t>
      </w:r>
      <w:r w:rsidRPr="00AA18E7">
        <w:rPr>
          <w:rFonts w:ascii="Times New Roman" w:hAnsi="Times New Roman" w:cs="Times New Roman"/>
        </w:rPr>
        <w:t xml:space="preserve"> wychowawcy w domach uczniów; </w:t>
      </w:r>
    </w:p>
    <w:p w14:paraId="6423544C" w14:textId="77777777" w:rsidR="0053251D" w:rsidRPr="00AA18E7" w:rsidRDefault="0053251D" w:rsidP="0053251D">
      <w:pPr>
        <w:numPr>
          <w:ilvl w:val="2"/>
          <w:numId w:val="142"/>
        </w:numPr>
        <w:autoSpaceDE w:val="0"/>
        <w:rPr>
          <w:rFonts w:ascii="Times New Roman" w:hAnsi="Times New Roman" w:cs="Times New Roman"/>
        </w:rPr>
      </w:pPr>
      <w:r w:rsidRPr="00AA18E7">
        <w:rPr>
          <w:rFonts w:ascii="Times New Roman" w:hAnsi="Times New Roman" w:cs="Times New Roman"/>
        </w:rPr>
        <w:t>kontakty wychowawcy i nauczycieli z rodzicami uczniów osiągających bardzo słabe wyniki w nauce poprzez rozmowy telefoniczne, korespondencję, przekazywanie informacji w zeszytach przedmiotowych przez nauczycieli poszczególnych przedmiotów, kontakty osobiste;</w:t>
      </w:r>
    </w:p>
    <w:p w14:paraId="3A65D288" w14:textId="77777777" w:rsidR="0053251D" w:rsidRPr="00AA18E7" w:rsidRDefault="0053251D" w:rsidP="0053251D">
      <w:pPr>
        <w:numPr>
          <w:ilvl w:val="2"/>
          <w:numId w:val="142"/>
        </w:numPr>
        <w:autoSpaceDE w:val="0"/>
        <w:rPr>
          <w:rFonts w:ascii="Times New Roman" w:hAnsi="Times New Roman" w:cs="Times New Roman"/>
        </w:rPr>
      </w:pPr>
      <w:r w:rsidRPr="00AA18E7">
        <w:rPr>
          <w:rFonts w:ascii="Times New Roman" w:hAnsi="Times New Roman" w:cs="Times New Roman"/>
        </w:rPr>
        <w:t>udział rodziców w lekcjach otwartych;</w:t>
      </w:r>
    </w:p>
    <w:p w14:paraId="6F4A8CF6" w14:textId="77777777" w:rsidR="0053251D" w:rsidRPr="00AA18E7" w:rsidRDefault="0053251D" w:rsidP="0053251D">
      <w:pPr>
        <w:numPr>
          <w:ilvl w:val="2"/>
          <w:numId w:val="142"/>
        </w:numPr>
        <w:autoSpaceDE w:val="0"/>
        <w:rPr>
          <w:rFonts w:ascii="Times New Roman" w:hAnsi="Times New Roman" w:cs="Times New Roman"/>
        </w:rPr>
      </w:pPr>
      <w:r w:rsidRPr="00AA18E7">
        <w:rPr>
          <w:rFonts w:ascii="Times New Roman" w:hAnsi="Times New Roman" w:cs="Times New Roman"/>
        </w:rPr>
        <w:t xml:space="preserve">udzielanie rodzicom pomocy pedagogicznej, kierowanie uczniów (za zgodą rodziców) do poradni </w:t>
      </w:r>
      <w:proofErr w:type="spellStart"/>
      <w:r w:rsidRPr="00AA18E7">
        <w:rPr>
          <w:rFonts w:ascii="Times New Roman" w:hAnsi="Times New Roman" w:cs="Times New Roman"/>
        </w:rPr>
        <w:t>psychologiczno</w:t>
      </w:r>
      <w:proofErr w:type="spellEnd"/>
      <w:r w:rsidRPr="00AA18E7">
        <w:rPr>
          <w:rFonts w:ascii="Times New Roman" w:hAnsi="Times New Roman" w:cs="Times New Roman"/>
        </w:rPr>
        <w:t>–pedagogicznej;</w:t>
      </w:r>
    </w:p>
    <w:p w14:paraId="1A0EA63E" w14:textId="77777777" w:rsidR="0053251D" w:rsidRPr="00AA18E7" w:rsidRDefault="0053251D" w:rsidP="0053251D">
      <w:pPr>
        <w:numPr>
          <w:ilvl w:val="2"/>
          <w:numId w:val="142"/>
        </w:numPr>
        <w:autoSpaceDE w:val="0"/>
        <w:rPr>
          <w:rFonts w:ascii="Times New Roman" w:hAnsi="Times New Roman" w:cs="Times New Roman"/>
        </w:rPr>
      </w:pPr>
      <w:r w:rsidRPr="00AA18E7">
        <w:rPr>
          <w:rFonts w:ascii="Times New Roman" w:hAnsi="Times New Roman" w:cs="Times New Roman"/>
        </w:rPr>
        <w:t>obowiązkowe informowanie rodziców przez wychowawcę o przewidywanych dla ucznia ocenach klasyfikacyjnych z zajęć edukacyjnych według warunków określonych w Wewnątrzszkolnych Zasadach Oceniania.</w:t>
      </w:r>
    </w:p>
    <w:p w14:paraId="3F0C4927" w14:textId="77777777" w:rsidR="0053251D" w:rsidRPr="00AA18E7" w:rsidRDefault="0053251D" w:rsidP="0053251D">
      <w:pPr>
        <w:numPr>
          <w:ilvl w:val="0"/>
          <w:numId w:val="69"/>
        </w:numPr>
        <w:autoSpaceDE w:val="0"/>
        <w:rPr>
          <w:rFonts w:ascii="Times New Roman" w:hAnsi="Times New Roman" w:cs="Times New Roman"/>
        </w:rPr>
      </w:pPr>
      <w:r w:rsidRPr="00AA18E7">
        <w:rPr>
          <w:rFonts w:ascii="Times New Roman" w:hAnsi="Times New Roman" w:cs="Times New Roman"/>
        </w:rPr>
        <w:t xml:space="preserve">W celu zapewnienia dziecku podczas pobytu w szkole odpowiedniej opieki, odżywiania oraz metod opiekuńczo-wychowawczych, rodzic dziecka przekazuje </w:t>
      </w:r>
      <w:r w:rsidRPr="00A012AD">
        <w:rPr>
          <w:rFonts w:ascii="Times New Roman" w:hAnsi="Times New Roman" w:cs="Times New Roman"/>
        </w:rPr>
        <w:t>dyrektorowi szkoły</w:t>
      </w:r>
      <w:r w:rsidRPr="00AA18E7">
        <w:rPr>
          <w:rFonts w:ascii="Times New Roman" w:hAnsi="Times New Roman" w:cs="Times New Roman"/>
        </w:rPr>
        <w:t xml:space="preserve"> uznane przez niego za istotne dane o stanie zdrowia, stosowanej diecie i rozwoju psychofizycznym dziecka. </w:t>
      </w:r>
    </w:p>
    <w:p w14:paraId="555F3296" w14:textId="77777777" w:rsidR="0053251D" w:rsidRDefault="0053251D" w:rsidP="0053251D">
      <w:pPr>
        <w:pStyle w:val="Podtytu"/>
        <w:rPr>
          <w:rFonts w:ascii="Times New Roman" w:hAnsi="Times New Roman"/>
        </w:rPr>
      </w:pPr>
    </w:p>
    <w:p w14:paraId="40248107" w14:textId="77777777" w:rsidR="0053251D" w:rsidRPr="00800381" w:rsidRDefault="0053251D" w:rsidP="0053251D"/>
    <w:p w14:paraId="5376CFE5" w14:textId="77777777" w:rsidR="0053251D" w:rsidRPr="00AA18E7" w:rsidRDefault="0053251D" w:rsidP="0053251D">
      <w:pPr>
        <w:pStyle w:val="Podtytu"/>
        <w:rPr>
          <w:rFonts w:ascii="Times New Roman" w:hAnsi="Times New Roman"/>
        </w:rPr>
      </w:pPr>
      <w:bookmarkStart w:id="29" w:name="_Toc125456592"/>
      <w:r>
        <w:rPr>
          <w:rFonts w:ascii="Times New Roman" w:hAnsi="Times New Roman"/>
        </w:rPr>
        <w:t>§ 20</w:t>
      </w:r>
      <w:r w:rsidRPr="00AA18E7">
        <w:rPr>
          <w:rFonts w:ascii="Times New Roman" w:hAnsi="Times New Roman"/>
        </w:rPr>
        <w:br/>
        <w:t>Indywidualny tok lub program nauki</w:t>
      </w:r>
      <w:bookmarkEnd w:id="29"/>
    </w:p>
    <w:p w14:paraId="101262AE" w14:textId="77777777" w:rsidR="0053251D" w:rsidRPr="00AA18E7" w:rsidRDefault="0053251D" w:rsidP="0053251D">
      <w:pPr>
        <w:tabs>
          <w:tab w:val="left" w:pos="360"/>
        </w:tabs>
        <w:autoSpaceDE w:val="0"/>
        <w:ind w:left="284" w:hanging="284"/>
        <w:rPr>
          <w:rFonts w:ascii="Times New Roman" w:hAnsi="Times New Roman" w:cs="Times New Roman"/>
        </w:rPr>
      </w:pPr>
    </w:p>
    <w:p w14:paraId="2C606290" w14:textId="77777777" w:rsidR="0053251D" w:rsidRPr="00AA18E7" w:rsidRDefault="0053251D" w:rsidP="0053251D">
      <w:pPr>
        <w:tabs>
          <w:tab w:val="left" w:pos="360"/>
        </w:tabs>
        <w:autoSpaceDE w:val="0"/>
        <w:ind w:left="284"/>
        <w:rPr>
          <w:rFonts w:ascii="Times New Roman" w:hAnsi="Times New Roman" w:cs="Times New Roman"/>
        </w:rPr>
      </w:pPr>
      <w:r>
        <w:rPr>
          <w:rFonts w:ascii="Times New Roman" w:hAnsi="Times New Roman" w:cs="Times New Roman"/>
        </w:rPr>
        <w:t xml:space="preserve">1. </w:t>
      </w:r>
      <w:r w:rsidRPr="00AA18E7">
        <w:rPr>
          <w:rFonts w:ascii="Times New Roman" w:hAnsi="Times New Roman" w:cs="Times New Roman"/>
        </w:rPr>
        <w:t>Indywidualny tok lub program nauki jest organizowany według aktualnych przepisów prawa.</w:t>
      </w:r>
    </w:p>
    <w:p w14:paraId="08B1EE61" w14:textId="77777777" w:rsidR="0053251D" w:rsidRPr="00AA18E7" w:rsidRDefault="0053251D" w:rsidP="0053251D">
      <w:pPr>
        <w:tabs>
          <w:tab w:val="left" w:pos="360"/>
        </w:tabs>
        <w:autoSpaceDE w:val="0"/>
        <w:ind w:left="284"/>
        <w:rPr>
          <w:rFonts w:ascii="Times New Roman" w:hAnsi="Times New Roman" w:cs="Times New Roman"/>
        </w:rPr>
      </w:pPr>
    </w:p>
    <w:p w14:paraId="2D12BE54" w14:textId="77777777" w:rsidR="0053251D" w:rsidRPr="00AA18E7" w:rsidRDefault="0053251D" w:rsidP="0053251D">
      <w:pPr>
        <w:pStyle w:val="Podtytu"/>
        <w:rPr>
          <w:rFonts w:ascii="Times New Roman" w:hAnsi="Times New Roman"/>
        </w:rPr>
      </w:pPr>
      <w:bookmarkStart w:id="30" w:name="_Toc125456593"/>
      <w:r>
        <w:rPr>
          <w:rFonts w:ascii="Times New Roman" w:hAnsi="Times New Roman"/>
        </w:rPr>
        <w:t>§ 21</w:t>
      </w:r>
      <w:r w:rsidRPr="00AA18E7">
        <w:rPr>
          <w:rFonts w:ascii="Times New Roman" w:hAnsi="Times New Roman"/>
        </w:rPr>
        <w:br/>
        <w:t>Dokumentowanie przebiegu nauczania, wychowania i opieki</w:t>
      </w:r>
      <w:bookmarkEnd w:id="30"/>
    </w:p>
    <w:p w14:paraId="431C741B" w14:textId="77777777" w:rsidR="0053251D" w:rsidRPr="00AA18E7" w:rsidRDefault="0053251D" w:rsidP="0053251D">
      <w:pPr>
        <w:autoSpaceDE w:val="0"/>
        <w:rPr>
          <w:rFonts w:ascii="Times New Roman" w:hAnsi="Times New Roman" w:cs="Times New Roman"/>
          <w:bCs/>
        </w:rPr>
      </w:pPr>
    </w:p>
    <w:p w14:paraId="359F169C" w14:textId="77777777" w:rsidR="0053251D" w:rsidRDefault="0053251D" w:rsidP="0053251D">
      <w:pPr>
        <w:numPr>
          <w:ilvl w:val="0"/>
          <w:numId w:val="57"/>
        </w:numPr>
        <w:tabs>
          <w:tab w:val="left" w:pos="360"/>
        </w:tabs>
        <w:autoSpaceDE w:val="0"/>
        <w:ind w:left="284" w:hanging="284"/>
        <w:rPr>
          <w:rFonts w:ascii="Times New Roman" w:hAnsi="Times New Roman" w:cs="Times New Roman"/>
        </w:rPr>
      </w:pPr>
      <w:r w:rsidRPr="00AA18E7">
        <w:rPr>
          <w:rFonts w:ascii="Times New Roman" w:hAnsi="Times New Roman" w:cs="Times New Roman"/>
        </w:rPr>
        <w:t>Szkoła prowadzi dokumentację nauczania oraz działalności wychowawczej i opiekuńczej zgodnie z obowiązującymi przepisami w tym zakresie.</w:t>
      </w:r>
    </w:p>
    <w:p w14:paraId="3333409B" w14:textId="77777777" w:rsidR="0053251D" w:rsidRPr="00E30819" w:rsidRDefault="0053251D" w:rsidP="0053251D">
      <w:pPr>
        <w:numPr>
          <w:ilvl w:val="0"/>
          <w:numId w:val="57"/>
        </w:numPr>
        <w:tabs>
          <w:tab w:val="left" w:pos="360"/>
        </w:tabs>
        <w:autoSpaceDE w:val="0"/>
        <w:ind w:left="284" w:hanging="284"/>
        <w:rPr>
          <w:rFonts w:ascii="Times New Roman" w:hAnsi="Times New Roman" w:cs="Times New Roman"/>
        </w:rPr>
      </w:pPr>
      <w:r w:rsidRPr="00E30819">
        <w:rPr>
          <w:rFonts w:ascii="Times New Roman" w:hAnsi="Times New Roman" w:cs="Times New Roman"/>
        </w:rPr>
        <w:t>W szkole obowiązuje elektroniczny dziennik lekcyjny.</w:t>
      </w:r>
    </w:p>
    <w:p w14:paraId="50423D4B" w14:textId="77777777" w:rsidR="0053251D" w:rsidRPr="00AA18E7" w:rsidRDefault="0053251D" w:rsidP="0053251D">
      <w:pPr>
        <w:numPr>
          <w:ilvl w:val="0"/>
          <w:numId w:val="57"/>
        </w:numPr>
        <w:tabs>
          <w:tab w:val="left" w:pos="360"/>
        </w:tabs>
        <w:autoSpaceDE w:val="0"/>
        <w:ind w:left="284" w:hanging="284"/>
        <w:rPr>
          <w:rFonts w:ascii="Times New Roman" w:hAnsi="Times New Roman" w:cs="Times New Roman"/>
        </w:rPr>
      </w:pPr>
      <w:r w:rsidRPr="00AA18E7">
        <w:rPr>
          <w:rFonts w:ascii="Times New Roman" w:hAnsi="Times New Roman" w:cs="Times New Roman"/>
        </w:rPr>
        <w:t>Nauczyciel jest zobowiązany do prowadzenia dokumentacji, zgodnie z zasadami prawa.</w:t>
      </w:r>
    </w:p>
    <w:p w14:paraId="18364EEC" w14:textId="77777777" w:rsidR="0053251D" w:rsidRPr="00AA18E7" w:rsidRDefault="0053251D" w:rsidP="0053251D">
      <w:pPr>
        <w:numPr>
          <w:ilvl w:val="0"/>
          <w:numId w:val="57"/>
        </w:numPr>
        <w:tabs>
          <w:tab w:val="left" w:pos="360"/>
        </w:tabs>
        <w:autoSpaceDE w:val="0"/>
        <w:ind w:left="284" w:hanging="284"/>
        <w:rPr>
          <w:rFonts w:ascii="Times New Roman" w:hAnsi="Times New Roman" w:cs="Times New Roman"/>
        </w:rPr>
      </w:pPr>
      <w:r w:rsidRPr="00AA18E7">
        <w:rPr>
          <w:rFonts w:ascii="Times New Roman" w:hAnsi="Times New Roman" w:cs="Times New Roman"/>
        </w:rPr>
        <w:t>Dokumentacja szkolna jest własnością szkoły i podlega archiwizacji zgodnie z Instrukcją archiwalną i jednolitym rzeczowym wykazem akt.</w:t>
      </w:r>
    </w:p>
    <w:p w14:paraId="143E8339" w14:textId="77777777" w:rsidR="0053251D" w:rsidRPr="00AA18E7" w:rsidRDefault="0053251D" w:rsidP="00FB2719">
      <w:pPr>
        <w:pStyle w:val="Tytu"/>
        <w:rPr>
          <w:rFonts w:ascii="Times New Roman" w:hAnsi="Times New Roman"/>
          <w:sz w:val="24"/>
          <w:szCs w:val="24"/>
        </w:rPr>
      </w:pPr>
      <w:bookmarkStart w:id="31" w:name="_Toc125456594"/>
      <w:r w:rsidRPr="00AA18E7">
        <w:rPr>
          <w:rFonts w:ascii="Times New Roman" w:hAnsi="Times New Roman"/>
          <w:sz w:val="24"/>
          <w:szCs w:val="24"/>
        </w:rPr>
        <w:lastRenderedPageBreak/>
        <w:t xml:space="preserve">Rozdział </w:t>
      </w:r>
      <w:r>
        <w:rPr>
          <w:rFonts w:ascii="Times New Roman" w:hAnsi="Times New Roman"/>
          <w:sz w:val="24"/>
          <w:szCs w:val="24"/>
        </w:rPr>
        <w:t>5</w:t>
      </w:r>
      <w:r w:rsidRPr="00AA18E7">
        <w:rPr>
          <w:rFonts w:ascii="Times New Roman" w:hAnsi="Times New Roman"/>
          <w:sz w:val="24"/>
          <w:szCs w:val="24"/>
        </w:rPr>
        <w:br/>
        <w:t>Organizacja oddziału przedszkolnego</w:t>
      </w:r>
      <w:bookmarkEnd w:id="31"/>
    </w:p>
    <w:p w14:paraId="3D3CDF4C" w14:textId="77777777" w:rsidR="0053251D" w:rsidRPr="00AA18E7" w:rsidRDefault="0053251D" w:rsidP="0053251D">
      <w:pPr>
        <w:jc w:val="center"/>
        <w:rPr>
          <w:rFonts w:ascii="Times New Roman" w:hAnsi="Times New Roman" w:cs="Times New Roman"/>
          <w:b/>
          <w:lang w:eastAsia="pl-PL"/>
        </w:rPr>
      </w:pPr>
    </w:p>
    <w:p w14:paraId="634F4C49" w14:textId="77777777" w:rsidR="0053251D" w:rsidRPr="00AA18E7" w:rsidRDefault="0053251D" w:rsidP="0053251D">
      <w:pPr>
        <w:pStyle w:val="Podtytu"/>
        <w:rPr>
          <w:rFonts w:ascii="Times New Roman" w:hAnsi="Times New Roman"/>
          <w:bCs/>
        </w:rPr>
      </w:pPr>
      <w:bookmarkStart w:id="32" w:name="_Toc125456595"/>
      <w:r w:rsidRPr="00AA18E7">
        <w:rPr>
          <w:rFonts w:ascii="Times New Roman" w:hAnsi="Times New Roman"/>
          <w:bCs/>
        </w:rPr>
        <w:t xml:space="preserve">§ </w:t>
      </w:r>
      <w:r>
        <w:rPr>
          <w:rFonts w:ascii="Times New Roman" w:hAnsi="Times New Roman"/>
          <w:bCs/>
        </w:rPr>
        <w:t>22</w:t>
      </w:r>
      <w:bookmarkEnd w:id="32"/>
    </w:p>
    <w:p w14:paraId="742E7903" w14:textId="77777777" w:rsidR="0053251D" w:rsidRPr="00AA18E7" w:rsidRDefault="0053251D" w:rsidP="0053251D">
      <w:pPr>
        <w:jc w:val="center"/>
        <w:rPr>
          <w:rFonts w:ascii="Times New Roman" w:hAnsi="Times New Roman" w:cs="Times New Roman"/>
          <w:lang w:eastAsia="pl-PL"/>
        </w:rPr>
      </w:pPr>
    </w:p>
    <w:p w14:paraId="35E568E4" w14:textId="77777777" w:rsidR="0053251D" w:rsidRPr="00AB2960" w:rsidRDefault="0053251D" w:rsidP="0053251D">
      <w:pPr>
        <w:numPr>
          <w:ilvl w:val="0"/>
          <w:numId w:val="149"/>
        </w:numPr>
        <w:tabs>
          <w:tab w:val="left" w:pos="360"/>
        </w:tabs>
        <w:autoSpaceDE w:val="0"/>
        <w:ind w:left="284" w:hanging="284"/>
        <w:rPr>
          <w:rFonts w:ascii="Times New Roman" w:hAnsi="Times New Roman" w:cs="Times New Roman"/>
        </w:rPr>
      </w:pPr>
      <w:r w:rsidRPr="00AB2960">
        <w:rPr>
          <w:rFonts w:ascii="Times New Roman" w:hAnsi="Times New Roman" w:cs="Times New Roman"/>
        </w:rPr>
        <w:t>Oddział przedszkolny realizuje cele i zadania określone w podstawie programowej wychowania przedszkolnego, w tym zadania profilaktyczno-wychowawcze.</w:t>
      </w:r>
    </w:p>
    <w:p w14:paraId="3CF5D5F5" w14:textId="77777777" w:rsidR="0053251D" w:rsidRPr="00AB2960" w:rsidRDefault="0053251D" w:rsidP="0053251D">
      <w:pPr>
        <w:numPr>
          <w:ilvl w:val="0"/>
          <w:numId w:val="149"/>
        </w:numPr>
        <w:tabs>
          <w:tab w:val="left" w:pos="360"/>
        </w:tabs>
        <w:autoSpaceDE w:val="0"/>
        <w:ind w:left="284" w:hanging="284"/>
        <w:rPr>
          <w:rFonts w:ascii="Times New Roman" w:hAnsi="Times New Roman" w:cs="Times New Roman"/>
        </w:rPr>
      </w:pPr>
      <w:r w:rsidRPr="00AB2960">
        <w:rPr>
          <w:rFonts w:ascii="Times New Roman" w:hAnsi="Times New Roman" w:cs="Times New Roman"/>
        </w:rPr>
        <w:t>Celem oddziału przedszkolnego jest wsparcie całościowego rozwoju dziecka w osiąganiu dojrzałości umożliwiającej podjęcie nauki w szkole.</w:t>
      </w:r>
    </w:p>
    <w:p w14:paraId="3E1DFDC2" w14:textId="77777777" w:rsidR="0053251D" w:rsidRPr="00AB2960" w:rsidRDefault="0053251D" w:rsidP="0053251D">
      <w:pPr>
        <w:numPr>
          <w:ilvl w:val="0"/>
          <w:numId w:val="149"/>
        </w:numPr>
        <w:tabs>
          <w:tab w:val="left" w:pos="360"/>
        </w:tabs>
        <w:autoSpaceDE w:val="0"/>
        <w:ind w:left="284" w:hanging="284"/>
        <w:rPr>
          <w:rFonts w:ascii="Times New Roman" w:hAnsi="Times New Roman" w:cs="Times New Roman"/>
          <w:specVanish/>
        </w:rPr>
      </w:pPr>
      <w:r w:rsidRPr="00AB2960">
        <w:rPr>
          <w:rFonts w:ascii="Times New Roman" w:hAnsi="Times New Roman" w:cs="Times New Roman"/>
        </w:rPr>
        <w:t xml:space="preserve">Zadaniem oddziału przedszkolnego jest umożliwienie dzieciom osiągnięcie dojrzałości szkolnej w aspekcie rozwoju fizycznego, poznawczego, emocjonalnego </w:t>
      </w:r>
      <w:r w:rsidRPr="00AB2960">
        <w:rPr>
          <w:rFonts w:ascii="Times New Roman" w:hAnsi="Times New Roman" w:cs="Times New Roman"/>
        </w:rPr>
        <w:br/>
        <w:t>i społecznego.</w:t>
      </w:r>
    </w:p>
    <w:p w14:paraId="1F9CC895" w14:textId="77777777" w:rsidR="0053251D" w:rsidRPr="00AB2960" w:rsidRDefault="0053251D" w:rsidP="0053251D">
      <w:pPr>
        <w:numPr>
          <w:ilvl w:val="0"/>
          <w:numId w:val="149"/>
        </w:numPr>
        <w:tabs>
          <w:tab w:val="left" w:pos="360"/>
        </w:tabs>
        <w:autoSpaceDE w:val="0"/>
        <w:ind w:left="284" w:hanging="284"/>
        <w:rPr>
          <w:rFonts w:ascii="Times New Roman" w:hAnsi="Times New Roman" w:cs="Times New Roman"/>
        </w:rPr>
      </w:pPr>
      <w:r w:rsidRPr="00AB2960">
        <w:rPr>
          <w:rFonts w:ascii="Times New Roman" w:hAnsi="Times New Roman" w:cs="Times New Roman"/>
        </w:rPr>
        <w:t xml:space="preserve"> Zadaniem oddziału przedszkolnego jest w szczególności:</w:t>
      </w:r>
    </w:p>
    <w:p w14:paraId="5CC7AC15" w14:textId="77777777" w:rsidR="0053251D" w:rsidRPr="00AB2960" w:rsidRDefault="0053251D" w:rsidP="0053251D">
      <w:pPr>
        <w:numPr>
          <w:ilvl w:val="1"/>
          <w:numId w:val="150"/>
        </w:numPr>
        <w:autoSpaceDE w:val="0"/>
        <w:rPr>
          <w:rFonts w:ascii="Times New Roman" w:hAnsi="Times New Roman" w:cs="Times New Roman"/>
        </w:rPr>
      </w:pPr>
      <w:r w:rsidRPr="00AB2960">
        <w:rPr>
          <w:rFonts w:ascii="Times New Roman" w:hAnsi="Times New Roman" w:cs="Times New Roman"/>
        </w:rPr>
        <w:t xml:space="preserve">pełna realizacja programów wychowania przedszkolnego i dostosowanie treści, metod i organizacji poszczególnych zajęć do możliwości psychofizycznych dzieci; </w:t>
      </w:r>
    </w:p>
    <w:p w14:paraId="7321850E" w14:textId="77777777" w:rsidR="0053251D" w:rsidRPr="00AB2960" w:rsidRDefault="0053251D" w:rsidP="0053251D">
      <w:pPr>
        <w:numPr>
          <w:ilvl w:val="1"/>
          <w:numId w:val="150"/>
        </w:numPr>
        <w:autoSpaceDE w:val="0"/>
        <w:rPr>
          <w:rFonts w:ascii="Times New Roman" w:hAnsi="Times New Roman" w:cs="Times New Roman"/>
        </w:rPr>
      </w:pPr>
      <w:r w:rsidRPr="00AB2960">
        <w:rPr>
          <w:rFonts w:ascii="Times New Roman" w:hAnsi="Times New Roman" w:cs="Times New Roman"/>
        </w:rPr>
        <w:t>promowanie zdrowego stylu życia i przeciwdziałanie współczesnym zagrożeniom;</w:t>
      </w:r>
    </w:p>
    <w:p w14:paraId="67FA6BB6" w14:textId="77777777" w:rsidR="0053251D" w:rsidRPr="00AB2960" w:rsidRDefault="0053251D" w:rsidP="0053251D">
      <w:pPr>
        <w:numPr>
          <w:ilvl w:val="1"/>
          <w:numId w:val="150"/>
        </w:numPr>
        <w:autoSpaceDE w:val="0"/>
        <w:rPr>
          <w:rFonts w:ascii="Times New Roman" w:hAnsi="Times New Roman" w:cs="Times New Roman"/>
        </w:rPr>
      </w:pPr>
      <w:r w:rsidRPr="00AB2960">
        <w:rPr>
          <w:rFonts w:ascii="Times New Roman" w:hAnsi="Times New Roman" w:cs="Times New Roman"/>
        </w:rPr>
        <w:t>organizowanie w uzgodnieniu z rodzicami nauki religii;</w:t>
      </w:r>
    </w:p>
    <w:p w14:paraId="0D030840" w14:textId="77777777" w:rsidR="0053251D" w:rsidRPr="00AA18E7" w:rsidRDefault="0053251D" w:rsidP="0053251D">
      <w:pPr>
        <w:numPr>
          <w:ilvl w:val="1"/>
          <w:numId w:val="150"/>
        </w:numPr>
        <w:autoSpaceDE w:val="0"/>
        <w:rPr>
          <w:rFonts w:ascii="Times New Roman" w:hAnsi="Times New Roman"/>
          <w:lang w:eastAsia="pl-PL"/>
        </w:rPr>
      </w:pPr>
      <w:r w:rsidRPr="00AB2960">
        <w:rPr>
          <w:rFonts w:ascii="Times New Roman" w:hAnsi="Times New Roman" w:cs="Times New Roman"/>
        </w:rPr>
        <w:t>umożliwianie dzieciom należącym do mniejszości narodowych i etnicznych oraz społeczności posługującej</w:t>
      </w:r>
      <w:r w:rsidRPr="00AA18E7">
        <w:rPr>
          <w:rFonts w:ascii="Times New Roman" w:hAnsi="Times New Roman"/>
          <w:lang w:eastAsia="pl-PL"/>
        </w:rPr>
        <w:t xml:space="preserve"> się językiem regionalnym, podtrzymywanie </w:t>
      </w:r>
      <w:r w:rsidRPr="00AA18E7">
        <w:rPr>
          <w:rFonts w:ascii="Times New Roman" w:hAnsi="Times New Roman"/>
          <w:lang w:eastAsia="pl-PL"/>
        </w:rPr>
        <w:br/>
        <w:t xml:space="preserve">i rozwijanie poczucia tożsamości narodowej, etnicznej i językowej </w:t>
      </w:r>
      <w:r w:rsidRPr="00AA18E7">
        <w:rPr>
          <w:rFonts w:ascii="Times New Roman" w:hAnsi="Times New Roman"/>
          <w:lang w:eastAsia="pl-PL"/>
        </w:rPr>
        <w:br/>
        <w:t>w integracji ze środowiskiem szkolnym;</w:t>
      </w:r>
    </w:p>
    <w:p w14:paraId="48603EA4" w14:textId="77777777" w:rsidR="0053251D" w:rsidRPr="00AB2960" w:rsidRDefault="0053251D" w:rsidP="0053251D">
      <w:pPr>
        <w:numPr>
          <w:ilvl w:val="1"/>
          <w:numId w:val="150"/>
        </w:numPr>
        <w:autoSpaceDE w:val="0"/>
        <w:rPr>
          <w:rFonts w:ascii="Times New Roman" w:hAnsi="Times New Roman" w:cs="Times New Roman"/>
        </w:rPr>
      </w:pPr>
      <w:r w:rsidRPr="00AB2960">
        <w:rPr>
          <w:rFonts w:ascii="Times New Roman" w:hAnsi="Times New Roman" w:cs="Times New Roman"/>
        </w:rPr>
        <w:t>udzielanie dzieciom i rodzicom pomocy psychologiczno-pedagogicznej;</w:t>
      </w:r>
    </w:p>
    <w:p w14:paraId="2F4FE6AE" w14:textId="77777777" w:rsidR="0053251D" w:rsidRPr="00AB2960" w:rsidRDefault="0053251D" w:rsidP="0053251D">
      <w:pPr>
        <w:numPr>
          <w:ilvl w:val="1"/>
          <w:numId w:val="150"/>
        </w:numPr>
        <w:autoSpaceDE w:val="0"/>
        <w:rPr>
          <w:rFonts w:ascii="Times New Roman" w:hAnsi="Times New Roman" w:cs="Times New Roman"/>
        </w:rPr>
      </w:pPr>
      <w:r w:rsidRPr="00AB2960">
        <w:rPr>
          <w:rFonts w:ascii="Times New Roman" w:hAnsi="Times New Roman" w:cs="Times New Roman"/>
        </w:rPr>
        <w:t>organizowanie kształcenia specjalnego dla dzieci z niepełnosprawnością;</w:t>
      </w:r>
    </w:p>
    <w:p w14:paraId="27517788" w14:textId="77777777" w:rsidR="0053251D" w:rsidRPr="00AB2960" w:rsidRDefault="0053251D" w:rsidP="0053251D">
      <w:pPr>
        <w:numPr>
          <w:ilvl w:val="1"/>
          <w:numId w:val="150"/>
        </w:numPr>
        <w:autoSpaceDE w:val="0"/>
        <w:rPr>
          <w:rFonts w:ascii="Times New Roman" w:hAnsi="Times New Roman" w:cs="Times New Roman"/>
        </w:rPr>
      </w:pPr>
      <w:r w:rsidRPr="00AB2960">
        <w:rPr>
          <w:rFonts w:ascii="Times New Roman" w:hAnsi="Times New Roman" w:cs="Times New Roman"/>
        </w:rPr>
        <w:t>umożliwienie dzieciom rozwijania zainteresowań i uzdolnień;</w:t>
      </w:r>
    </w:p>
    <w:p w14:paraId="7B635978" w14:textId="77777777" w:rsidR="0053251D" w:rsidRPr="00AB2960" w:rsidRDefault="0053251D" w:rsidP="0053251D">
      <w:pPr>
        <w:numPr>
          <w:ilvl w:val="1"/>
          <w:numId w:val="150"/>
        </w:numPr>
        <w:autoSpaceDE w:val="0"/>
        <w:rPr>
          <w:rFonts w:ascii="Times New Roman" w:hAnsi="Times New Roman" w:cs="Times New Roman"/>
        </w:rPr>
      </w:pPr>
      <w:r w:rsidRPr="00AB2960">
        <w:rPr>
          <w:rFonts w:ascii="Times New Roman" w:hAnsi="Times New Roman" w:cs="Times New Roman"/>
        </w:rPr>
        <w:t>zapewnienie dzieciom bezpiecznych i higienicznych warunków pobytu w oddziale przedszkolnym.</w:t>
      </w:r>
    </w:p>
    <w:p w14:paraId="2D6C5239" w14:textId="77777777" w:rsidR="0053251D" w:rsidRPr="00AA18E7" w:rsidRDefault="0053251D" w:rsidP="0053251D">
      <w:pPr>
        <w:ind w:left="1080"/>
        <w:rPr>
          <w:rFonts w:ascii="Times New Roman" w:hAnsi="Times New Roman" w:cs="Times New Roman"/>
          <w:lang w:eastAsia="pl-PL"/>
        </w:rPr>
      </w:pPr>
    </w:p>
    <w:p w14:paraId="2F9B117A" w14:textId="77777777" w:rsidR="0053251D" w:rsidRPr="00AA18E7" w:rsidRDefault="0053251D" w:rsidP="0053251D">
      <w:pPr>
        <w:pStyle w:val="Podtytu"/>
        <w:rPr>
          <w:rFonts w:ascii="Times New Roman" w:hAnsi="Times New Roman"/>
          <w:bCs/>
        </w:rPr>
      </w:pPr>
      <w:bookmarkStart w:id="33" w:name="_Toc125456596"/>
      <w:r w:rsidRPr="00AA18E7">
        <w:rPr>
          <w:rFonts w:ascii="Times New Roman" w:hAnsi="Times New Roman"/>
          <w:bCs/>
        </w:rPr>
        <w:t xml:space="preserve">§ </w:t>
      </w:r>
      <w:r>
        <w:rPr>
          <w:rFonts w:ascii="Times New Roman" w:hAnsi="Times New Roman"/>
          <w:bCs/>
        </w:rPr>
        <w:t>23</w:t>
      </w:r>
      <w:bookmarkEnd w:id="33"/>
    </w:p>
    <w:p w14:paraId="6AFA34B5" w14:textId="77777777" w:rsidR="0053251D" w:rsidRPr="00AA18E7" w:rsidRDefault="0053251D" w:rsidP="0053251D">
      <w:pPr>
        <w:jc w:val="center"/>
        <w:rPr>
          <w:rFonts w:ascii="Times New Roman" w:hAnsi="Times New Roman" w:cs="Times New Roman"/>
          <w:lang w:eastAsia="pl-PL"/>
        </w:rPr>
      </w:pPr>
    </w:p>
    <w:p w14:paraId="1BC4F739" w14:textId="77777777" w:rsidR="0053251D" w:rsidRPr="00AA18E7" w:rsidRDefault="0053251D" w:rsidP="0053251D">
      <w:pPr>
        <w:numPr>
          <w:ilvl w:val="0"/>
          <w:numId w:val="151"/>
        </w:numPr>
        <w:tabs>
          <w:tab w:val="left" w:pos="360"/>
        </w:tabs>
        <w:autoSpaceDE w:val="0"/>
        <w:ind w:left="284" w:hanging="284"/>
        <w:rPr>
          <w:rFonts w:ascii="Times New Roman" w:hAnsi="Times New Roman" w:cs="Times New Roman"/>
        </w:rPr>
      </w:pPr>
      <w:r w:rsidRPr="00AA18E7">
        <w:rPr>
          <w:rFonts w:ascii="Times New Roman" w:hAnsi="Times New Roman" w:cs="Times New Roman"/>
        </w:rPr>
        <w:t>Do przyjmowania dzieci do oddziału przedszkolnego mają zastosowanie odrębne przepisy.</w:t>
      </w:r>
    </w:p>
    <w:p w14:paraId="6E4CF5BC" w14:textId="77777777" w:rsidR="0053251D" w:rsidRPr="00AA18E7" w:rsidRDefault="0053251D" w:rsidP="0053251D">
      <w:pPr>
        <w:numPr>
          <w:ilvl w:val="0"/>
          <w:numId w:val="151"/>
        </w:numPr>
        <w:tabs>
          <w:tab w:val="left" w:pos="360"/>
        </w:tabs>
        <w:autoSpaceDE w:val="0"/>
        <w:ind w:left="284" w:hanging="284"/>
        <w:rPr>
          <w:rFonts w:ascii="Times New Roman" w:hAnsi="Times New Roman" w:cs="Times New Roman"/>
        </w:rPr>
      </w:pPr>
      <w:r w:rsidRPr="00AA18E7">
        <w:rPr>
          <w:rFonts w:ascii="Times New Roman" w:hAnsi="Times New Roman" w:cs="Times New Roman"/>
        </w:rPr>
        <w:t xml:space="preserve">Pomoc psychologiczno-pedagogicznej udzielana jest dzieciom uczęszczającym </w:t>
      </w:r>
      <w:r w:rsidRPr="00AA18E7">
        <w:rPr>
          <w:rFonts w:ascii="Times New Roman" w:hAnsi="Times New Roman" w:cs="Times New Roman"/>
        </w:rPr>
        <w:br/>
        <w:t>do oddziału przedszkolnego i ich rodzi</w:t>
      </w:r>
      <w:r>
        <w:rPr>
          <w:rFonts w:ascii="Times New Roman" w:hAnsi="Times New Roman" w:cs="Times New Roman"/>
        </w:rPr>
        <w:t xml:space="preserve">com na zasadach określonych w § </w:t>
      </w:r>
      <w:r w:rsidRPr="00AA18E7">
        <w:rPr>
          <w:rFonts w:ascii="Times New Roman" w:hAnsi="Times New Roman" w:cs="Times New Roman"/>
        </w:rPr>
        <w:t>9.</w:t>
      </w:r>
    </w:p>
    <w:p w14:paraId="197C17B3" w14:textId="77777777" w:rsidR="0053251D" w:rsidRPr="00AA18E7" w:rsidRDefault="0053251D" w:rsidP="0053251D">
      <w:pPr>
        <w:numPr>
          <w:ilvl w:val="0"/>
          <w:numId w:val="151"/>
        </w:numPr>
        <w:tabs>
          <w:tab w:val="left" w:pos="360"/>
        </w:tabs>
        <w:autoSpaceDE w:val="0"/>
        <w:ind w:left="284" w:hanging="284"/>
        <w:rPr>
          <w:rFonts w:ascii="Times New Roman" w:hAnsi="Times New Roman" w:cs="Times New Roman"/>
        </w:rPr>
      </w:pPr>
      <w:r w:rsidRPr="00AA18E7">
        <w:rPr>
          <w:rFonts w:ascii="Times New Roman" w:hAnsi="Times New Roman" w:cs="Times New Roman"/>
        </w:rPr>
        <w:lastRenderedPageBreak/>
        <w:t>Dzieci niebędące obywatelami polskimi oraz obywatele polscy, któr</w:t>
      </w:r>
      <w:r>
        <w:rPr>
          <w:rFonts w:ascii="Times New Roman" w:hAnsi="Times New Roman" w:cs="Times New Roman"/>
        </w:rPr>
        <w:t>zy pobierali naukę w </w:t>
      </w:r>
      <w:r w:rsidRPr="00AA18E7">
        <w:rPr>
          <w:rFonts w:ascii="Times New Roman" w:hAnsi="Times New Roman" w:cs="Times New Roman"/>
        </w:rPr>
        <w:t>przedszkolach i szkołach funkcjonujących w systemach oświatowych innych państw, korzystają z wychowania przedszkolnego na warunkach określonych  w odrębnych przepisach.</w:t>
      </w:r>
    </w:p>
    <w:p w14:paraId="48A5DECE" w14:textId="77777777" w:rsidR="0053251D" w:rsidRPr="00AA18E7" w:rsidRDefault="0053251D" w:rsidP="0053251D">
      <w:pPr>
        <w:numPr>
          <w:ilvl w:val="0"/>
          <w:numId w:val="151"/>
        </w:numPr>
        <w:tabs>
          <w:tab w:val="left" w:pos="360"/>
        </w:tabs>
        <w:autoSpaceDE w:val="0"/>
        <w:ind w:left="284" w:hanging="284"/>
        <w:rPr>
          <w:rFonts w:ascii="Times New Roman" w:hAnsi="Times New Roman" w:cs="Times New Roman"/>
        </w:rPr>
      </w:pPr>
      <w:r w:rsidRPr="00AA18E7">
        <w:rPr>
          <w:rFonts w:ascii="Times New Roman" w:hAnsi="Times New Roman" w:cs="Times New Roman"/>
        </w:rPr>
        <w:t>Dzieci należące do mniejszości narodowych i etnicznych oraz społeczności posługującej się językiem regionalnym, korzystają z zajęć u</w:t>
      </w:r>
      <w:r>
        <w:rPr>
          <w:rFonts w:ascii="Times New Roman" w:hAnsi="Times New Roman" w:cs="Times New Roman"/>
        </w:rPr>
        <w:t>możliwiających podtrzymywanie i </w:t>
      </w:r>
      <w:r w:rsidRPr="00AA18E7">
        <w:rPr>
          <w:rFonts w:ascii="Times New Roman" w:hAnsi="Times New Roman" w:cs="Times New Roman"/>
        </w:rPr>
        <w:t xml:space="preserve">rozwijanie poczucia tożsamości narodowej, etnicznej i językowej, na warunkach określonych w odrębnych przepisach. </w:t>
      </w:r>
    </w:p>
    <w:p w14:paraId="1E616831" w14:textId="77777777" w:rsidR="0053251D" w:rsidRPr="00AA18E7" w:rsidRDefault="0053251D" w:rsidP="0053251D">
      <w:pPr>
        <w:numPr>
          <w:ilvl w:val="0"/>
          <w:numId w:val="151"/>
        </w:numPr>
        <w:tabs>
          <w:tab w:val="left" w:pos="360"/>
        </w:tabs>
        <w:autoSpaceDE w:val="0"/>
        <w:ind w:left="284" w:hanging="284"/>
        <w:rPr>
          <w:rFonts w:ascii="Times New Roman" w:hAnsi="Times New Roman" w:cs="Times New Roman"/>
        </w:rPr>
      </w:pPr>
      <w:r w:rsidRPr="00AA18E7">
        <w:rPr>
          <w:rFonts w:ascii="Times New Roman" w:hAnsi="Times New Roman" w:cs="Times New Roman"/>
        </w:rPr>
        <w:t xml:space="preserve">Religia w oddziale przedszkolnym organizowana jest na zasadach określonych </w:t>
      </w:r>
      <w:r w:rsidRPr="00AA18E7">
        <w:rPr>
          <w:rFonts w:ascii="Times New Roman" w:hAnsi="Times New Roman" w:cs="Times New Roman"/>
        </w:rPr>
        <w:br/>
        <w:t xml:space="preserve">w rozdziale </w:t>
      </w:r>
      <w:r w:rsidRPr="00302462">
        <w:rPr>
          <w:rFonts w:ascii="Times New Roman" w:hAnsi="Times New Roman" w:cs="Times New Roman"/>
        </w:rPr>
        <w:t>6 §38.</w:t>
      </w:r>
    </w:p>
    <w:p w14:paraId="19E6F419" w14:textId="77777777" w:rsidR="0053251D" w:rsidRPr="00AA18E7" w:rsidRDefault="0053251D" w:rsidP="0053251D">
      <w:pPr>
        <w:numPr>
          <w:ilvl w:val="0"/>
          <w:numId w:val="151"/>
        </w:numPr>
        <w:tabs>
          <w:tab w:val="left" w:pos="360"/>
        </w:tabs>
        <w:autoSpaceDE w:val="0"/>
        <w:ind w:left="284" w:hanging="284"/>
        <w:rPr>
          <w:rFonts w:ascii="Times New Roman" w:hAnsi="Times New Roman" w:cs="Times New Roman"/>
        </w:rPr>
      </w:pPr>
      <w:r w:rsidRPr="00AA18E7">
        <w:rPr>
          <w:rFonts w:ascii="Times New Roman" w:hAnsi="Times New Roman" w:cs="Times New Roman"/>
        </w:rPr>
        <w:t>Rodzice dzieci uczęszczających do oddziału przedszkolnego wchodzą w skład rady rodziców szkoły na zasad</w:t>
      </w:r>
      <w:r>
        <w:rPr>
          <w:rFonts w:ascii="Times New Roman" w:hAnsi="Times New Roman" w:cs="Times New Roman"/>
        </w:rPr>
        <w:t xml:space="preserve">ach określonych </w:t>
      </w:r>
      <w:r w:rsidRPr="00302462">
        <w:rPr>
          <w:rFonts w:ascii="Times New Roman" w:hAnsi="Times New Roman" w:cs="Times New Roman"/>
        </w:rPr>
        <w:t>w rozdziale 4 §14.</w:t>
      </w:r>
    </w:p>
    <w:p w14:paraId="4C2F23D2" w14:textId="77777777" w:rsidR="0053251D" w:rsidRPr="00AA18E7" w:rsidRDefault="0053251D" w:rsidP="0053251D">
      <w:pPr>
        <w:numPr>
          <w:ilvl w:val="0"/>
          <w:numId w:val="151"/>
        </w:numPr>
        <w:tabs>
          <w:tab w:val="left" w:pos="360"/>
        </w:tabs>
        <w:autoSpaceDE w:val="0"/>
        <w:ind w:left="284" w:hanging="284"/>
        <w:rPr>
          <w:rFonts w:ascii="Times New Roman" w:hAnsi="Times New Roman" w:cs="Times New Roman"/>
        </w:rPr>
      </w:pPr>
      <w:r w:rsidRPr="00AA18E7">
        <w:rPr>
          <w:rFonts w:ascii="Times New Roman" w:hAnsi="Times New Roman" w:cs="Times New Roman"/>
        </w:rPr>
        <w:t>Dzieci uczęszczające do oddziału przedszkolnego i ich rodzice korz</w:t>
      </w:r>
      <w:r>
        <w:rPr>
          <w:rFonts w:ascii="Times New Roman" w:hAnsi="Times New Roman" w:cs="Times New Roman"/>
        </w:rPr>
        <w:t>ystają z biblioteki i </w:t>
      </w:r>
      <w:r w:rsidRPr="00AA18E7">
        <w:rPr>
          <w:rFonts w:ascii="Times New Roman" w:hAnsi="Times New Roman" w:cs="Times New Roman"/>
        </w:rPr>
        <w:t>stołówki szkolnej na zasadach określonych w regulaminach szkoły.</w:t>
      </w:r>
    </w:p>
    <w:p w14:paraId="477E06BB" w14:textId="77777777" w:rsidR="0053251D" w:rsidRDefault="0053251D" w:rsidP="0053251D">
      <w:pPr>
        <w:pStyle w:val="Podtytu"/>
        <w:rPr>
          <w:rFonts w:ascii="Times New Roman" w:hAnsi="Times New Roman"/>
          <w:bCs/>
        </w:rPr>
      </w:pPr>
    </w:p>
    <w:p w14:paraId="48D50CCC" w14:textId="77777777" w:rsidR="0053251D" w:rsidRPr="00AC60CA" w:rsidRDefault="0053251D" w:rsidP="0053251D"/>
    <w:p w14:paraId="3058D849" w14:textId="77777777" w:rsidR="0053251D" w:rsidRPr="00AA18E7" w:rsidRDefault="0053251D" w:rsidP="0053251D">
      <w:pPr>
        <w:pStyle w:val="Podtytu"/>
        <w:rPr>
          <w:rFonts w:ascii="Times New Roman" w:hAnsi="Times New Roman"/>
          <w:lang w:eastAsia="pl-PL"/>
        </w:rPr>
      </w:pPr>
      <w:bookmarkStart w:id="34" w:name="_Toc125456597"/>
      <w:r>
        <w:rPr>
          <w:rFonts w:ascii="Times New Roman" w:hAnsi="Times New Roman"/>
          <w:bCs/>
        </w:rPr>
        <w:t>§ 24</w:t>
      </w:r>
      <w:r w:rsidRPr="00AA18E7">
        <w:rPr>
          <w:rFonts w:ascii="Times New Roman" w:hAnsi="Times New Roman"/>
          <w:bCs/>
        </w:rPr>
        <w:br/>
      </w:r>
      <w:r w:rsidRPr="00AA18E7">
        <w:rPr>
          <w:rFonts w:ascii="Times New Roman" w:hAnsi="Times New Roman"/>
          <w:lang w:eastAsia="pl-PL"/>
        </w:rPr>
        <w:t>Sposób realizacji celów i zadań oddziału przedszkolnego</w:t>
      </w:r>
      <w:bookmarkEnd w:id="34"/>
    </w:p>
    <w:p w14:paraId="5B6E2AC1" w14:textId="77777777" w:rsidR="0053251D" w:rsidRPr="00AA18E7" w:rsidRDefault="0053251D" w:rsidP="0053251D">
      <w:pPr>
        <w:jc w:val="center"/>
        <w:rPr>
          <w:rFonts w:ascii="Times New Roman" w:hAnsi="Times New Roman" w:cs="Times New Roman"/>
          <w:lang w:eastAsia="pl-PL"/>
        </w:rPr>
      </w:pPr>
    </w:p>
    <w:p w14:paraId="2C6B1DD5" w14:textId="77777777" w:rsidR="0053251D" w:rsidRPr="00AA18E7" w:rsidRDefault="0053251D" w:rsidP="0053251D">
      <w:pPr>
        <w:numPr>
          <w:ilvl w:val="0"/>
          <w:numId w:val="152"/>
        </w:numPr>
        <w:tabs>
          <w:tab w:val="left" w:pos="360"/>
        </w:tabs>
        <w:autoSpaceDE w:val="0"/>
        <w:ind w:left="284" w:hanging="284"/>
        <w:rPr>
          <w:rFonts w:ascii="Times New Roman" w:hAnsi="Times New Roman" w:cs="Times New Roman"/>
        </w:rPr>
      </w:pPr>
      <w:r w:rsidRPr="00AA18E7">
        <w:rPr>
          <w:rFonts w:ascii="Times New Roman" w:hAnsi="Times New Roman" w:cs="Times New Roman"/>
        </w:rPr>
        <w:t>Zadania oddziału przedszkolnego realizowane są w szczególności w formie zajęć kierowanych i niekierowanych a także swobodnych zabaw dzieci.</w:t>
      </w:r>
    </w:p>
    <w:p w14:paraId="2464478D" w14:textId="77777777" w:rsidR="0053251D" w:rsidRPr="00AA18E7" w:rsidRDefault="0053251D" w:rsidP="0053251D">
      <w:pPr>
        <w:numPr>
          <w:ilvl w:val="0"/>
          <w:numId w:val="152"/>
        </w:numPr>
        <w:tabs>
          <w:tab w:val="left" w:pos="360"/>
        </w:tabs>
        <w:autoSpaceDE w:val="0"/>
        <w:ind w:left="284" w:hanging="284"/>
        <w:rPr>
          <w:rFonts w:ascii="Times New Roman" w:hAnsi="Times New Roman" w:cs="Times New Roman"/>
        </w:rPr>
      </w:pPr>
      <w:r w:rsidRPr="00AA18E7">
        <w:rPr>
          <w:rFonts w:ascii="Times New Roman" w:hAnsi="Times New Roman" w:cs="Times New Roman"/>
        </w:rPr>
        <w:t>Sposób realizacji zadań oddziału przedszkolnego uwzględnia:</w:t>
      </w:r>
    </w:p>
    <w:p w14:paraId="3619B787" w14:textId="77777777" w:rsidR="0053251D" w:rsidRPr="00AA18E7" w:rsidRDefault="0053251D" w:rsidP="0053251D">
      <w:pPr>
        <w:numPr>
          <w:ilvl w:val="1"/>
          <w:numId w:val="153"/>
        </w:numPr>
        <w:autoSpaceDE w:val="0"/>
        <w:rPr>
          <w:rFonts w:ascii="Times New Roman" w:hAnsi="Times New Roman" w:cs="Times New Roman"/>
        </w:rPr>
      </w:pPr>
      <w:r w:rsidRPr="00AA18E7">
        <w:rPr>
          <w:rFonts w:ascii="Times New Roman" w:hAnsi="Times New Roman" w:cs="Times New Roman"/>
        </w:rPr>
        <w:t>możliwości dzieci, ich oczekiwania poznawcze i potrzeby wyrażania swoich stanów emocjonalnych, komunikacji oraz chęci zabawy;</w:t>
      </w:r>
    </w:p>
    <w:p w14:paraId="13A27E94" w14:textId="77777777" w:rsidR="0053251D" w:rsidRPr="00AA18E7" w:rsidRDefault="0053251D" w:rsidP="0053251D">
      <w:pPr>
        <w:numPr>
          <w:ilvl w:val="1"/>
          <w:numId w:val="153"/>
        </w:numPr>
        <w:autoSpaceDE w:val="0"/>
        <w:rPr>
          <w:rFonts w:ascii="Times New Roman" w:hAnsi="Times New Roman" w:cs="Times New Roman"/>
        </w:rPr>
      </w:pPr>
      <w:r w:rsidRPr="00AA18E7">
        <w:rPr>
          <w:rFonts w:ascii="Times New Roman" w:hAnsi="Times New Roman" w:cs="Times New Roman"/>
        </w:rPr>
        <w:t>specjalne potrzeby edukacyjne dzieci;</w:t>
      </w:r>
    </w:p>
    <w:p w14:paraId="5BDEA0A5" w14:textId="77777777" w:rsidR="0053251D" w:rsidRPr="00AA18E7" w:rsidRDefault="0053251D" w:rsidP="0053251D">
      <w:pPr>
        <w:numPr>
          <w:ilvl w:val="1"/>
          <w:numId w:val="153"/>
        </w:numPr>
        <w:autoSpaceDE w:val="0"/>
        <w:rPr>
          <w:rFonts w:ascii="Times New Roman" w:hAnsi="Times New Roman" w:cs="Times New Roman"/>
        </w:rPr>
      </w:pPr>
      <w:r w:rsidRPr="00AA18E7">
        <w:rPr>
          <w:rFonts w:ascii="Times New Roman" w:hAnsi="Times New Roman" w:cs="Times New Roman"/>
        </w:rPr>
        <w:t>potrzebę prowadzenia diagnozy i obserwacji dzieci w celu monitorowania ich rozwoju;</w:t>
      </w:r>
    </w:p>
    <w:p w14:paraId="06C5D294" w14:textId="77777777" w:rsidR="0053251D" w:rsidRPr="00AA18E7" w:rsidRDefault="0053251D" w:rsidP="0053251D">
      <w:pPr>
        <w:numPr>
          <w:ilvl w:val="1"/>
          <w:numId w:val="153"/>
        </w:numPr>
        <w:autoSpaceDE w:val="0"/>
        <w:rPr>
          <w:rFonts w:ascii="Times New Roman" w:hAnsi="Times New Roman" w:cs="Times New Roman"/>
        </w:rPr>
      </w:pPr>
      <w:r w:rsidRPr="00AA18E7">
        <w:rPr>
          <w:rFonts w:ascii="Times New Roman" w:hAnsi="Times New Roman" w:cs="Times New Roman"/>
        </w:rPr>
        <w:t>organizację przestrzeni szkolnej stymulującej rozwój dzieci;</w:t>
      </w:r>
    </w:p>
    <w:p w14:paraId="6E2C3C2C" w14:textId="77777777" w:rsidR="0053251D" w:rsidRPr="00AA18E7" w:rsidRDefault="0053251D" w:rsidP="0053251D">
      <w:pPr>
        <w:numPr>
          <w:ilvl w:val="1"/>
          <w:numId w:val="153"/>
        </w:numPr>
        <w:autoSpaceDE w:val="0"/>
        <w:rPr>
          <w:rFonts w:ascii="Times New Roman" w:hAnsi="Times New Roman" w:cs="Times New Roman"/>
        </w:rPr>
      </w:pPr>
      <w:r w:rsidRPr="00AA18E7">
        <w:rPr>
          <w:rFonts w:ascii="Times New Roman" w:hAnsi="Times New Roman" w:cs="Times New Roman"/>
        </w:rPr>
        <w:t>organizowanie zabaw ruchowych i muzyczno-ruchowych, w tym zabaw na wolnym powietrzu;</w:t>
      </w:r>
    </w:p>
    <w:p w14:paraId="320D5DF8" w14:textId="77777777" w:rsidR="0053251D" w:rsidRPr="00AA18E7" w:rsidRDefault="0053251D" w:rsidP="0053251D">
      <w:pPr>
        <w:numPr>
          <w:ilvl w:val="1"/>
          <w:numId w:val="153"/>
        </w:numPr>
        <w:autoSpaceDE w:val="0"/>
        <w:rPr>
          <w:rFonts w:ascii="Times New Roman" w:hAnsi="Times New Roman" w:cs="Times New Roman"/>
        </w:rPr>
      </w:pPr>
      <w:r w:rsidRPr="00AA18E7">
        <w:rPr>
          <w:rFonts w:ascii="Times New Roman" w:hAnsi="Times New Roman" w:cs="Times New Roman"/>
        </w:rPr>
        <w:t>wykorzystanie każdej naturalnie pojawiającą się sytuacji edukacyjnej umożliwiającej ćwiczenie w zakresie osiągania dojrzałości szkolnej.</w:t>
      </w:r>
    </w:p>
    <w:p w14:paraId="45DAC1D8" w14:textId="77777777" w:rsidR="0053251D" w:rsidRPr="00AA18E7" w:rsidRDefault="0053251D" w:rsidP="0053251D">
      <w:pPr>
        <w:numPr>
          <w:ilvl w:val="0"/>
          <w:numId w:val="152"/>
        </w:numPr>
        <w:tabs>
          <w:tab w:val="left" w:pos="360"/>
        </w:tabs>
        <w:autoSpaceDE w:val="0"/>
        <w:ind w:left="284" w:hanging="284"/>
        <w:rPr>
          <w:rFonts w:ascii="Times New Roman" w:hAnsi="Times New Roman" w:cs="Times New Roman"/>
        </w:rPr>
      </w:pPr>
      <w:r w:rsidRPr="00AA18E7">
        <w:rPr>
          <w:rFonts w:ascii="Times New Roman" w:hAnsi="Times New Roman" w:cs="Times New Roman"/>
        </w:rPr>
        <w:t>Wobec rodziców dzieci oddział przedszkolny pełni funkcję doradczą i wspomagającą:</w:t>
      </w:r>
    </w:p>
    <w:p w14:paraId="744B51A2" w14:textId="77777777" w:rsidR="0053251D" w:rsidRPr="00AA18E7" w:rsidRDefault="0053251D" w:rsidP="0053251D">
      <w:pPr>
        <w:numPr>
          <w:ilvl w:val="0"/>
          <w:numId w:val="136"/>
        </w:numPr>
        <w:suppressAutoHyphens w:val="0"/>
        <w:rPr>
          <w:rFonts w:ascii="Times New Roman" w:hAnsi="Times New Roman" w:cs="Times New Roman"/>
          <w:lang w:eastAsia="pl-PL"/>
        </w:rPr>
      </w:pPr>
      <w:r w:rsidRPr="00AA18E7">
        <w:rPr>
          <w:rFonts w:ascii="Times New Roman" w:hAnsi="Times New Roman" w:cs="Times New Roman"/>
          <w:lang w:eastAsia="pl-PL"/>
        </w:rPr>
        <w:lastRenderedPageBreak/>
        <w:t>pomaga w rozpoznawaniu możliwości i potrzeb rozwojowych dziecka oraz podjęciu wczesnej interwencji specjalistycznej;</w:t>
      </w:r>
    </w:p>
    <w:p w14:paraId="0887AFB6" w14:textId="77777777" w:rsidR="0053251D" w:rsidRPr="00AA18E7" w:rsidRDefault="0053251D" w:rsidP="0053251D">
      <w:pPr>
        <w:numPr>
          <w:ilvl w:val="0"/>
          <w:numId w:val="136"/>
        </w:numPr>
        <w:suppressAutoHyphens w:val="0"/>
        <w:rPr>
          <w:rFonts w:ascii="Times New Roman" w:hAnsi="Times New Roman" w:cs="Times New Roman"/>
          <w:lang w:eastAsia="pl-PL"/>
        </w:rPr>
      </w:pPr>
      <w:r w:rsidRPr="00AA18E7">
        <w:rPr>
          <w:rFonts w:ascii="Times New Roman" w:hAnsi="Times New Roman" w:cs="Times New Roman"/>
          <w:lang w:eastAsia="pl-PL"/>
        </w:rPr>
        <w:t xml:space="preserve">informuje na bieżąco o postępach dziecka; </w:t>
      </w:r>
    </w:p>
    <w:p w14:paraId="586C9655" w14:textId="77777777" w:rsidR="0053251D" w:rsidRPr="00AA18E7" w:rsidRDefault="0053251D" w:rsidP="0053251D">
      <w:pPr>
        <w:numPr>
          <w:ilvl w:val="0"/>
          <w:numId w:val="136"/>
        </w:numPr>
        <w:suppressAutoHyphens w:val="0"/>
        <w:rPr>
          <w:rFonts w:ascii="Times New Roman" w:hAnsi="Times New Roman" w:cs="Times New Roman"/>
          <w:lang w:eastAsia="pl-PL"/>
        </w:rPr>
      </w:pPr>
      <w:r w:rsidRPr="00AA18E7">
        <w:rPr>
          <w:rFonts w:ascii="Times New Roman" w:hAnsi="Times New Roman" w:cs="Times New Roman"/>
          <w:lang w:eastAsia="pl-PL"/>
        </w:rPr>
        <w:t>uzgadnia wspólnie z rodzicami kierunki i zakres zadań realizowanych w oddziale przedszkolnym;</w:t>
      </w:r>
    </w:p>
    <w:p w14:paraId="58D02414" w14:textId="77777777" w:rsidR="0053251D" w:rsidRPr="00AA18E7" w:rsidRDefault="0053251D" w:rsidP="0053251D">
      <w:pPr>
        <w:numPr>
          <w:ilvl w:val="0"/>
          <w:numId w:val="136"/>
        </w:numPr>
        <w:suppressAutoHyphens w:val="0"/>
        <w:rPr>
          <w:rFonts w:ascii="Times New Roman" w:hAnsi="Times New Roman" w:cs="Times New Roman"/>
          <w:lang w:eastAsia="pl-PL"/>
        </w:rPr>
      </w:pPr>
      <w:r w:rsidRPr="00AA18E7">
        <w:rPr>
          <w:rFonts w:ascii="Times New Roman" w:hAnsi="Times New Roman" w:cs="Times New Roman"/>
          <w:lang w:eastAsia="pl-PL"/>
        </w:rPr>
        <w:t>uwzględnia odrębne potrzeby dziecka wynikające z sytuacji rodzinnej.</w:t>
      </w:r>
    </w:p>
    <w:p w14:paraId="4404EE01" w14:textId="77777777" w:rsidR="0053251D" w:rsidRPr="00AA18E7" w:rsidRDefault="0053251D" w:rsidP="0053251D">
      <w:pPr>
        <w:numPr>
          <w:ilvl w:val="0"/>
          <w:numId w:val="152"/>
        </w:numPr>
        <w:tabs>
          <w:tab w:val="left" w:pos="360"/>
        </w:tabs>
        <w:autoSpaceDE w:val="0"/>
        <w:ind w:left="284" w:hanging="284"/>
        <w:rPr>
          <w:rFonts w:ascii="Times New Roman" w:hAnsi="Times New Roman" w:cs="Times New Roman"/>
        </w:rPr>
      </w:pPr>
      <w:r w:rsidRPr="00AA18E7">
        <w:rPr>
          <w:rFonts w:ascii="Times New Roman" w:hAnsi="Times New Roman" w:cs="Times New Roman"/>
        </w:rPr>
        <w:t>W roku poprzedzającym naukę w klasie pierwszej przeprowadza się diagnozę gotowości dziecka do podjęcia nauki.</w:t>
      </w:r>
    </w:p>
    <w:p w14:paraId="0C2B74EF" w14:textId="77777777" w:rsidR="0053251D" w:rsidRPr="00AA18E7" w:rsidRDefault="0053251D" w:rsidP="0053251D">
      <w:pPr>
        <w:numPr>
          <w:ilvl w:val="0"/>
          <w:numId w:val="152"/>
        </w:numPr>
        <w:tabs>
          <w:tab w:val="left" w:pos="360"/>
        </w:tabs>
        <w:autoSpaceDE w:val="0"/>
        <w:ind w:left="284" w:hanging="284"/>
        <w:rPr>
          <w:rFonts w:ascii="Times New Roman" w:hAnsi="Times New Roman" w:cs="Times New Roman"/>
        </w:rPr>
      </w:pPr>
      <w:r w:rsidRPr="00AA18E7">
        <w:rPr>
          <w:rFonts w:ascii="Times New Roman" w:hAnsi="Times New Roman" w:cs="Times New Roman"/>
        </w:rPr>
        <w:t>Do 30 kwietnia rodzice otrzymują „Informację o gotowości dziecka do podjęcia nauki w szkole podstawowej”.</w:t>
      </w:r>
    </w:p>
    <w:p w14:paraId="7A319CC2" w14:textId="77777777" w:rsidR="0053251D" w:rsidRPr="00AA18E7" w:rsidRDefault="0053251D" w:rsidP="0053251D">
      <w:pPr>
        <w:suppressAutoHyphens w:val="0"/>
        <w:ind w:left="714"/>
        <w:rPr>
          <w:rFonts w:ascii="Times New Roman" w:hAnsi="Times New Roman" w:cs="Times New Roman"/>
          <w:lang w:eastAsia="pl-PL"/>
        </w:rPr>
      </w:pPr>
    </w:p>
    <w:p w14:paraId="5C57B78F" w14:textId="77777777" w:rsidR="0053251D" w:rsidRPr="00AA18E7" w:rsidRDefault="0053251D" w:rsidP="0053251D">
      <w:pPr>
        <w:pStyle w:val="Podtytu"/>
        <w:rPr>
          <w:rFonts w:ascii="Times New Roman" w:hAnsi="Times New Roman"/>
          <w:lang w:eastAsia="pl-PL"/>
        </w:rPr>
      </w:pPr>
      <w:bookmarkStart w:id="35" w:name="_Toc125456598"/>
      <w:r>
        <w:rPr>
          <w:rFonts w:ascii="Times New Roman" w:hAnsi="Times New Roman"/>
          <w:lang w:eastAsia="pl-PL"/>
        </w:rPr>
        <w:t>§ 25</w:t>
      </w:r>
      <w:r w:rsidRPr="00AA18E7">
        <w:rPr>
          <w:rFonts w:ascii="Times New Roman" w:hAnsi="Times New Roman"/>
          <w:lang w:eastAsia="pl-PL"/>
        </w:rPr>
        <w:br/>
        <w:t>Sposób sprawowania opieki nad dziećmi w oddziale przedszkolnym</w:t>
      </w:r>
      <w:bookmarkEnd w:id="35"/>
    </w:p>
    <w:p w14:paraId="2C29D72C" w14:textId="77777777" w:rsidR="0053251D" w:rsidRPr="00AA18E7" w:rsidRDefault="0053251D" w:rsidP="0053251D">
      <w:pPr>
        <w:ind w:left="928"/>
        <w:rPr>
          <w:rFonts w:ascii="Times New Roman" w:hAnsi="Times New Roman" w:cs="Times New Roman"/>
          <w:lang w:eastAsia="pl-PL"/>
        </w:rPr>
      </w:pPr>
    </w:p>
    <w:p w14:paraId="5C306DE0" w14:textId="77777777" w:rsidR="0053251D" w:rsidRPr="00AA18E7" w:rsidRDefault="0053251D" w:rsidP="0053251D">
      <w:pPr>
        <w:numPr>
          <w:ilvl w:val="0"/>
          <w:numId w:val="154"/>
        </w:numPr>
        <w:tabs>
          <w:tab w:val="left" w:pos="360"/>
        </w:tabs>
        <w:autoSpaceDE w:val="0"/>
        <w:ind w:left="284" w:hanging="284"/>
        <w:rPr>
          <w:rFonts w:ascii="Times New Roman" w:hAnsi="Times New Roman" w:cs="Times New Roman"/>
        </w:rPr>
      </w:pPr>
      <w:r w:rsidRPr="00AA18E7">
        <w:rPr>
          <w:rFonts w:ascii="Times New Roman" w:hAnsi="Times New Roman" w:cs="Times New Roman"/>
        </w:rPr>
        <w:t>Szkoła zapewnia dzieciom w oddziale przedszkolnym bezpieczne i higieniczne warunki zabawy, nauki i wypoczynku oraz przestrzeganie zasad zdrowego odżywiania.</w:t>
      </w:r>
    </w:p>
    <w:p w14:paraId="48F421BC" w14:textId="77777777" w:rsidR="0053251D" w:rsidRPr="00AA18E7" w:rsidRDefault="0053251D" w:rsidP="0053251D">
      <w:pPr>
        <w:numPr>
          <w:ilvl w:val="0"/>
          <w:numId w:val="154"/>
        </w:numPr>
        <w:tabs>
          <w:tab w:val="left" w:pos="360"/>
        </w:tabs>
        <w:autoSpaceDE w:val="0"/>
        <w:ind w:left="284" w:hanging="284"/>
        <w:rPr>
          <w:rFonts w:ascii="Times New Roman" w:hAnsi="Times New Roman" w:cs="Times New Roman"/>
        </w:rPr>
      </w:pPr>
      <w:r w:rsidRPr="00AA18E7">
        <w:rPr>
          <w:rFonts w:ascii="Times New Roman" w:hAnsi="Times New Roman" w:cs="Times New Roman"/>
        </w:rPr>
        <w:t xml:space="preserve">Szkoła sprawuje opiekę nad dziećmi, dostosowując sposoby i metody oddziaływań </w:t>
      </w:r>
      <w:r w:rsidRPr="00AA18E7">
        <w:rPr>
          <w:rFonts w:ascii="Times New Roman" w:hAnsi="Times New Roman" w:cs="Times New Roman"/>
        </w:rPr>
        <w:br/>
        <w:t xml:space="preserve">do wieku dziecka i jego potrzeb rozwojowych, a w szczególności: </w:t>
      </w:r>
    </w:p>
    <w:p w14:paraId="58BF10B2" w14:textId="77777777" w:rsidR="0053251D" w:rsidRPr="00AA18E7" w:rsidRDefault="0053251D" w:rsidP="0053251D">
      <w:pPr>
        <w:numPr>
          <w:ilvl w:val="0"/>
          <w:numId w:val="155"/>
        </w:numPr>
        <w:suppressAutoHyphens w:val="0"/>
        <w:rPr>
          <w:rFonts w:ascii="Times New Roman" w:hAnsi="Times New Roman" w:cs="Times New Roman"/>
          <w:lang w:eastAsia="pl-PL"/>
        </w:rPr>
      </w:pPr>
      <w:r w:rsidRPr="00AA18E7">
        <w:rPr>
          <w:rFonts w:ascii="Times New Roman" w:hAnsi="Times New Roman" w:cs="Times New Roman"/>
          <w:lang w:eastAsia="pl-PL"/>
        </w:rPr>
        <w:t>zapewnia bezpośrednią i stałą opiekę nad dziećmi w czasie pobytu w szkole oraz w trakcie zajęć poza terenem szkoły;</w:t>
      </w:r>
    </w:p>
    <w:p w14:paraId="34F06FFB" w14:textId="77777777" w:rsidR="0053251D" w:rsidRPr="00AA18E7" w:rsidRDefault="0053251D" w:rsidP="0053251D">
      <w:pPr>
        <w:numPr>
          <w:ilvl w:val="0"/>
          <w:numId w:val="155"/>
        </w:numPr>
        <w:suppressAutoHyphens w:val="0"/>
        <w:rPr>
          <w:rFonts w:ascii="Times New Roman" w:hAnsi="Times New Roman" w:cs="Times New Roman"/>
          <w:lang w:eastAsia="pl-PL"/>
        </w:rPr>
      </w:pPr>
      <w:r w:rsidRPr="00AA18E7">
        <w:rPr>
          <w:rFonts w:ascii="Times New Roman" w:hAnsi="Times New Roman" w:cs="Times New Roman"/>
          <w:lang w:eastAsia="pl-PL"/>
        </w:rPr>
        <w:t>zapewnia dzieciom poczucie bezpieczeństwa pod względem fizycznym i psychicznym.</w:t>
      </w:r>
    </w:p>
    <w:p w14:paraId="0704B891" w14:textId="77777777" w:rsidR="0053251D" w:rsidRPr="00AA18E7" w:rsidRDefault="0053251D" w:rsidP="0053251D">
      <w:pPr>
        <w:numPr>
          <w:ilvl w:val="0"/>
          <w:numId w:val="154"/>
        </w:numPr>
        <w:tabs>
          <w:tab w:val="left" w:pos="360"/>
        </w:tabs>
        <w:autoSpaceDE w:val="0"/>
        <w:ind w:left="284" w:hanging="284"/>
        <w:rPr>
          <w:rFonts w:ascii="Times New Roman" w:hAnsi="Times New Roman" w:cs="Times New Roman"/>
        </w:rPr>
      </w:pPr>
      <w:r w:rsidRPr="00AA18E7">
        <w:rPr>
          <w:rFonts w:ascii="Times New Roman" w:hAnsi="Times New Roman" w:cs="Times New Roman"/>
        </w:rPr>
        <w:t>Za zdrowie i bezpieczeństwo dzieci odpowiada nauczyciel pełniący obowiązki zawodowe w danym czasie do momentu przekazania ich rodzic</w:t>
      </w:r>
      <w:r>
        <w:rPr>
          <w:rFonts w:ascii="Times New Roman" w:hAnsi="Times New Roman" w:cs="Times New Roman"/>
        </w:rPr>
        <w:t>om lub osobom upoważnionym, a w </w:t>
      </w:r>
      <w:r w:rsidRPr="00AA18E7">
        <w:rPr>
          <w:rFonts w:ascii="Times New Roman" w:hAnsi="Times New Roman" w:cs="Times New Roman"/>
        </w:rPr>
        <w:t xml:space="preserve">czasie zajęć dodatkowych osoba prowadząca te zajęcia. </w:t>
      </w:r>
    </w:p>
    <w:p w14:paraId="5B2957FC" w14:textId="77777777" w:rsidR="0053251D" w:rsidRPr="00AA18E7" w:rsidRDefault="0053251D" w:rsidP="0053251D">
      <w:pPr>
        <w:numPr>
          <w:ilvl w:val="0"/>
          <w:numId w:val="154"/>
        </w:numPr>
        <w:tabs>
          <w:tab w:val="left" w:pos="360"/>
        </w:tabs>
        <w:autoSpaceDE w:val="0"/>
        <w:ind w:left="284" w:hanging="284"/>
        <w:rPr>
          <w:rFonts w:ascii="Times New Roman" w:hAnsi="Times New Roman" w:cs="Times New Roman"/>
        </w:rPr>
      </w:pPr>
      <w:r w:rsidRPr="00AA18E7">
        <w:rPr>
          <w:rFonts w:ascii="Times New Roman" w:hAnsi="Times New Roman" w:cs="Times New Roman"/>
        </w:rPr>
        <w:t>W czasie pobytu dziecka w szkole nie może ono pozostać bez nadzoru osoby dorosłej.</w:t>
      </w:r>
    </w:p>
    <w:p w14:paraId="5C21390F" w14:textId="77777777" w:rsidR="0053251D" w:rsidRPr="00AA18E7" w:rsidRDefault="0053251D" w:rsidP="0053251D">
      <w:pPr>
        <w:numPr>
          <w:ilvl w:val="0"/>
          <w:numId w:val="154"/>
        </w:numPr>
        <w:tabs>
          <w:tab w:val="left" w:pos="360"/>
        </w:tabs>
        <w:autoSpaceDE w:val="0"/>
        <w:ind w:left="284" w:hanging="284"/>
        <w:rPr>
          <w:rFonts w:ascii="Times New Roman" w:hAnsi="Times New Roman" w:cs="Times New Roman"/>
        </w:rPr>
      </w:pPr>
      <w:r w:rsidRPr="00AA18E7">
        <w:rPr>
          <w:rFonts w:ascii="Times New Roman" w:hAnsi="Times New Roman" w:cs="Times New Roman"/>
        </w:rPr>
        <w:t>Dla dzieci w oddziale przedszkolnym mogą być organizowane zajęcia poza terenem szkoły.</w:t>
      </w:r>
    </w:p>
    <w:p w14:paraId="0196DE7A" w14:textId="77777777" w:rsidR="0053251D" w:rsidRPr="00AA18E7" w:rsidRDefault="0053251D" w:rsidP="0053251D">
      <w:pPr>
        <w:numPr>
          <w:ilvl w:val="0"/>
          <w:numId w:val="154"/>
        </w:numPr>
        <w:tabs>
          <w:tab w:val="left" w:pos="360"/>
        </w:tabs>
        <w:autoSpaceDE w:val="0"/>
        <w:ind w:left="284" w:hanging="284"/>
        <w:rPr>
          <w:rFonts w:ascii="Times New Roman" w:hAnsi="Times New Roman" w:cs="Times New Roman"/>
        </w:rPr>
      </w:pPr>
      <w:r w:rsidRPr="00AA18E7">
        <w:rPr>
          <w:rFonts w:ascii="Times New Roman" w:hAnsi="Times New Roman" w:cs="Times New Roman"/>
        </w:rPr>
        <w:t>Udział dzieci w zajęciach poza terenem szkoły wymaga pisemnej zgody rodziców.</w:t>
      </w:r>
    </w:p>
    <w:p w14:paraId="13E1A2A0" w14:textId="77777777" w:rsidR="0053251D" w:rsidRPr="00423420" w:rsidRDefault="0053251D" w:rsidP="0053251D">
      <w:pPr>
        <w:numPr>
          <w:ilvl w:val="0"/>
          <w:numId w:val="154"/>
        </w:numPr>
        <w:tabs>
          <w:tab w:val="left" w:pos="360"/>
        </w:tabs>
        <w:autoSpaceDE w:val="0"/>
        <w:ind w:left="284" w:hanging="284"/>
        <w:rPr>
          <w:rFonts w:ascii="Times New Roman" w:hAnsi="Times New Roman" w:cs="Times New Roman"/>
        </w:rPr>
      </w:pPr>
      <w:r w:rsidRPr="00AA18E7">
        <w:rPr>
          <w:rFonts w:ascii="Times New Roman" w:hAnsi="Times New Roman" w:cs="Times New Roman"/>
        </w:rPr>
        <w:t xml:space="preserve">Do organizacji zajęć oddziału przedszkolnego poza terenem szkoły </w:t>
      </w:r>
      <w:r>
        <w:rPr>
          <w:rFonts w:ascii="Times New Roman" w:hAnsi="Times New Roman" w:cs="Times New Roman"/>
        </w:rPr>
        <w:t xml:space="preserve">mają </w:t>
      </w:r>
      <w:r w:rsidRPr="00423420">
        <w:rPr>
          <w:rFonts w:ascii="Times New Roman" w:hAnsi="Times New Roman" w:cs="Times New Roman"/>
        </w:rPr>
        <w:t>zastosowanie przepisy Regulaminu wycieczek szkolnych krajowych i zagranicznych Szkoły Podstawowej Nr 1 im. Bolesława Prusa w Hrubieszowie.</w:t>
      </w:r>
    </w:p>
    <w:p w14:paraId="52287F5C" w14:textId="77777777" w:rsidR="0053251D" w:rsidRDefault="0053251D" w:rsidP="0053251D">
      <w:pPr>
        <w:ind w:left="644"/>
        <w:rPr>
          <w:rFonts w:ascii="Times New Roman" w:hAnsi="Times New Roman" w:cs="Times New Roman"/>
          <w:lang w:eastAsia="pl-PL"/>
        </w:rPr>
      </w:pPr>
    </w:p>
    <w:p w14:paraId="76AACA57" w14:textId="77777777" w:rsidR="0053251D" w:rsidRPr="00AA18E7" w:rsidRDefault="0053251D" w:rsidP="0053251D">
      <w:pPr>
        <w:ind w:left="644"/>
        <w:rPr>
          <w:rFonts w:ascii="Times New Roman" w:hAnsi="Times New Roman" w:cs="Times New Roman"/>
          <w:lang w:eastAsia="pl-PL"/>
        </w:rPr>
      </w:pPr>
    </w:p>
    <w:p w14:paraId="112172EE" w14:textId="77777777" w:rsidR="0053251D" w:rsidRPr="00AA18E7" w:rsidRDefault="0053251D" w:rsidP="0053251D">
      <w:pPr>
        <w:pStyle w:val="Podtytu"/>
        <w:rPr>
          <w:rFonts w:ascii="Times New Roman" w:hAnsi="Times New Roman"/>
          <w:lang w:eastAsia="pl-PL"/>
        </w:rPr>
      </w:pPr>
      <w:bookmarkStart w:id="36" w:name="_Toc125456599"/>
      <w:r>
        <w:rPr>
          <w:rFonts w:ascii="Times New Roman" w:hAnsi="Times New Roman"/>
          <w:lang w:eastAsia="pl-PL"/>
        </w:rPr>
        <w:t>§ 26</w:t>
      </w:r>
      <w:r w:rsidRPr="00AA18E7">
        <w:rPr>
          <w:rFonts w:ascii="Times New Roman" w:hAnsi="Times New Roman"/>
          <w:lang w:eastAsia="pl-PL"/>
        </w:rPr>
        <w:br/>
        <w:t>Zasady przyprowadzania i odbierania dzieci z oddziału przedszkolnego</w:t>
      </w:r>
      <w:bookmarkEnd w:id="36"/>
    </w:p>
    <w:p w14:paraId="4B42C9BC" w14:textId="77777777" w:rsidR="0053251D" w:rsidRPr="00AA18E7" w:rsidRDefault="0053251D" w:rsidP="0053251D">
      <w:pPr>
        <w:jc w:val="center"/>
        <w:rPr>
          <w:rFonts w:ascii="Times New Roman" w:hAnsi="Times New Roman" w:cs="Times New Roman"/>
          <w:lang w:eastAsia="pl-PL"/>
        </w:rPr>
      </w:pPr>
    </w:p>
    <w:p w14:paraId="5C4210C1" w14:textId="77777777" w:rsidR="0053251D" w:rsidRPr="00AA18E7" w:rsidRDefault="0053251D" w:rsidP="0053251D">
      <w:pPr>
        <w:numPr>
          <w:ilvl w:val="0"/>
          <w:numId w:val="156"/>
        </w:numPr>
        <w:tabs>
          <w:tab w:val="left" w:pos="360"/>
        </w:tabs>
        <w:autoSpaceDE w:val="0"/>
        <w:ind w:left="284" w:hanging="284"/>
        <w:rPr>
          <w:rFonts w:ascii="Times New Roman" w:hAnsi="Times New Roman" w:cs="Times New Roman"/>
        </w:rPr>
      </w:pPr>
      <w:r w:rsidRPr="00AA18E7">
        <w:rPr>
          <w:rFonts w:ascii="Times New Roman" w:hAnsi="Times New Roman" w:cs="Times New Roman"/>
        </w:rPr>
        <w:t>Dzieci przyprowadzają i odbierają z oddziału przedszkolnego rodzice lub osoby upoważnione przez nich.</w:t>
      </w:r>
    </w:p>
    <w:p w14:paraId="6D89A5AF" w14:textId="77777777" w:rsidR="0053251D" w:rsidRPr="00AA18E7" w:rsidRDefault="0053251D" w:rsidP="0053251D">
      <w:pPr>
        <w:numPr>
          <w:ilvl w:val="0"/>
          <w:numId w:val="156"/>
        </w:numPr>
        <w:tabs>
          <w:tab w:val="left" w:pos="360"/>
        </w:tabs>
        <w:autoSpaceDE w:val="0"/>
        <w:ind w:left="284" w:hanging="284"/>
        <w:rPr>
          <w:rFonts w:ascii="Times New Roman" w:hAnsi="Times New Roman" w:cs="Times New Roman"/>
        </w:rPr>
      </w:pPr>
      <w:r w:rsidRPr="00AA18E7">
        <w:rPr>
          <w:rFonts w:ascii="Times New Roman" w:hAnsi="Times New Roman" w:cs="Times New Roman"/>
        </w:rPr>
        <w:t xml:space="preserve">Rodzice mogą w formie pisemnej upoważnić pełnoletnią osobę przyprowadzającą </w:t>
      </w:r>
      <w:r w:rsidRPr="00AA18E7">
        <w:rPr>
          <w:rFonts w:ascii="Times New Roman" w:hAnsi="Times New Roman" w:cs="Times New Roman"/>
        </w:rPr>
        <w:br/>
        <w:t>i odbierającą dziecko z oddziału przedszkolnego.</w:t>
      </w:r>
    </w:p>
    <w:p w14:paraId="54A62827" w14:textId="77777777" w:rsidR="0053251D" w:rsidRPr="00AA18E7" w:rsidRDefault="0053251D" w:rsidP="0053251D">
      <w:pPr>
        <w:numPr>
          <w:ilvl w:val="0"/>
          <w:numId w:val="156"/>
        </w:numPr>
        <w:tabs>
          <w:tab w:val="left" w:pos="360"/>
        </w:tabs>
        <w:autoSpaceDE w:val="0"/>
        <w:ind w:left="284" w:hanging="284"/>
        <w:rPr>
          <w:rFonts w:ascii="Times New Roman" w:hAnsi="Times New Roman" w:cs="Times New Roman"/>
        </w:rPr>
      </w:pPr>
      <w:r w:rsidRPr="00AA18E7">
        <w:rPr>
          <w:rFonts w:ascii="Times New Roman" w:hAnsi="Times New Roman" w:cs="Times New Roman"/>
        </w:rPr>
        <w:t>Osoba przyprowadzająca dziecko jest zobowiązana przekazać je bezpośrednio pod opiekę nauczyciela.</w:t>
      </w:r>
    </w:p>
    <w:p w14:paraId="055F4A7F" w14:textId="77777777" w:rsidR="0053251D" w:rsidRPr="00AA18E7" w:rsidRDefault="0053251D" w:rsidP="0053251D">
      <w:pPr>
        <w:numPr>
          <w:ilvl w:val="0"/>
          <w:numId w:val="156"/>
        </w:numPr>
        <w:tabs>
          <w:tab w:val="left" w:pos="360"/>
        </w:tabs>
        <w:autoSpaceDE w:val="0"/>
        <w:ind w:left="284" w:hanging="284"/>
        <w:rPr>
          <w:rFonts w:ascii="Times New Roman" w:hAnsi="Times New Roman" w:cs="Times New Roman"/>
        </w:rPr>
      </w:pPr>
      <w:r w:rsidRPr="00AA18E7">
        <w:rPr>
          <w:rFonts w:ascii="Times New Roman" w:hAnsi="Times New Roman" w:cs="Times New Roman"/>
        </w:rPr>
        <w:t>Nauczyciel ma obowiązek osobiście sprawdzić kto odbiera dziecko z oddziału przedszkolnego.</w:t>
      </w:r>
    </w:p>
    <w:p w14:paraId="33B993F3" w14:textId="77777777" w:rsidR="0053251D" w:rsidRPr="00AA18E7" w:rsidRDefault="0053251D" w:rsidP="0053251D">
      <w:pPr>
        <w:numPr>
          <w:ilvl w:val="0"/>
          <w:numId w:val="156"/>
        </w:numPr>
        <w:tabs>
          <w:tab w:val="left" w:pos="360"/>
        </w:tabs>
        <w:autoSpaceDE w:val="0"/>
        <w:ind w:left="284" w:hanging="284"/>
        <w:rPr>
          <w:rFonts w:ascii="Times New Roman" w:hAnsi="Times New Roman" w:cs="Times New Roman"/>
        </w:rPr>
      </w:pPr>
      <w:r w:rsidRPr="00AA18E7">
        <w:rPr>
          <w:rFonts w:ascii="Times New Roman" w:hAnsi="Times New Roman" w:cs="Times New Roman"/>
        </w:rPr>
        <w:t xml:space="preserve">Rodzice przejmują odpowiedzialność prawną za bezpieczeństwo dziecka odbieranego z przedszkola przez upoważnioną przez nich osobę. </w:t>
      </w:r>
    </w:p>
    <w:p w14:paraId="716D9263" w14:textId="77777777" w:rsidR="0053251D" w:rsidRPr="00AA18E7" w:rsidRDefault="0053251D" w:rsidP="0053251D">
      <w:pPr>
        <w:numPr>
          <w:ilvl w:val="0"/>
          <w:numId w:val="156"/>
        </w:numPr>
        <w:tabs>
          <w:tab w:val="left" w:pos="360"/>
        </w:tabs>
        <w:autoSpaceDE w:val="0"/>
        <w:ind w:left="284" w:hanging="284"/>
        <w:rPr>
          <w:rFonts w:ascii="Times New Roman" w:hAnsi="Times New Roman" w:cs="Times New Roman"/>
        </w:rPr>
      </w:pPr>
      <w:r w:rsidRPr="00AA18E7">
        <w:rPr>
          <w:rFonts w:ascii="Times New Roman" w:hAnsi="Times New Roman" w:cs="Times New Roman"/>
        </w:rPr>
        <w:t xml:space="preserve">Nauczyciel ma prawo odmówić wydania dziecka osobie upoważnionej jeżeli osoba </w:t>
      </w:r>
      <w:r w:rsidRPr="00AA18E7">
        <w:rPr>
          <w:rFonts w:ascii="Times New Roman" w:hAnsi="Times New Roman" w:cs="Times New Roman"/>
        </w:rPr>
        <w:br/>
        <w:t xml:space="preserve">ta nie zapewnia dziecku bezpieczeństwa. </w:t>
      </w:r>
    </w:p>
    <w:p w14:paraId="1395DA40" w14:textId="77777777" w:rsidR="0053251D" w:rsidRPr="00AA18E7" w:rsidRDefault="0053251D" w:rsidP="0053251D">
      <w:pPr>
        <w:numPr>
          <w:ilvl w:val="0"/>
          <w:numId w:val="156"/>
        </w:numPr>
        <w:tabs>
          <w:tab w:val="left" w:pos="360"/>
        </w:tabs>
        <w:autoSpaceDE w:val="0"/>
        <w:ind w:left="284" w:hanging="284"/>
        <w:rPr>
          <w:rFonts w:ascii="Times New Roman" w:hAnsi="Times New Roman" w:cs="Times New Roman"/>
        </w:rPr>
      </w:pPr>
      <w:r w:rsidRPr="00AA18E7">
        <w:rPr>
          <w:rFonts w:ascii="Times New Roman" w:hAnsi="Times New Roman" w:cs="Times New Roman"/>
        </w:rPr>
        <w:t>Dyrektor drogą zarządzenie określa szczegółowe warunki przyprowadzania i odbierania dziecka z oddziału przedszkolnego, z uwzględnieniem:</w:t>
      </w:r>
    </w:p>
    <w:p w14:paraId="76E28D82" w14:textId="77777777" w:rsidR="0053251D" w:rsidRPr="00AA18E7" w:rsidRDefault="0053251D" w:rsidP="0053251D">
      <w:pPr>
        <w:numPr>
          <w:ilvl w:val="0"/>
          <w:numId w:val="157"/>
        </w:numPr>
        <w:suppressAutoHyphens w:val="0"/>
        <w:rPr>
          <w:rFonts w:ascii="Times New Roman" w:hAnsi="Times New Roman" w:cs="Times New Roman"/>
          <w:lang w:eastAsia="pl-PL"/>
        </w:rPr>
      </w:pPr>
      <w:r w:rsidRPr="00AA18E7">
        <w:rPr>
          <w:rFonts w:ascii="Times New Roman" w:hAnsi="Times New Roman" w:cs="Times New Roman"/>
          <w:lang w:eastAsia="pl-PL"/>
        </w:rPr>
        <w:t>sytuacji, które uzasadniają odmowę wydania dziecka z oddziału przedszkolnego oraz trybu postępowania w przypadku odmowy;</w:t>
      </w:r>
    </w:p>
    <w:p w14:paraId="6C5BA045" w14:textId="77777777" w:rsidR="0053251D" w:rsidRPr="00AA18E7" w:rsidRDefault="0053251D" w:rsidP="0053251D">
      <w:pPr>
        <w:numPr>
          <w:ilvl w:val="0"/>
          <w:numId w:val="157"/>
        </w:numPr>
        <w:suppressAutoHyphens w:val="0"/>
        <w:rPr>
          <w:rFonts w:ascii="Times New Roman" w:hAnsi="Times New Roman" w:cs="Times New Roman"/>
          <w:lang w:eastAsia="pl-PL"/>
        </w:rPr>
      </w:pPr>
      <w:r w:rsidRPr="00AA18E7">
        <w:rPr>
          <w:rFonts w:ascii="Times New Roman" w:hAnsi="Times New Roman" w:cs="Times New Roman"/>
          <w:lang w:eastAsia="pl-PL"/>
        </w:rPr>
        <w:t>zasad upoważniania osób do odbioru dziecka z oddziału przedszkolnego;</w:t>
      </w:r>
    </w:p>
    <w:p w14:paraId="12207493" w14:textId="77777777" w:rsidR="0053251D" w:rsidRDefault="0053251D" w:rsidP="0053251D">
      <w:pPr>
        <w:numPr>
          <w:ilvl w:val="0"/>
          <w:numId w:val="157"/>
        </w:numPr>
        <w:suppressAutoHyphens w:val="0"/>
        <w:rPr>
          <w:rFonts w:ascii="Times New Roman" w:hAnsi="Times New Roman" w:cs="Times New Roman"/>
          <w:lang w:eastAsia="pl-PL"/>
        </w:rPr>
      </w:pPr>
      <w:r w:rsidRPr="00AA18E7">
        <w:rPr>
          <w:rFonts w:ascii="Times New Roman" w:hAnsi="Times New Roman" w:cs="Times New Roman"/>
          <w:lang w:eastAsia="pl-PL"/>
        </w:rPr>
        <w:t>trybu postępowania w sytuacji gdy dziecko nie zostanie odebrane z oddziału przedszkolnego.</w:t>
      </w:r>
    </w:p>
    <w:p w14:paraId="0224E879" w14:textId="77777777" w:rsidR="0053251D" w:rsidRPr="00AA18E7" w:rsidRDefault="0053251D" w:rsidP="0053251D">
      <w:pPr>
        <w:suppressAutoHyphens w:val="0"/>
        <w:ind w:left="1364"/>
        <w:rPr>
          <w:rFonts w:ascii="Times New Roman" w:hAnsi="Times New Roman" w:cs="Times New Roman"/>
          <w:lang w:eastAsia="pl-PL"/>
        </w:rPr>
      </w:pPr>
    </w:p>
    <w:p w14:paraId="5CF71EDB" w14:textId="77777777" w:rsidR="0053251D" w:rsidRPr="00AA18E7" w:rsidRDefault="0053251D" w:rsidP="0053251D">
      <w:pPr>
        <w:pStyle w:val="Podtytu"/>
        <w:rPr>
          <w:rFonts w:ascii="Times New Roman" w:hAnsi="Times New Roman"/>
          <w:lang w:eastAsia="pl-PL"/>
        </w:rPr>
      </w:pPr>
      <w:bookmarkStart w:id="37" w:name="_Toc125456600"/>
      <w:r w:rsidRPr="00AA18E7">
        <w:rPr>
          <w:rFonts w:ascii="Times New Roman" w:hAnsi="Times New Roman"/>
          <w:lang w:eastAsia="pl-PL"/>
        </w:rPr>
        <w:t xml:space="preserve">§ </w:t>
      </w:r>
      <w:r>
        <w:rPr>
          <w:rFonts w:ascii="Times New Roman" w:hAnsi="Times New Roman"/>
          <w:lang w:eastAsia="pl-PL"/>
        </w:rPr>
        <w:t>27</w:t>
      </w:r>
      <w:r w:rsidRPr="00AA18E7">
        <w:rPr>
          <w:rFonts w:ascii="Times New Roman" w:hAnsi="Times New Roman"/>
          <w:lang w:eastAsia="pl-PL"/>
        </w:rPr>
        <w:br/>
        <w:t>Formy współdziałania z rodzicami</w:t>
      </w:r>
      <w:bookmarkEnd w:id="37"/>
      <w:r w:rsidRPr="00AA18E7">
        <w:rPr>
          <w:rFonts w:ascii="Times New Roman" w:hAnsi="Times New Roman"/>
          <w:lang w:eastAsia="pl-PL"/>
        </w:rPr>
        <w:t xml:space="preserve"> </w:t>
      </w:r>
    </w:p>
    <w:p w14:paraId="0F679A8B" w14:textId="77777777" w:rsidR="0053251D" w:rsidRPr="00AA18E7" w:rsidRDefault="0053251D" w:rsidP="0053251D">
      <w:pPr>
        <w:tabs>
          <w:tab w:val="left" w:pos="360"/>
        </w:tabs>
        <w:autoSpaceDE w:val="0"/>
        <w:ind w:left="284"/>
        <w:rPr>
          <w:rFonts w:ascii="Times New Roman" w:hAnsi="Times New Roman" w:cs="Times New Roman"/>
        </w:rPr>
      </w:pPr>
    </w:p>
    <w:p w14:paraId="14A08EF4" w14:textId="77777777" w:rsidR="0053251D" w:rsidRPr="00AA18E7" w:rsidRDefault="0053251D" w:rsidP="0053251D">
      <w:pPr>
        <w:numPr>
          <w:ilvl w:val="0"/>
          <w:numId w:val="158"/>
        </w:numPr>
        <w:tabs>
          <w:tab w:val="left" w:pos="360"/>
        </w:tabs>
        <w:autoSpaceDE w:val="0"/>
        <w:ind w:left="284" w:hanging="284"/>
        <w:rPr>
          <w:rFonts w:ascii="Times New Roman" w:hAnsi="Times New Roman" w:cs="Times New Roman"/>
        </w:rPr>
      </w:pPr>
      <w:r w:rsidRPr="00AA18E7">
        <w:rPr>
          <w:rFonts w:ascii="Times New Roman" w:hAnsi="Times New Roman" w:cs="Times New Roman"/>
        </w:rPr>
        <w:t>Rodzice dzieci uczęszczających do oddziału przedszkolnego mają prawo do:</w:t>
      </w:r>
    </w:p>
    <w:p w14:paraId="6E98F2EA" w14:textId="77777777" w:rsidR="0053251D" w:rsidRPr="00AA18E7" w:rsidRDefault="0053251D" w:rsidP="0053251D">
      <w:pPr>
        <w:numPr>
          <w:ilvl w:val="0"/>
          <w:numId w:val="159"/>
        </w:numPr>
        <w:suppressAutoHyphens w:val="0"/>
        <w:rPr>
          <w:rFonts w:ascii="Times New Roman" w:hAnsi="Times New Roman" w:cs="Times New Roman"/>
          <w:lang w:eastAsia="pl-PL"/>
        </w:rPr>
      </w:pPr>
      <w:r w:rsidRPr="00AA18E7">
        <w:rPr>
          <w:rFonts w:ascii="Times New Roman" w:hAnsi="Times New Roman" w:cs="Times New Roman"/>
          <w:lang w:eastAsia="pl-PL"/>
        </w:rPr>
        <w:t>znajomości realizowanych programów i planów zajęć;</w:t>
      </w:r>
    </w:p>
    <w:p w14:paraId="7CABF7C3" w14:textId="77777777" w:rsidR="0053251D" w:rsidRPr="00AA18E7" w:rsidRDefault="0053251D" w:rsidP="0053251D">
      <w:pPr>
        <w:numPr>
          <w:ilvl w:val="0"/>
          <w:numId w:val="159"/>
        </w:numPr>
        <w:suppressAutoHyphens w:val="0"/>
        <w:rPr>
          <w:rFonts w:ascii="Times New Roman" w:hAnsi="Times New Roman" w:cs="Times New Roman"/>
          <w:lang w:eastAsia="pl-PL"/>
        </w:rPr>
      </w:pPr>
      <w:r w:rsidRPr="00AA18E7">
        <w:rPr>
          <w:rFonts w:ascii="Times New Roman" w:hAnsi="Times New Roman" w:cs="Times New Roman"/>
          <w:lang w:eastAsia="pl-PL"/>
        </w:rPr>
        <w:t xml:space="preserve">uzyskiwania rzetelnej informacji na temat swojego dziecka, jego zachowania </w:t>
      </w:r>
      <w:r w:rsidRPr="00AA18E7">
        <w:rPr>
          <w:rFonts w:ascii="Times New Roman" w:hAnsi="Times New Roman" w:cs="Times New Roman"/>
          <w:lang w:eastAsia="pl-PL"/>
        </w:rPr>
        <w:br/>
        <w:t>i rozwoju;</w:t>
      </w:r>
    </w:p>
    <w:p w14:paraId="6C4CDE50" w14:textId="77777777" w:rsidR="0053251D" w:rsidRPr="00AA18E7" w:rsidRDefault="0053251D" w:rsidP="0053251D">
      <w:pPr>
        <w:numPr>
          <w:ilvl w:val="0"/>
          <w:numId w:val="159"/>
        </w:numPr>
        <w:suppressAutoHyphens w:val="0"/>
        <w:rPr>
          <w:rFonts w:ascii="Times New Roman" w:hAnsi="Times New Roman" w:cs="Times New Roman"/>
          <w:lang w:eastAsia="pl-PL"/>
        </w:rPr>
      </w:pPr>
      <w:r w:rsidRPr="00AA18E7">
        <w:rPr>
          <w:rFonts w:ascii="Times New Roman" w:hAnsi="Times New Roman" w:cs="Times New Roman"/>
          <w:lang w:eastAsia="pl-PL"/>
        </w:rPr>
        <w:t>pomocy w rozpoznawaniu przyczyn trudności rozwojowych dzieci, a także rozpoznawania ich zainteresowań i uzdolnień;</w:t>
      </w:r>
    </w:p>
    <w:p w14:paraId="5BF9813F" w14:textId="77777777" w:rsidR="0053251D" w:rsidRPr="00AA18E7" w:rsidRDefault="0053251D" w:rsidP="0053251D">
      <w:pPr>
        <w:numPr>
          <w:ilvl w:val="0"/>
          <w:numId w:val="159"/>
        </w:numPr>
        <w:suppressAutoHyphens w:val="0"/>
        <w:rPr>
          <w:rFonts w:ascii="Times New Roman" w:hAnsi="Times New Roman" w:cs="Times New Roman"/>
          <w:lang w:eastAsia="pl-PL"/>
        </w:rPr>
      </w:pPr>
      <w:r w:rsidRPr="00AA18E7">
        <w:rPr>
          <w:rFonts w:ascii="Times New Roman" w:hAnsi="Times New Roman" w:cs="Times New Roman"/>
          <w:lang w:eastAsia="pl-PL"/>
        </w:rPr>
        <w:lastRenderedPageBreak/>
        <w:t xml:space="preserve">zgłaszania i realizacji własnych pomysłów związanych z organizacją oddziału przedszkolnego, wyposażenia sali, organizacją uroczystości, wycieczek </w:t>
      </w:r>
      <w:r w:rsidRPr="00AA18E7">
        <w:rPr>
          <w:rFonts w:ascii="Times New Roman" w:hAnsi="Times New Roman" w:cs="Times New Roman"/>
          <w:lang w:eastAsia="pl-PL"/>
        </w:rPr>
        <w:br/>
        <w:t>i dodatkowych zajęć;</w:t>
      </w:r>
    </w:p>
    <w:p w14:paraId="0DE0342B" w14:textId="77777777" w:rsidR="0053251D" w:rsidRPr="00AA18E7" w:rsidRDefault="0053251D" w:rsidP="0053251D">
      <w:pPr>
        <w:numPr>
          <w:ilvl w:val="0"/>
          <w:numId w:val="159"/>
        </w:numPr>
        <w:suppressAutoHyphens w:val="0"/>
        <w:rPr>
          <w:rFonts w:ascii="Times New Roman" w:hAnsi="Times New Roman" w:cs="Times New Roman"/>
          <w:lang w:eastAsia="pl-PL"/>
        </w:rPr>
      </w:pPr>
      <w:r w:rsidRPr="00AA18E7">
        <w:rPr>
          <w:rFonts w:ascii="Times New Roman" w:hAnsi="Times New Roman" w:cs="Times New Roman"/>
          <w:lang w:eastAsia="pl-PL"/>
        </w:rPr>
        <w:t>wyrażania opinii na temat organizacji wyżywienia dzieci i wypoczynku.</w:t>
      </w:r>
    </w:p>
    <w:p w14:paraId="6D3E06C6" w14:textId="77777777" w:rsidR="0053251D" w:rsidRPr="00AA18E7" w:rsidRDefault="0053251D" w:rsidP="0053251D">
      <w:pPr>
        <w:numPr>
          <w:ilvl w:val="0"/>
          <w:numId w:val="158"/>
        </w:numPr>
        <w:tabs>
          <w:tab w:val="left" w:pos="360"/>
        </w:tabs>
        <w:autoSpaceDE w:val="0"/>
        <w:ind w:left="284" w:hanging="284"/>
        <w:rPr>
          <w:rFonts w:ascii="Times New Roman" w:hAnsi="Times New Roman" w:cs="Times New Roman"/>
        </w:rPr>
      </w:pPr>
      <w:r w:rsidRPr="00AA18E7">
        <w:rPr>
          <w:rFonts w:ascii="Times New Roman" w:hAnsi="Times New Roman" w:cs="Times New Roman"/>
        </w:rPr>
        <w:t xml:space="preserve">Obowiązkiem rodziców jest: </w:t>
      </w:r>
    </w:p>
    <w:p w14:paraId="7F96B9C2" w14:textId="77777777" w:rsidR="0053251D" w:rsidRPr="00AA18E7" w:rsidRDefault="0053251D" w:rsidP="0053251D">
      <w:pPr>
        <w:numPr>
          <w:ilvl w:val="0"/>
          <w:numId w:val="160"/>
        </w:numPr>
        <w:suppressAutoHyphens w:val="0"/>
        <w:rPr>
          <w:rFonts w:ascii="Times New Roman" w:hAnsi="Times New Roman" w:cs="Times New Roman"/>
          <w:lang w:eastAsia="pl-PL"/>
        </w:rPr>
      </w:pPr>
      <w:r w:rsidRPr="00AA18E7">
        <w:rPr>
          <w:rFonts w:ascii="Times New Roman" w:hAnsi="Times New Roman" w:cs="Times New Roman"/>
          <w:lang w:eastAsia="pl-PL"/>
        </w:rPr>
        <w:t>punktualne przyprowadzanie i odbieranie dziecka z oddziału przedszkolnego przez rodziców lub upoważnioną przez rodziców osobę zapewniającą dziecku bezpieczeństwo;</w:t>
      </w:r>
    </w:p>
    <w:p w14:paraId="546153F7" w14:textId="77777777" w:rsidR="0053251D" w:rsidRPr="00AA18E7" w:rsidRDefault="0053251D" w:rsidP="0053251D">
      <w:pPr>
        <w:numPr>
          <w:ilvl w:val="0"/>
          <w:numId w:val="160"/>
        </w:numPr>
        <w:suppressAutoHyphens w:val="0"/>
        <w:rPr>
          <w:rFonts w:ascii="Times New Roman" w:hAnsi="Times New Roman" w:cs="Times New Roman"/>
          <w:lang w:eastAsia="pl-PL"/>
        </w:rPr>
      </w:pPr>
      <w:r w:rsidRPr="00AA18E7">
        <w:rPr>
          <w:rFonts w:ascii="Times New Roman" w:hAnsi="Times New Roman" w:cs="Times New Roman"/>
          <w:lang w:eastAsia="pl-PL"/>
        </w:rPr>
        <w:t>informowanie o przyczynach nieobecności dziecka w szkole;</w:t>
      </w:r>
    </w:p>
    <w:p w14:paraId="34DF1AC0" w14:textId="77777777" w:rsidR="0053251D" w:rsidRPr="00AA18E7" w:rsidRDefault="0053251D" w:rsidP="0053251D">
      <w:pPr>
        <w:numPr>
          <w:ilvl w:val="0"/>
          <w:numId w:val="160"/>
        </w:numPr>
        <w:suppressAutoHyphens w:val="0"/>
        <w:rPr>
          <w:rFonts w:ascii="Times New Roman" w:hAnsi="Times New Roman" w:cs="Times New Roman"/>
          <w:lang w:eastAsia="pl-PL"/>
        </w:rPr>
      </w:pPr>
      <w:r w:rsidRPr="00AA18E7">
        <w:rPr>
          <w:rFonts w:ascii="Times New Roman" w:hAnsi="Times New Roman" w:cs="Times New Roman"/>
          <w:lang w:eastAsia="pl-PL"/>
        </w:rPr>
        <w:t>zaopatrzenie dziecka w niezbędne przedmioty, przybory i pomoce umożliwiające dziecku pełną aktywność na zajęciach;</w:t>
      </w:r>
    </w:p>
    <w:p w14:paraId="6E12006E" w14:textId="77777777" w:rsidR="0053251D" w:rsidRPr="00AA18E7" w:rsidRDefault="0053251D" w:rsidP="0053251D">
      <w:pPr>
        <w:numPr>
          <w:ilvl w:val="0"/>
          <w:numId w:val="160"/>
        </w:numPr>
        <w:suppressAutoHyphens w:val="0"/>
        <w:rPr>
          <w:rFonts w:ascii="Times New Roman" w:hAnsi="Times New Roman" w:cs="Times New Roman"/>
          <w:lang w:eastAsia="pl-PL"/>
        </w:rPr>
      </w:pPr>
      <w:r w:rsidRPr="00AA18E7">
        <w:rPr>
          <w:rFonts w:ascii="Times New Roman" w:hAnsi="Times New Roman" w:cs="Times New Roman"/>
          <w:lang w:eastAsia="pl-PL"/>
        </w:rPr>
        <w:t xml:space="preserve">informowanie dyrektora lub nauczyciela dziecka o wszelkich zdarzeniach </w:t>
      </w:r>
      <w:r w:rsidRPr="00AA18E7">
        <w:rPr>
          <w:rFonts w:ascii="Times New Roman" w:hAnsi="Times New Roman" w:cs="Times New Roman"/>
          <w:lang w:eastAsia="pl-PL"/>
        </w:rPr>
        <w:br/>
        <w:t>i sytuacjach mających bezpośredni związek z dzieckiem, jego bezpieczeństwem oraz kondycją zdrowotną i emocjonalną;</w:t>
      </w:r>
    </w:p>
    <w:p w14:paraId="43A75D25" w14:textId="77777777" w:rsidR="0053251D" w:rsidRPr="00AA18E7" w:rsidRDefault="0053251D" w:rsidP="0053251D">
      <w:pPr>
        <w:numPr>
          <w:ilvl w:val="0"/>
          <w:numId w:val="160"/>
        </w:numPr>
        <w:suppressAutoHyphens w:val="0"/>
        <w:rPr>
          <w:rFonts w:ascii="Times New Roman" w:hAnsi="Times New Roman" w:cs="Times New Roman"/>
          <w:lang w:eastAsia="pl-PL"/>
        </w:rPr>
      </w:pPr>
      <w:r w:rsidRPr="00AA18E7">
        <w:rPr>
          <w:rFonts w:ascii="Times New Roman" w:hAnsi="Times New Roman" w:cs="Times New Roman"/>
          <w:lang w:eastAsia="pl-PL"/>
        </w:rPr>
        <w:t>współdziałanie z nauczycielem w celu skutecznego stymulowania rozwoju dziecka z uwzględnieniem jego indywidualnych potrzeb.</w:t>
      </w:r>
    </w:p>
    <w:p w14:paraId="06AD1E8D" w14:textId="77777777" w:rsidR="0053251D" w:rsidRPr="00AA18E7" w:rsidRDefault="0053251D" w:rsidP="0053251D">
      <w:pPr>
        <w:numPr>
          <w:ilvl w:val="0"/>
          <w:numId w:val="158"/>
        </w:numPr>
        <w:tabs>
          <w:tab w:val="left" w:pos="360"/>
        </w:tabs>
        <w:autoSpaceDE w:val="0"/>
        <w:ind w:left="284" w:hanging="284"/>
        <w:rPr>
          <w:rFonts w:ascii="Times New Roman" w:hAnsi="Times New Roman" w:cs="Times New Roman"/>
        </w:rPr>
      </w:pPr>
      <w:r w:rsidRPr="00AA18E7">
        <w:rPr>
          <w:rFonts w:ascii="Times New Roman" w:hAnsi="Times New Roman" w:cs="Times New Roman"/>
        </w:rPr>
        <w:t>Szkoła określa formy współdziałania z rodzicami oraz częstotliwość organizowania stałych spotkań z rodzicami:</w:t>
      </w:r>
    </w:p>
    <w:p w14:paraId="3A79ACFD" w14:textId="77777777" w:rsidR="0053251D" w:rsidRPr="00AA18E7" w:rsidRDefault="0053251D" w:rsidP="0053251D">
      <w:pPr>
        <w:numPr>
          <w:ilvl w:val="0"/>
          <w:numId w:val="161"/>
        </w:numPr>
        <w:suppressAutoHyphens w:val="0"/>
        <w:rPr>
          <w:rFonts w:ascii="Times New Roman" w:hAnsi="Times New Roman" w:cs="Times New Roman"/>
          <w:lang w:eastAsia="pl-PL"/>
        </w:rPr>
      </w:pPr>
      <w:r w:rsidRPr="00AA18E7">
        <w:rPr>
          <w:rFonts w:ascii="Times New Roman" w:hAnsi="Times New Roman" w:cs="Times New Roman"/>
          <w:lang w:eastAsia="pl-PL"/>
        </w:rPr>
        <w:t>zebrania oddziałowe, nie rzadziej niż 4 razy w roku;</w:t>
      </w:r>
    </w:p>
    <w:p w14:paraId="68EE2E5D" w14:textId="77777777" w:rsidR="0053251D" w:rsidRPr="00AA18E7" w:rsidRDefault="0053251D" w:rsidP="0053251D">
      <w:pPr>
        <w:numPr>
          <w:ilvl w:val="0"/>
          <w:numId w:val="161"/>
        </w:numPr>
        <w:suppressAutoHyphens w:val="0"/>
        <w:rPr>
          <w:rFonts w:ascii="Times New Roman" w:hAnsi="Times New Roman" w:cs="Times New Roman"/>
          <w:lang w:eastAsia="pl-PL"/>
        </w:rPr>
      </w:pPr>
      <w:r w:rsidRPr="00AA18E7">
        <w:rPr>
          <w:rFonts w:ascii="Times New Roman" w:hAnsi="Times New Roman" w:cs="Times New Roman"/>
          <w:lang w:eastAsia="pl-PL"/>
        </w:rPr>
        <w:t>konsultacje indywidualne zgodnie z harmonogramem ustalonym przez dyrektora;</w:t>
      </w:r>
    </w:p>
    <w:p w14:paraId="1475986E" w14:textId="77777777" w:rsidR="0053251D" w:rsidRPr="001F63CF" w:rsidRDefault="0053251D" w:rsidP="0053251D">
      <w:pPr>
        <w:numPr>
          <w:ilvl w:val="0"/>
          <w:numId w:val="161"/>
        </w:numPr>
        <w:suppressAutoHyphens w:val="0"/>
        <w:rPr>
          <w:rFonts w:ascii="Times New Roman" w:hAnsi="Times New Roman" w:cs="Times New Roman"/>
          <w:lang w:eastAsia="pl-PL"/>
        </w:rPr>
      </w:pPr>
      <w:r w:rsidRPr="00AA18E7">
        <w:rPr>
          <w:rFonts w:ascii="Times New Roman" w:hAnsi="Times New Roman" w:cs="Times New Roman"/>
          <w:lang w:eastAsia="pl-PL"/>
        </w:rPr>
        <w:t>uroczystości, warsztaty z udziałem rodziców i innych członków rodziny, zgodnie z</w:t>
      </w:r>
      <w:r>
        <w:rPr>
          <w:rFonts w:ascii="Times New Roman" w:hAnsi="Times New Roman" w:cs="Times New Roman"/>
          <w:lang w:eastAsia="pl-PL"/>
        </w:rPr>
        <w:t> </w:t>
      </w:r>
      <w:r w:rsidRPr="001F63CF">
        <w:rPr>
          <w:rFonts w:ascii="Times New Roman" w:hAnsi="Times New Roman" w:cs="Times New Roman"/>
          <w:lang w:eastAsia="pl-PL"/>
        </w:rPr>
        <w:t>planem pracy oddziału przedszkolnego na dany rok szkolny;</w:t>
      </w:r>
    </w:p>
    <w:p w14:paraId="7E6563FD" w14:textId="77777777" w:rsidR="0053251D" w:rsidRPr="00AA18E7" w:rsidRDefault="0053251D" w:rsidP="0053251D">
      <w:pPr>
        <w:numPr>
          <w:ilvl w:val="0"/>
          <w:numId w:val="161"/>
        </w:numPr>
        <w:suppressAutoHyphens w:val="0"/>
        <w:rPr>
          <w:rFonts w:ascii="Times New Roman" w:hAnsi="Times New Roman" w:cs="Times New Roman"/>
          <w:lang w:eastAsia="pl-PL"/>
        </w:rPr>
      </w:pPr>
      <w:r w:rsidRPr="00AA18E7">
        <w:rPr>
          <w:rFonts w:ascii="Times New Roman" w:hAnsi="Times New Roman" w:cs="Times New Roman"/>
          <w:lang w:eastAsia="pl-PL"/>
        </w:rPr>
        <w:t>tablicy informacji dla rodziców dzieci uczęszczających do oddziału przedszkolnego;</w:t>
      </w:r>
    </w:p>
    <w:p w14:paraId="12B9CB50" w14:textId="77777777" w:rsidR="0053251D" w:rsidRPr="00AA18E7" w:rsidRDefault="0053251D" w:rsidP="0053251D">
      <w:pPr>
        <w:numPr>
          <w:ilvl w:val="0"/>
          <w:numId w:val="161"/>
        </w:numPr>
        <w:suppressAutoHyphens w:val="0"/>
        <w:rPr>
          <w:rFonts w:ascii="Times New Roman" w:hAnsi="Times New Roman" w:cs="Times New Roman"/>
          <w:lang w:eastAsia="pl-PL"/>
        </w:rPr>
      </w:pPr>
      <w:r w:rsidRPr="00AA18E7">
        <w:rPr>
          <w:rFonts w:ascii="Times New Roman" w:hAnsi="Times New Roman" w:cs="Times New Roman"/>
          <w:lang w:eastAsia="pl-PL"/>
        </w:rPr>
        <w:t>wystawy prac plastycznych dzieci oddziału przedszkolnego;</w:t>
      </w:r>
    </w:p>
    <w:p w14:paraId="7CB96CD6" w14:textId="77777777" w:rsidR="0053251D" w:rsidRPr="00AA18E7" w:rsidRDefault="0053251D" w:rsidP="0053251D">
      <w:pPr>
        <w:numPr>
          <w:ilvl w:val="0"/>
          <w:numId w:val="161"/>
        </w:numPr>
        <w:suppressAutoHyphens w:val="0"/>
        <w:rPr>
          <w:rFonts w:ascii="Times New Roman" w:hAnsi="Times New Roman" w:cs="Times New Roman"/>
          <w:lang w:eastAsia="pl-PL"/>
        </w:rPr>
      </w:pPr>
      <w:r w:rsidRPr="00AA18E7">
        <w:rPr>
          <w:rFonts w:ascii="Times New Roman" w:hAnsi="Times New Roman" w:cs="Times New Roman"/>
          <w:lang w:eastAsia="pl-PL"/>
        </w:rPr>
        <w:t>strony internetowej szkoły.</w:t>
      </w:r>
    </w:p>
    <w:p w14:paraId="70915775" w14:textId="77777777" w:rsidR="0053251D" w:rsidRPr="00AA18E7" w:rsidRDefault="0053251D" w:rsidP="0053251D">
      <w:pPr>
        <w:ind w:left="1440"/>
        <w:rPr>
          <w:rFonts w:ascii="Times New Roman" w:hAnsi="Times New Roman" w:cs="Times New Roman"/>
          <w:lang w:eastAsia="pl-PL"/>
        </w:rPr>
      </w:pPr>
    </w:p>
    <w:p w14:paraId="12D51E51" w14:textId="77777777" w:rsidR="0053251D" w:rsidRPr="00B045C5" w:rsidRDefault="0053251D" w:rsidP="0053251D">
      <w:pPr>
        <w:pStyle w:val="Podtytu"/>
        <w:rPr>
          <w:rFonts w:ascii="Times New Roman" w:hAnsi="Times New Roman"/>
          <w:lang w:eastAsia="pl-PL"/>
        </w:rPr>
      </w:pPr>
      <w:bookmarkStart w:id="38" w:name="_Toc125456601"/>
      <w:r w:rsidRPr="00B045C5">
        <w:rPr>
          <w:rFonts w:ascii="Times New Roman" w:hAnsi="Times New Roman"/>
          <w:lang w:eastAsia="pl-PL"/>
        </w:rPr>
        <w:t>§ 28</w:t>
      </w:r>
      <w:r w:rsidRPr="00AA18E7">
        <w:rPr>
          <w:rFonts w:ascii="Times New Roman" w:hAnsi="Times New Roman"/>
          <w:lang w:eastAsia="pl-PL"/>
        </w:rPr>
        <w:br/>
      </w:r>
      <w:r w:rsidRPr="00B045C5">
        <w:rPr>
          <w:rFonts w:ascii="Times New Roman" w:hAnsi="Times New Roman"/>
          <w:lang w:eastAsia="pl-PL"/>
        </w:rPr>
        <w:t>Organizacja pracy oddziału przedszkolnego</w:t>
      </w:r>
      <w:bookmarkEnd w:id="38"/>
    </w:p>
    <w:p w14:paraId="14F8B1D1" w14:textId="77777777" w:rsidR="0053251D" w:rsidRPr="00B045C5" w:rsidRDefault="0053251D" w:rsidP="0053251D">
      <w:pPr>
        <w:jc w:val="center"/>
        <w:rPr>
          <w:rFonts w:ascii="Times New Roman" w:hAnsi="Times New Roman" w:cs="Times New Roman"/>
          <w:lang w:eastAsia="pl-PL"/>
        </w:rPr>
      </w:pPr>
    </w:p>
    <w:p w14:paraId="23CA4EBB" w14:textId="77777777" w:rsidR="0053251D" w:rsidRPr="001F63CF" w:rsidRDefault="0053251D" w:rsidP="0053251D">
      <w:pPr>
        <w:numPr>
          <w:ilvl w:val="0"/>
          <w:numId w:val="162"/>
        </w:numPr>
        <w:tabs>
          <w:tab w:val="left" w:pos="360"/>
        </w:tabs>
        <w:autoSpaceDE w:val="0"/>
        <w:ind w:left="284" w:hanging="284"/>
        <w:rPr>
          <w:rFonts w:ascii="Times New Roman" w:hAnsi="Times New Roman" w:cs="Times New Roman"/>
        </w:rPr>
      </w:pPr>
      <w:r w:rsidRPr="00B045C5">
        <w:rPr>
          <w:rFonts w:ascii="Times New Roman" w:hAnsi="Times New Roman" w:cs="Times New Roman"/>
        </w:rPr>
        <w:t>W oddziale przedszkolnym realizacja obowiązku przedszkolnego trwa 1 rok.</w:t>
      </w:r>
    </w:p>
    <w:p w14:paraId="233B316E" w14:textId="77777777" w:rsidR="0053251D" w:rsidRPr="00AA18E7" w:rsidRDefault="0053251D" w:rsidP="0053251D">
      <w:pPr>
        <w:numPr>
          <w:ilvl w:val="0"/>
          <w:numId w:val="162"/>
        </w:numPr>
        <w:tabs>
          <w:tab w:val="left" w:pos="360"/>
        </w:tabs>
        <w:autoSpaceDE w:val="0"/>
        <w:ind w:left="284" w:hanging="284"/>
        <w:rPr>
          <w:rFonts w:ascii="Times New Roman" w:hAnsi="Times New Roman" w:cs="Times New Roman"/>
        </w:rPr>
      </w:pPr>
      <w:r w:rsidRPr="00AA18E7">
        <w:rPr>
          <w:rFonts w:ascii="Times New Roman" w:hAnsi="Times New Roman" w:cs="Times New Roman"/>
        </w:rPr>
        <w:t>Oddział przedszkolny funkcjonuje od poniedziałku do piątku w godzinach ustalonych przez dyrektora szkoły zgodnie z organizacją pracy szkoły na dany rok szkolny.</w:t>
      </w:r>
    </w:p>
    <w:p w14:paraId="30E4061B" w14:textId="77777777" w:rsidR="0053251D" w:rsidRPr="00AA18E7" w:rsidRDefault="0053251D" w:rsidP="0053251D">
      <w:pPr>
        <w:numPr>
          <w:ilvl w:val="0"/>
          <w:numId w:val="162"/>
        </w:numPr>
        <w:tabs>
          <w:tab w:val="left" w:pos="360"/>
        </w:tabs>
        <w:autoSpaceDE w:val="0"/>
        <w:ind w:left="284" w:hanging="284"/>
        <w:rPr>
          <w:rFonts w:ascii="Times New Roman" w:hAnsi="Times New Roman" w:cs="Times New Roman"/>
        </w:rPr>
      </w:pPr>
      <w:r w:rsidRPr="00AA18E7">
        <w:rPr>
          <w:rFonts w:ascii="Times New Roman" w:hAnsi="Times New Roman" w:cs="Times New Roman"/>
        </w:rPr>
        <w:lastRenderedPageBreak/>
        <w:t>Zajęcia przeznaczone na realizację podstawy programowej trwają 5 godzin zegarowych dziennie, a czas zajęć wynosi 60 minut.</w:t>
      </w:r>
    </w:p>
    <w:p w14:paraId="36CAF5AD" w14:textId="77777777" w:rsidR="0053251D" w:rsidRPr="00AA18E7" w:rsidRDefault="0053251D" w:rsidP="0053251D">
      <w:pPr>
        <w:numPr>
          <w:ilvl w:val="0"/>
          <w:numId w:val="162"/>
        </w:numPr>
        <w:tabs>
          <w:tab w:val="left" w:pos="360"/>
        </w:tabs>
        <w:autoSpaceDE w:val="0"/>
        <w:ind w:left="284" w:hanging="284"/>
        <w:rPr>
          <w:rFonts w:ascii="Times New Roman" w:hAnsi="Times New Roman" w:cs="Times New Roman"/>
        </w:rPr>
      </w:pPr>
      <w:r w:rsidRPr="00AA18E7">
        <w:rPr>
          <w:rFonts w:ascii="Times New Roman" w:hAnsi="Times New Roman" w:cs="Times New Roman"/>
        </w:rPr>
        <w:t>Na wniosek rodziców mogą być prowadzone zajęcia dodatkowe</w:t>
      </w:r>
      <w:r>
        <w:rPr>
          <w:rFonts w:ascii="Times New Roman" w:hAnsi="Times New Roman" w:cs="Times New Roman"/>
        </w:rPr>
        <w:t>.</w:t>
      </w:r>
    </w:p>
    <w:p w14:paraId="233FCCB5" w14:textId="77777777" w:rsidR="0053251D" w:rsidRPr="00AA18E7" w:rsidRDefault="0053251D" w:rsidP="0053251D">
      <w:pPr>
        <w:numPr>
          <w:ilvl w:val="0"/>
          <w:numId w:val="162"/>
        </w:numPr>
        <w:tabs>
          <w:tab w:val="left" w:pos="360"/>
        </w:tabs>
        <w:autoSpaceDE w:val="0"/>
        <w:ind w:left="284" w:hanging="284"/>
        <w:rPr>
          <w:rFonts w:ascii="Times New Roman" w:hAnsi="Times New Roman" w:cs="Times New Roman"/>
        </w:rPr>
      </w:pPr>
      <w:r w:rsidRPr="00AA18E7">
        <w:rPr>
          <w:rFonts w:ascii="Times New Roman" w:hAnsi="Times New Roman" w:cs="Times New Roman"/>
        </w:rPr>
        <w:t xml:space="preserve">Czas trwania zajęć prowadzonych dodatkowo, w szczególności nauki języka obcego </w:t>
      </w:r>
      <w:r w:rsidRPr="00AA18E7">
        <w:rPr>
          <w:rFonts w:ascii="Times New Roman" w:hAnsi="Times New Roman" w:cs="Times New Roman"/>
        </w:rPr>
        <w:br/>
        <w:t>i religii wynosi około 30 minut.</w:t>
      </w:r>
    </w:p>
    <w:p w14:paraId="619D13F1" w14:textId="77777777" w:rsidR="0053251D" w:rsidRPr="00AA18E7" w:rsidRDefault="0053251D" w:rsidP="0053251D">
      <w:pPr>
        <w:numPr>
          <w:ilvl w:val="0"/>
          <w:numId w:val="162"/>
        </w:numPr>
        <w:tabs>
          <w:tab w:val="left" w:pos="360"/>
        </w:tabs>
        <w:autoSpaceDE w:val="0"/>
        <w:ind w:left="284" w:hanging="284"/>
        <w:rPr>
          <w:rFonts w:ascii="Times New Roman" w:hAnsi="Times New Roman" w:cs="Times New Roman"/>
        </w:rPr>
      </w:pPr>
      <w:r w:rsidRPr="00AA18E7">
        <w:rPr>
          <w:rFonts w:ascii="Times New Roman" w:hAnsi="Times New Roman" w:cs="Times New Roman"/>
        </w:rPr>
        <w:t>Oddział przedszkolny funkcjonuje zgodnie z obowiązującym na dany rok kalendarzem roku szkolnego.</w:t>
      </w:r>
    </w:p>
    <w:p w14:paraId="6212FCBC" w14:textId="77777777" w:rsidR="0053251D" w:rsidRPr="00AA18E7" w:rsidRDefault="0053251D" w:rsidP="0053251D">
      <w:pPr>
        <w:numPr>
          <w:ilvl w:val="0"/>
          <w:numId w:val="162"/>
        </w:numPr>
        <w:tabs>
          <w:tab w:val="left" w:pos="360"/>
        </w:tabs>
        <w:autoSpaceDE w:val="0"/>
        <w:ind w:left="284" w:hanging="284"/>
        <w:rPr>
          <w:rFonts w:ascii="Times New Roman" w:hAnsi="Times New Roman" w:cs="Times New Roman"/>
        </w:rPr>
      </w:pPr>
      <w:r w:rsidRPr="00AA18E7">
        <w:rPr>
          <w:rFonts w:ascii="Times New Roman" w:hAnsi="Times New Roman" w:cs="Times New Roman"/>
        </w:rPr>
        <w:t>Organizację pracy</w:t>
      </w:r>
      <w:r>
        <w:rPr>
          <w:rFonts w:ascii="Times New Roman" w:hAnsi="Times New Roman" w:cs="Times New Roman"/>
        </w:rPr>
        <w:t xml:space="preserve"> oddziału przedszkolnego</w:t>
      </w:r>
      <w:r w:rsidRPr="00AA18E7">
        <w:rPr>
          <w:rFonts w:ascii="Times New Roman" w:hAnsi="Times New Roman" w:cs="Times New Roman"/>
        </w:rPr>
        <w:t xml:space="preserve"> określa ramowy rozkład dnia ustalony przez dyrektora z uwzględnieniem zasad ochrony zdrowia i higieny pracy oraz oczekiwań rodziców. </w:t>
      </w:r>
    </w:p>
    <w:p w14:paraId="0D769FA0" w14:textId="77777777" w:rsidR="0053251D" w:rsidRPr="00AA18E7" w:rsidRDefault="0053251D" w:rsidP="0053251D">
      <w:pPr>
        <w:numPr>
          <w:ilvl w:val="0"/>
          <w:numId w:val="162"/>
        </w:numPr>
        <w:tabs>
          <w:tab w:val="left" w:pos="360"/>
        </w:tabs>
        <w:autoSpaceDE w:val="0"/>
        <w:ind w:left="284" w:hanging="284"/>
        <w:rPr>
          <w:rFonts w:ascii="Times New Roman" w:hAnsi="Times New Roman" w:cs="Times New Roman"/>
        </w:rPr>
      </w:pPr>
      <w:r w:rsidRPr="00AA18E7">
        <w:rPr>
          <w:rFonts w:ascii="Times New Roman" w:hAnsi="Times New Roman" w:cs="Times New Roman"/>
        </w:rPr>
        <w:t>Ramowy rozkład dnia dla oddziału przedszkolnego określa nauczyciel prowadzący zajęcia wychowania przedszkolnego.</w:t>
      </w:r>
    </w:p>
    <w:p w14:paraId="1AD6831C" w14:textId="77777777" w:rsidR="0053251D" w:rsidRPr="00AA18E7" w:rsidRDefault="0053251D" w:rsidP="0053251D">
      <w:pPr>
        <w:numPr>
          <w:ilvl w:val="0"/>
          <w:numId w:val="162"/>
        </w:numPr>
        <w:tabs>
          <w:tab w:val="left" w:pos="360"/>
        </w:tabs>
        <w:autoSpaceDE w:val="0"/>
        <w:ind w:left="284" w:hanging="284"/>
        <w:rPr>
          <w:rFonts w:ascii="Times New Roman" w:hAnsi="Times New Roman" w:cs="Times New Roman"/>
        </w:rPr>
      </w:pPr>
      <w:r w:rsidRPr="00AA18E7">
        <w:rPr>
          <w:rFonts w:ascii="Times New Roman" w:hAnsi="Times New Roman" w:cs="Times New Roman"/>
        </w:rPr>
        <w:t>Oddziałem przedszkolnym opiekuje się nauczyciel wychowawca.</w:t>
      </w:r>
    </w:p>
    <w:p w14:paraId="327095AD" w14:textId="77777777" w:rsidR="0053251D" w:rsidRPr="00AA18E7" w:rsidRDefault="0053251D" w:rsidP="0053251D">
      <w:pPr>
        <w:numPr>
          <w:ilvl w:val="0"/>
          <w:numId w:val="162"/>
        </w:numPr>
        <w:tabs>
          <w:tab w:val="left" w:pos="360"/>
        </w:tabs>
        <w:autoSpaceDE w:val="0"/>
        <w:ind w:left="284" w:hanging="284"/>
        <w:rPr>
          <w:rFonts w:ascii="Times New Roman" w:hAnsi="Times New Roman" w:cs="Times New Roman"/>
        </w:rPr>
      </w:pPr>
      <w:r w:rsidRPr="00AA18E7">
        <w:rPr>
          <w:rFonts w:ascii="Times New Roman" w:hAnsi="Times New Roman" w:cs="Times New Roman"/>
        </w:rPr>
        <w:t>Liczba dzieci w oddziale przedszkolnym wynosi nie więcej niż 25.</w:t>
      </w:r>
    </w:p>
    <w:p w14:paraId="242AD2C9" w14:textId="77777777" w:rsidR="0053251D" w:rsidRDefault="0053251D" w:rsidP="0053251D">
      <w:pPr>
        <w:rPr>
          <w:rFonts w:ascii="Times New Roman" w:hAnsi="Times New Roman" w:cs="Times New Roman"/>
          <w:lang w:eastAsia="pl-PL"/>
        </w:rPr>
      </w:pPr>
    </w:p>
    <w:p w14:paraId="19E520B2" w14:textId="77777777" w:rsidR="0053251D" w:rsidRPr="00AA18E7" w:rsidRDefault="0053251D" w:rsidP="0053251D">
      <w:pPr>
        <w:rPr>
          <w:rFonts w:ascii="Times New Roman" w:hAnsi="Times New Roman" w:cs="Times New Roman"/>
          <w:lang w:eastAsia="pl-PL"/>
        </w:rPr>
      </w:pPr>
    </w:p>
    <w:p w14:paraId="0623FE92" w14:textId="77777777" w:rsidR="0053251D" w:rsidRPr="00AA18E7" w:rsidRDefault="0053251D" w:rsidP="0053251D">
      <w:pPr>
        <w:pStyle w:val="Podtytu"/>
        <w:rPr>
          <w:rFonts w:ascii="Times New Roman" w:hAnsi="Times New Roman"/>
          <w:lang w:eastAsia="pl-PL"/>
        </w:rPr>
      </w:pPr>
      <w:bookmarkStart w:id="39" w:name="_Toc125456602"/>
      <w:r>
        <w:rPr>
          <w:rFonts w:ascii="Times New Roman" w:hAnsi="Times New Roman"/>
          <w:lang w:eastAsia="pl-PL"/>
        </w:rPr>
        <w:t>§ 29</w:t>
      </w:r>
      <w:r w:rsidRPr="00AA18E7">
        <w:rPr>
          <w:rFonts w:ascii="Times New Roman" w:hAnsi="Times New Roman"/>
          <w:lang w:eastAsia="pl-PL"/>
        </w:rPr>
        <w:br/>
        <w:t>Zasady odpłatności dzieci za pobyt w oddziale przedszkolnym i korzystanie z wyżywienia</w:t>
      </w:r>
      <w:bookmarkEnd w:id="39"/>
    </w:p>
    <w:p w14:paraId="2DE9D978" w14:textId="77777777" w:rsidR="0053251D" w:rsidRPr="00AA18E7" w:rsidRDefault="0053251D" w:rsidP="0053251D">
      <w:pPr>
        <w:rPr>
          <w:rFonts w:ascii="Times New Roman" w:hAnsi="Times New Roman" w:cs="Times New Roman"/>
          <w:lang w:eastAsia="pl-PL"/>
        </w:rPr>
      </w:pPr>
    </w:p>
    <w:p w14:paraId="7F488D6F" w14:textId="77777777" w:rsidR="0053251D" w:rsidRPr="00AA18E7" w:rsidRDefault="0053251D" w:rsidP="0053251D">
      <w:pPr>
        <w:numPr>
          <w:ilvl w:val="0"/>
          <w:numId w:val="163"/>
        </w:numPr>
        <w:tabs>
          <w:tab w:val="left" w:pos="360"/>
        </w:tabs>
        <w:autoSpaceDE w:val="0"/>
        <w:ind w:left="284" w:hanging="284"/>
        <w:rPr>
          <w:rFonts w:ascii="Times New Roman" w:hAnsi="Times New Roman" w:cs="Times New Roman"/>
        </w:rPr>
      </w:pPr>
      <w:r w:rsidRPr="00AA18E7">
        <w:rPr>
          <w:rFonts w:ascii="Times New Roman" w:hAnsi="Times New Roman" w:cs="Times New Roman"/>
        </w:rPr>
        <w:t>Oddział przedszkolny zapewnia bezpłatne nauczanie, wychowanie i opiekę dla dzieci realizujących obowiązkowe wychowanie przedszkolne.</w:t>
      </w:r>
    </w:p>
    <w:p w14:paraId="1D66C80C" w14:textId="77777777" w:rsidR="0053251D" w:rsidRPr="00AA18E7" w:rsidRDefault="0053251D" w:rsidP="0053251D">
      <w:pPr>
        <w:numPr>
          <w:ilvl w:val="0"/>
          <w:numId w:val="163"/>
        </w:numPr>
        <w:tabs>
          <w:tab w:val="left" w:pos="360"/>
        </w:tabs>
        <w:autoSpaceDE w:val="0"/>
        <w:ind w:left="284" w:hanging="284"/>
        <w:rPr>
          <w:rFonts w:ascii="Times New Roman" w:hAnsi="Times New Roman" w:cs="Times New Roman"/>
        </w:rPr>
      </w:pPr>
      <w:r w:rsidRPr="00AA18E7">
        <w:rPr>
          <w:rFonts w:ascii="Times New Roman" w:hAnsi="Times New Roman" w:cs="Times New Roman"/>
        </w:rPr>
        <w:t>Zasady korzystania z wyżywienia określają przepisy zawarte w Regulaminie stołówki szkolnej Szkoły Podstawowej Nr 1 w Hrubieszowie.</w:t>
      </w:r>
    </w:p>
    <w:p w14:paraId="0B153D6B" w14:textId="77777777" w:rsidR="0053251D" w:rsidRDefault="0053251D" w:rsidP="0053251D">
      <w:pPr>
        <w:ind w:left="720"/>
        <w:rPr>
          <w:rFonts w:ascii="Times New Roman" w:hAnsi="Times New Roman" w:cs="Times New Roman"/>
          <w:lang w:eastAsia="pl-PL"/>
        </w:rPr>
      </w:pPr>
    </w:p>
    <w:p w14:paraId="48E1E92B" w14:textId="77777777" w:rsidR="001B304A" w:rsidRPr="00AA18E7" w:rsidRDefault="001B304A" w:rsidP="0053251D">
      <w:pPr>
        <w:ind w:left="720"/>
        <w:rPr>
          <w:rFonts w:ascii="Times New Roman" w:hAnsi="Times New Roman" w:cs="Times New Roman"/>
          <w:lang w:eastAsia="pl-PL"/>
        </w:rPr>
      </w:pPr>
    </w:p>
    <w:p w14:paraId="1DBAF269" w14:textId="77777777" w:rsidR="0053251D" w:rsidRPr="00AA18E7" w:rsidRDefault="0053251D" w:rsidP="0053251D">
      <w:pPr>
        <w:pStyle w:val="Podtytu"/>
        <w:rPr>
          <w:rFonts w:ascii="Times New Roman" w:hAnsi="Times New Roman"/>
          <w:lang w:eastAsia="pl-PL"/>
        </w:rPr>
      </w:pPr>
      <w:bookmarkStart w:id="40" w:name="_Toc125456603"/>
      <w:r>
        <w:rPr>
          <w:rFonts w:ascii="Times New Roman" w:hAnsi="Times New Roman"/>
          <w:lang w:eastAsia="pl-PL"/>
        </w:rPr>
        <w:t>§ 30</w:t>
      </w:r>
      <w:r w:rsidRPr="00AA18E7">
        <w:rPr>
          <w:rFonts w:ascii="Times New Roman" w:hAnsi="Times New Roman"/>
          <w:lang w:eastAsia="pl-PL"/>
        </w:rPr>
        <w:br/>
        <w:t>Prawa i obowiązki dzieci</w:t>
      </w:r>
      <w:bookmarkEnd w:id="40"/>
    </w:p>
    <w:p w14:paraId="27F26D2E" w14:textId="77777777" w:rsidR="0053251D" w:rsidRPr="00AA18E7" w:rsidRDefault="0053251D" w:rsidP="0053251D">
      <w:pPr>
        <w:tabs>
          <w:tab w:val="left" w:pos="360"/>
        </w:tabs>
        <w:autoSpaceDE w:val="0"/>
        <w:ind w:left="284"/>
        <w:rPr>
          <w:rFonts w:ascii="Times New Roman" w:hAnsi="Times New Roman" w:cs="Times New Roman"/>
        </w:rPr>
      </w:pPr>
    </w:p>
    <w:p w14:paraId="1A5338AF" w14:textId="77777777" w:rsidR="0053251D" w:rsidRPr="00AA18E7" w:rsidRDefault="0053251D" w:rsidP="0053251D">
      <w:pPr>
        <w:numPr>
          <w:ilvl w:val="0"/>
          <w:numId w:val="164"/>
        </w:numPr>
        <w:tabs>
          <w:tab w:val="left" w:pos="360"/>
        </w:tabs>
        <w:autoSpaceDE w:val="0"/>
        <w:ind w:left="284" w:hanging="284"/>
        <w:rPr>
          <w:rFonts w:ascii="Times New Roman" w:hAnsi="Times New Roman" w:cs="Times New Roman"/>
        </w:rPr>
      </w:pPr>
      <w:r w:rsidRPr="00AA18E7">
        <w:rPr>
          <w:rFonts w:ascii="Times New Roman" w:hAnsi="Times New Roman" w:cs="Times New Roman"/>
        </w:rPr>
        <w:t>Dziecko w oddziale przedszkolnym ma prawo do:</w:t>
      </w:r>
    </w:p>
    <w:p w14:paraId="05B2432E" w14:textId="77777777" w:rsidR="0053251D" w:rsidRPr="00AA18E7" w:rsidRDefault="0053251D" w:rsidP="0053251D">
      <w:pPr>
        <w:numPr>
          <w:ilvl w:val="0"/>
          <w:numId w:val="165"/>
        </w:numPr>
        <w:suppressAutoHyphens w:val="0"/>
        <w:rPr>
          <w:rFonts w:ascii="Times New Roman" w:hAnsi="Times New Roman" w:cs="Times New Roman"/>
          <w:lang w:eastAsia="pl-PL"/>
        </w:rPr>
      </w:pPr>
      <w:r w:rsidRPr="00AA18E7">
        <w:rPr>
          <w:rFonts w:ascii="Times New Roman" w:hAnsi="Times New Roman" w:cs="Times New Roman"/>
          <w:lang w:eastAsia="pl-PL"/>
        </w:rPr>
        <w:t>właściwie zorganizowanej opieki wychowawczej zapewniającej dzieciom bezpieczeństwo i ochronę przed zjawiskami przemocy;</w:t>
      </w:r>
    </w:p>
    <w:p w14:paraId="22C7F8A1" w14:textId="77777777" w:rsidR="0053251D" w:rsidRPr="00AA18E7" w:rsidRDefault="0053251D" w:rsidP="0053251D">
      <w:pPr>
        <w:numPr>
          <w:ilvl w:val="0"/>
          <w:numId w:val="165"/>
        </w:numPr>
        <w:suppressAutoHyphens w:val="0"/>
        <w:rPr>
          <w:rFonts w:ascii="Times New Roman" w:hAnsi="Times New Roman" w:cs="Times New Roman"/>
          <w:lang w:eastAsia="pl-PL"/>
        </w:rPr>
      </w:pPr>
      <w:r w:rsidRPr="00AA18E7">
        <w:rPr>
          <w:rFonts w:ascii="Times New Roman" w:hAnsi="Times New Roman" w:cs="Times New Roman"/>
          <w:lang w:eastAsia="pl-PL"/>
        </w:rPr>
        <w:t>organizacji zajęć z uwzględnieniem zasad higieny pracy i ochrony zdrowia;</w:t>
      </w:r>
    </w:p>
    <w:p w14:paraId="6C9A05D0" w14:textId="77777777" w:rsidR="0053251D" w:rsidRPr="00AA18E7" w:rsidRDefault="0053251D" w:rsidP="0053251D">
      <w:pPr>
        <w:numPr>
          <w:ilvl w:val="0"/>
          <w:numId w:val="165"/>
        </w:numPr>
        <w:suppressAutoHyphens w:val="0"/>
        <w:rPr>
          <w:rFonts w:ascii="Times New Roman" w:hAnsi="Times New Roman" w:cs="Times New Roman"/>
          <w:lang w:eastAsia="pl-PL"/>
        </w:rPr>
      </w:pPr>
      <w:r w:rsidRPr="00AA18E7">
        <w:rPr>
          <w:rFonts w:ascii="Times New Roman" w:hAnsi="Times New Roman" w:cs="Times New Roman"/>
          <w:lang w:eastAsia="pl-PL"/>
        </w:rPr>
        <w:t>życzliwego i podmiotowego traktowania;</w:t>
      </w:r>
    </w:p>
    <w:p w14:paraId="6BDDE7C8" w14:textId="77777777" w:rsidR="0053251D" w:rsidRPr="00AA18E7" w:rsidRDefault="0053251D" w:rsidP="0053251D">
      <w:pPr>
        <w:numPr>
          <w:ilvl w:val="0"/>
          <w:numId w:val="165"/>
        </w:numPr>
        <w:suppressAutoHyphens w:val="0"/>
        <w:rPr>
          <w:rFonts w:ascii="Times New Roman" w:hAnsi="Times New Roman" w:cs="Times New Roman"/>
          <w:lang w:eastAsia="pl-PL"/>
        </w:rPr>
      </w:pPr>
      <w:r w:rsidRPr="00AA18E7">
        <w:rPr>
          <w:rFonts w:ascii="Times New Roman" w:hAnsi="Times New Roman" w:cs="Times New Roman"/>
          <w:lang w:eastAsia="pl-PL"/>
        </w:rPr>
        <w:lastRenderedPageBreak/>
        <w:t>przebywania w spokojnej i pogodnej atmosferze;</w:t>
      </w:r>
    </w:p>
    <w:p w14:paraId="3B11E129" w14:textId="77777777" w:rsidR="0053251D" w:rsidRPr="00AA18E7" w:rsidRDefault="0053251D" w:rsidP="0053251D">
      <w:pPr>
        <w:numPr>
          <w:ilvl w:val="0"/>
          <w:numId w:val="165"/>
        </w:numPr>
        <w:suppressAutoHyphens w:val="0"/>
        <w:rPr>
          <w:rFonts w:ascii="Times New Roman" w:hAnsi="Times New Roman" w:cs="Times New Roman"/>
          <w:lang w:eastAsia="pl-PL"/>
        </w:rPr>
      </w:pPr>
      <w:r w:rsidRPr="00AA18E7">
        <w:rPr>
          <w:rFonts w:ascii="Times New Roman" w:hAnsi="Times New Roman" w:cs="Times New Roman"/>
          <w:lang w:eastAsia="pl-PL"/>
        </w:rPr>
        <w:t>sprawiedliwej oceny postępów w rozwoju psychofizycznym;</w:t>
      </w:r>
    </w:p>
    <w:p w14:paraId="37F7C553" w14:textId="77777777" w:rsidR="0053251D" w:rsidRPr="00AA18E7" w:rsidRDefault="0053251D" w:rsidP="0053251D">
      <w:pPr>
        <w:numPr>
          <w:ilvl w:val="0"/>
          <w:numId w:val="165"/>
        </w:numPr>
        <w:suppressAutoHyphens w:val="0"/>
        <w:rPr>
          <w:rFonts w:ascii="Times New Roman" w:hAnsi="Times New Roman" w:cs="Times New Roman"/>
          <w:lang w:eastAsia="pl-PL"/>
        </w:rPr>
      </w:pPr>
      <w:r w:rsidRPr="00AA18E7">
        <w:rPr>
          <w:rFonts w:ascii="Times New Roman" w:hAnsi="Times New Roman" w:cs="Times New Roman"/>
          <w:lang w:eastAsia="pl-PL"/>
        </w:rPr>
        <w:t>pomocy w przypadku wystąpienia trudności rozwojowych.</w:t>
      </w:r>
    </w:p>
    <w:p w14:paraId="3759DC6A" w14:textId="77777777" w:rsidR="0053251D" w:rsidRPr="00AA18E7" w:rsidRDefault="0053251D" w:rsidP="0053251D">
      <w:pPr>
        <w:numPr>
          <w:ilvl w:val="0"/>
          <w:numId w:val="166"/>
        </w:numPr>
        <w:tabs>
          <w:tab w:val="left" w:pos="360"/>
        </w:tabs>
        <w:autoSpaceDE w:val="0"/>
        <w:ind w:left="284" w:hanging="284"/>
        <w:rPr>
          <w:rFonts w:ascii="Times New Roman" w:hAnsi="Times New Roman" w:cs="Times New Roman"/>
        </w:rPr>
      </w:pPr>
      <w:r w:rsidRPr="00AA18E7">
        <w:rPr>
          <w:rFonts w:ascii="Times New Roman" w:hAnsi="Times New Roman" w:cs="Times New Roman"/>
        </w:rPr>
        <w:t>Dziecko w oddziale przedszkolnym ma obowiązek przestrzegania umów społecznych obowiązujących w społeczności przedszkolnej, a zwłaszcza dotyczących:</w:t>
      </w:r>
    </w:p>
    <w:p w14:paraId="0D69B17E" w14:textId="77777777" w:rsidR="0053251D" w:rsidRPr="00AA18E7" w:rsidRDefault="0053251D" w:rsidP="0053251D">
      <w:pPr>
        <w:numPr>
          <w:ilvl w:val="0"/>
          <w:numId w:val="167"/>
        </w:numPr>
        <w:suppressAutoHyphens w:val="0"/>
        <w:rPr>
          <w:rFonts w:ascii="Times New Roman" w:hAnsi="Times New Roman" w:cs="Times New Roman"/>
          <w:lang w:eastAsia="pl-PL"/>
        </w:rPr>
      </w:pPr>
      <w:r w:rsidRPr="00AA18E7">
        <w:rPr>
          <w:rFonts w:ascii="Times New Roman" w:hAnsi="Times New Roman" w:cs="Times New Roman"/>
          <w:lang w:eastAsia="pl-PL"/>
        </w:rPr>
        <w:t>uczestniczenia w obowiązkowych zajęciach edukacyjnych;</w:t>
      </w:r>
    </w:p>
    <w:p w14:paraId="2ACAE03A" w14:textId="77777777" w:rsidR="0053251D" w:rsidRPr="00AA18E7" w:rsidRDefault="0053251D" w:rsidP="0053251D">
      <w:pPr>
        <w:numPr>
          <w:ilvl w:val="0"/>
          <w:numId w:val="167"/>
        </w:numPr>
        <w:suppressAutoHyphens w:val="0"/>
        <w:rPr>
          <w:rFonts w:ascii="Times New Roman" w:hAnsi="Times New Roman" w:cs="Times New Roman"/>
          <w:lang w:eastAsia="pl-PL"/>
        </w:rPr>
      </w:pPr>
      <w:r w:rsidRPr="00AA18E7">
        <w:rPr>
          <w:rFonts w:ascii="Times New Roman" w:hAnsi="Times New Roman" w:cs="Times New Roman"/>
          <w:lang w:eastAsia="pl-PL"/>
        </w:rPr>
        <w:t>respektowania poleceń nauczyciela;</w:t>
      </w:r>
    </w:p>
    <w:p w14:paraId="4408E66A" w14:textId="77777777" w:rsidR="0053251D" w:rsidRPr="00AA18E7" w:rsidRDefault="0053251D" w:rsidP="0053251D">
      <w:pPr>
        <w:numPr>
          <w:ilvl w:val="0"/>
          <w:numId w:val="167"/>
        </w:numPr>
        <w:suppressAutoHyphens w:val="0"/>
        <w:rPr>
          <w:rFonts w:ascii="Times New Roman" w:hAnsi="Times New Roman" w:cs="Times New Roman"/>
          <w:lang w:eastAsia="pl-PL"/>
        </w:rPr>
      </w:pPr>
      <w:r w:rsidRPr="00AA18E7">
        <w:rPr>
          <w:rFonts w:ascii="Times New Roman" w:hAnsi="Times New Roman" w:cs="Times New Roman"/>
          <w:lang w:eastAsia="pl-PL"/>
        </w:rPr>
        <w:t>kulturalnego odnoszenia się do rówieśników i osób dorosłych;</w:t>
      </w:r>
    </w:p>
    <w:p w14:paraId="247C4614" w14:textId="77777777" w:rsidR="0053251D" w:rsidRPr="00AA18E7" w:rsidRDefault="0053251D" w:rsidP="0053251D">
      <w:pPr>
        <w:numPr>
          <w:ilvl w:val="0"/>
          <w:numId w:val="167"/>
        </w:numPr>
        <w:suppressAutoHyphens w:val="0"/>
        <w:rPr>
          <w:rFonts w:ascii="Times New Roman" w:hAnsi="Times New Roman" w:cs="Times New Roman"/>
          <w:lang w:eastAsia="pl-PL"/>
        </w:rPr>
      </w:pPr>
      <w:r w:rsidRPr="00AA18E7">
        <w:rPr>
          <w:rFonts w:ascii="Times New Roman" w:hAnsi="Times New Roman" w:cs="Times New Roman"/>
          <w:lang w:eastAsia="pl-PL"/>
        </w:rPr>
        <w:t>dbania o czystość i higienę osobistą;</w:t>
      </w:r>
    </w:p>
    <w:p w14:paraId="4E993160" w14:textId="77777777" w:rsidR="0053251D" w:rsidRPr="00AA18E7" w:rsidRDefault="0053251D" w:rsidP="0053251D">
      <w:pPr>
        <w:numPr>
          <w:ilvl w:val="0"/>
          <w:numId w:val="167"/>
        </w:numPr>
        <w:suppressAutoHyphens w:val="0"/>
        <w:rPr>
          <w:rFonts w:ascii="Times New Roman" w:hAnsi="Times New Roman" w:cs="Times New Roman"/>
          <w:lang w:eastAsia="pl-PL"/>
        </w:rPr>
      </w:pPr>
      <w:r w:rsidRPr="00AA18E7">
        <w:rPr>
          <w:rFonts w:ascii="Times New Roman" w:hAnsi="Times New Roman" w:cs="Times New Roman"/>
          <w:lang w:eastAsia="pl-PL"/>
        </w:rPr>
        <w:t>dbania o ład i porządek w sali zajęć, szatni i łazience.</w:t>
      </w:r>
    </w:p>
    <w:p w14:paraId="66080DFC" w14:textId="77777777" w:rsidR="0053251D" w:rsidRPr="00AA18E7" w:rsidRDefault="0053251D" w:rsidP="0053251D">
      <w:pPr>
        <w:rPr>
          <w:rFonts w:ascii="Times New Roman" w:hAnsi="Times New Roman" w:cs="Times New Roman"/>
        </w:rPr>
      </w:pPr>
    </w:p>
    <w:p w14:paraId="5E0D5BC7" w14:textId="77777777" w:rsidR="0053251D" w:rsidRPr="00AA18E7" w:rsidRDefault="0053251D" w:rsidP="0053251D">
      <w:pPr>
        <w:rPr>
          <w:rFonts w:ascii="Times New Roman" w:hAnsi="Times New Roman" w:cs="Times New Roman"/>
        </w:rPr>
      </w:pPr>
    </w:p>
    <w:p w14:paraId="4186DC53" w14:textId="77777777" w:rsidR="0053251D" w:rsidRPr="00AA18E7" w:rsidRDefault="0053251D" w:rsidP="0053251D">
      <w:pPr>
        <w:pStyle w:val="Podtytu"/>
        <w:rPr>
          <w:rFonts w:ascii="Times New Roman" w:hAnsi="Times New Roman"/>
        </w:rPr>
      </w:pPr>
      <w:bookmarkStart w:id="41" w:name="_Toc125456604"/>
      <w:r w:rsidRPr="00AA18E7">
        <w:rPr>
          <w:rFonts w:ascii="Times New Roman" w:hAnsi="Times New Roman"/>
        </w:rPr>
        <w:t>§</w:t>
      </w:r>
      <w:r>
        <w:rPr>
          <w:rFonts w:ascii="Times New Roman" w:hAnsi="Times New Roman"/>
        </w:rPr>
        <w:t xml:space="preserve"> 31</w:t>
      </w:r>
      <w:r w:rsidRPr="00AA18E7">
        <w:rPr>
          <w:rFonts w:ascii="Times New Roman" w:hAnsi="Times New Roman"/>
        </w:rPr>
        <w:br/>
        <w:t>Wyróżnienia, nagrody i kary w oddziale przedszkolnym</w:t>
      </w:r>
      <w:bookmarkEnd w:id="41"/>
    </w:p>
    <w:p w14:paraId="6DBF3FBB" w14:textId="77777777" w:rsidR="0053251D" w:rsidRPr="00AA18E7" w:rsidRDefault="0053251D" w:rsidP="0053251D">
      <w:pPr>
        <w:jc w:val="center"/>
        <w:rPr>
          <w:rFonts w:ascii="Times New Roman" w:hAnsi="Times New Roman" w:cs="Times New Roman"/>
        </w:rPr>
      </w:pPr>
    </w:p>
    <w:p w14:paraId="5CFCD222" w14:textId="77777777" w:rsidR="0053251D" w:rsidRPr="00AA18E7" w:rsidRDefault="0053251D" w:rsidP="0053251D">
      <w:pPr>
        <w:numPr>
          <w:ilvl w:val="0"/>
          <w:numId w:val="168"/>
        </w:numPr>
        <w:tabs>
          <w:tab w:val="left" w:pos="360"/>
        </w:tabs>
        <w:autoSpaceDE w:val="0"/>
        <w:ind w:left="284" w:hanging="284"/>
        <w:rPr>
          <w:rFonts w:ascii="Times New Roman" w:hAnsi="Times New Roman" w:cs="Times New Roman"/>
        </w:rPr>
      </w:pPr>
      <w:r w:rsidRPr="00AA18E7">
        <w:rPr>
          <w:rFonts w:ascii="Times New Roman" w:hAnsi="Times New Roman" w:cs="Times New Roman"/>
        </w:rPr>
        <w:t>System nagród stosowanych wobec wychowanka oddziału przedszkolnego:</w:t>
      </w:r>
    </w:p>
    <w:p w14:paraId="6A163D16" w14:textId="77777777" w:rsidR="0053251D" w:rsidRPr="00AA18E7" w:rsidRDefault="0053251D" w:rsidP="0053251D">
      <w:pPr>
        <w:numPr>
          <w:ilvl w:val="0"/>
          <w:numId w:val="169"/>
        </w:numPr>
        <w:suppressAutoHyphens w:val="0"/>
        <w:rPr>
          <w:rFonts w:ascii="Times New Roman" w:hAnsi="Times New Roman" w:cs="Times New Roman"/>
          <w:lang w:eastAsia="pl-PL"/>
        </w:rPr>
      </w:pPr>
      <w:r w:rsidRPr="00AA18E7">
        <w:rPr>
          <w:rFonts w:ascii="Times New Roman" w:hAnsi="Times New Roman" w:cs="Times New Roman"/>
          <w:lang w:eastAsia="pl-PL"/>
        </w:rPr>
        <w:t xml:space="preserve">pochwała indywidualna dziecka; </w:t>
      </w:r>
    </w:p>
    <w:p w14:paraId="723273EB" w14:textId="77777777" w:rsidR="0053251D" w:rsidRPr="00AA18E7" w:rsidRDefault="0053251D" w:rsidP="0053251D">
      <w:pPr>
        <w:numPr>
          <w:ilvl w:val="0"/>
          <w:numId w:val="169"/>
        </w:numPr>
        <w:suppressAutoHyphens w:val="0"/>
        <w:rPr>
          <w:rFonts w:ascii="Times New Roman" w:hAnsi="Times New Roman" w:cs="Times New Roman"/>
          <w:lang w:eastAsia="pl-PL"/>
        </w:rPr>
      </w:pPr>
      <w:r w:rsidRPr="00AA18E7">
        <w:rPr>
          <w:rFonts w:ascii="Times New Roman" w:hAnsi="Times New Roman" w:cs="Times New Roman"/>
          <w:lang w:eastAsia="pl-PL"/>
        </w:rPr>
        <w:t>pochwała na forum grupy;</w:t>
      </w:r>
    </w:p>
    <w:p w14:paraId="1495F30A" w14:textId="77777777" w:rsidR="0053251D" w:rsidRPr="00AA18E7" w:rsidRDefault="0053251D" w:rsidP="0053251D">
      <w:pPr>
        <w:numPr>
          <w:ilvl w:val="0"/>
          <w:numId w:val="169"/>
        </w:numPr>
        <w:suppressAutoHyphens w:val="0"/>
        <w:rPr>
          <w:rFonts w:ascii="Times New Roman" w:hAnsi="Times New Roman" w:cs="Times New Roman"/>
          <w:lang w:eastAsia="pl-PL"/>
        </w:rPr>
      </w:pPr>
      <w:r w:rsidRPr="00AA18E7">
        <w:rPr>
          <w:rFonts w:ascii="Times New Roman" w:hAnsi="Times New Roman" w:cs="Times New Roman"/>
          <w:lang w:eastAsia="pl-PL"/>
        </w:rPr>
        <w:t>pochwała w obecności rodziców dziecka;</w:t>
      </w:r>
    </w:p>
    <w:p w14:paraId="57997310" w14:textId="77777777" w:rsidR="0053251D" w:rsidRPr="00AA18E7" w:rsidRDefault="0053251D" w:rsidP="0053251D">
      <w:pPr>
        <w:numPr>
          <w:ilvl w:val="0"/>
          <w:numId w:val="169"/>
        </w:numPr>
        <w:suppressAutoHyphens w:val="0"/>
        <w:rPr>
          <w:rFonts w:ascii="Times New Roman" w:hAnsi="Times New Roman" w:cs="Times New Roman"/>
          <w:lang w:eastAsia="pl-PL"/>
        </w:rPr>
      </w:pPr>
      <w:r w:rsidRPr="00AA18E7">
        <w:rPr>
          <w:rFonts w:ascii="Times New Roman" w:hAnsi="Times New Roman" w:cs="Times New Roman"/>
          <w:lang w:eastAsia="pl-PL"/>
        </w:rPr>
        <w:t xml:space="preserve">odznaka wzorowego przedszkolaka; </w:t>
      </w:r>
    </w:p>
    <w:p w14:paraId="34E02200" w14:textId="77777777" w:rsidR="0053251D" w:rsidRPr="00AA18E7" w:rsidRDefault="0053251D" w:rsidP="0053251D">
      <w:pPr>
        <w:numPr>
          <w:ilvl w:val="0"/>
          <w:numId w:val="169"/>
        </w:numPr>
        <w:suppressAutoHyphens w:val="0"/>
        <w:rPr>
          <w:rFonts w:ascii="Times New Roman" w:hAnsi="Times New Roman" w:cs="Times New Roman"/>
          <w:lang w:eastAsia="pl-PL"/>
        </w:rPr>
      </w:pPr>
      <w:r w:rsidRPr="00AA18E7">
        <w:rPr>
          <w:rFonts w:ascii="Times New Roman" w:hAnsi="Times New Roman" w:cs="Times New Roman"/>
          <w:lang w:eastAsia="pl-PL"/>
        </w:rPr>
        <w:t xml:space="preserve">otrzymanie przez dziecko dyplomu; </w:t>
      </w:r>
    </w:p>
    <w:p w14:paraId="15853724" w14:textId="77777777" w:rsidR="0053251D" w:rsidRPr="00AA18E7" w:rsidRDefault="0053251D" w:rsidP="0053251D">
      <w:pPr>
        <w:numPr>
          <w:ilvl w:val="0"/>
          <w:numId w:val="169"/>
        </w:numPr>
        <w:suppressAutoHyphens w:val="0"/>
        <w:rPr>
          <w:rFonts w:ascii="Times New Roman" w:hAnsi="Times New Roman" w:cs="Times New Roman"/>
          <w:lang w:eastAsia="pl-PL"/>
        </w:rPr>
      </w:pPr>
      <w:r w:rsidRPr="00AA18E7">
        <w:rPr>
          <w:rFonts w:ascii="Times New Roman" w:hAnsi="Times New Roman" w:cs="Times New Roman"/>
          <w:lang w:eastAsia="pl-PL"/>
        </w:rPr>
        <w:t xml:space="preserve">nagroda rzeczowa. </w:t>
      </w:r>
    </w:p>
    <w:p w14:paraId="32A10B17" w14:textId="77777777" w:rsidR="0053251D" w:rsidRPr="00AA18E7" w:rsidRDefault="0053251D" w:rsidP="0053251D">
      <w:pPr>
        <w:numPr>
          <w:ilvl w:val="0"/>
          <w:numId w:val="168"/>
        </w:numPr>
        <w:tabs>
          <w:tab w:val="left" w:pos="360"/>
        </w:tabs>
        <w:autoSpaceDE w:val="0"/>
        <w:ind w:left="284" w:hanging="284"/>
        <w:rPr>
          <w:rFonts w:ascii="Times New Roman" w:hAnsi="Times New Roman" w:cs="Times New Roman"/>
        </w:rPr>
      </w:pPr>
      <w:r w:rsidRPr="00AA18E7">
        <w:rPr>
          <w:rFonts w:ascii="Times New Roman" w:hAnsi="Times New Roman" w:cs="Times New Roman"/>
        </w:rPr>
        <w:t xml:space="preserve">System kar stosowanych wobec wychowanka oddziału przedszkolnego: </w:t>
      </w:r>
    </w:p>
    <w:p w14:paraId="67332EDF" w14:textId="77777777" w:rsidR="0053251D" w:rsidRPr="00AA18E7" w:rsidRDefault="0053251D" w:rsidP="0053251D">
      <w:pPr>
        <w:numPr>
          <w:ilvl w:val="0"/>
          <w:numId w:val="170"/>
        </w:numPr>
        <w:suppressAutoHyphens w:val="0"/>
        <w:rPr>
          <w:rFonts w:ascii="Times New Roman" w:hAnsi="Times New Roman" w:cs="Times New Roman"/>
          <w:lang w:eastAsia="pl-PL"/>
        </w:rPr>
      </w:pPr>
      <w:r w:rsidRPr="00AA18E7">
        <w:rPr>
          <w:rFonts w:ascii="Times New Roman" w:hAnsi="Times New Roman" w:cs="Times New Roman"/>
          <w:lang w:eastAsia="pl-PL"/>
        </w:rPr>
        <w:t>upomnienie ustne dziecka przez nauczyciela;</w:t>
      </w:r>
    </w:p>
    <w:p w14:paraId="3199FFB9" w14:textId="77777777" w:rsidR="0053251D" w:rsidRPr="0068551F" w:rsidRDefault="0053251D" w:rsidP="0053251D">
      <w:pPr>
        <w:numPr>
          <w:ilvl w:val="0"/>
          <w:numId w:val="170"/>
        </w:numPr>
        <w:suppressAutoHyphens w:val="0"/>
        <w:rPr>
          <w:rFonts w:ascii="Times New Roman" w:hAnsi="Times New Roman" w:cs="Times New Roman"/>
          <w:lang w:eastAsia="pl-PL"/>
        </w:rPr>
      </w:pPr>
      <w:r w:rsidRPr="0068551F">
        <w:rPr>
          <w:rFonts w:ascii="Times New Roman" w:hAnsi="Times New Roman" w:cs="Times New Roman"/>
          <w:lang w:eastAsia="pl-PL"/>
        </w:rPr>
        <w:t xml:space="preserve">rozmowa dziecka z nauczycielem nt. postępowania, zachowania; </w:t>
      </w:r>
    </w:p>
    <w:p w14:paraId="7BF42675" w14:textId="77777777" w:rsidR="0053251D" w:rsidRPr="00AA18E7" w:rsidRDefault="0053251D" w:rsidP="0053251D">
      <w:pPr>
        <w:numPr>
          <w:ilvl w:val="0"/>
          <w:numId w:val="170"/>
        </w:numPr>
        <w:suppressAutoHyphens w:val="0"/>
        <w:rPr>
          <w:rFonts w:ascii="Times New Roman" w:hAnsi="Times New Roman" w:cs="Times New Roman"/>
          <w:lang w:eastAsia="pl-PL"/>
        </w:rPr>
      </w:pPr>
      <w:r w:rsidRPr="00AA18E7">
        <w:rPr>
          <w:rFonts w:ascii="Times New Roman" w:hAnsi="Times New Roman" w:cs="Times New Roman"/>
          <w:lang w:eastAsia="pl-PL"/>
        </w:rPr>
        <w:t xml:space="preserve">wykonanie pracy na rzecz poszkodowanego, np. rysunek jako forma przeproszenia; </w:t>
      </w:r>
    </w:p>
    <w:p w14:paraId="607456EE" w14:textId="77777777" w:rsidR="0053251D" w:rsidRPr="00AA18E7" w:rsidRDefault="0053251D" w:rsidP="0053251D">
      <w:pPr>
        <w:numPr>
          <w:ilvl w:val="0"/>
          <w:numId w:val="170"/>
        </w:numPr>
        <w:suppressAutoHyphens w:val="0"/>
        <w:rPr>
          <w:rFonts w:ascii="Times New Roman" w:hAnsi="Times New Roman" w:cs="Times New Roman"/>
          <w:lang w:eastAsia="pl-PL"/>
        </w:rPr>
      </w:pPr>
      <w:r w:rsidRPr="00AA18E7">
        <w:rPr>
          <w:rFonts w:ascii="Times New Roman" w:hAnsi="Times New Roman" w:cs="Times New Roman"/>
          <w:lang w:eastAsia="pl-PL"/>
        </w:rPr>
        <w:t xml:space="preserve">wykonanie pracy na rzecz grupy, np. ułożenie zabawek, książek w kącikach zainteresowań; </w:t>
      </w:r>
    </w:p>
    <w:p w14:paraId="6A37CF2F" w14:textId="77777777" w:rsidR="0053251D" w:rsidRPr="00AA18E7" w:rsidRDefault="0053251D" w:rsidP="0053251D">
      <w:pPr>
        <w:numPr>
          <w:ilvl w:val="0"/>
          <w:numId w:val="170"/>
        </w:numPr>
        <w:suppressAutoHyphens w:val="0"/>
        <w:rPr>
          <w:rFonts w:ascii="Times New Roman" w:hAnsi="Times New Roman" w:cs="Times New Roman"/>
          <w:lang w:eastAsia="pl-PL"/>
        </w:rPr>
      </w:pPr>
      <w:r w:rsidRPr="00AA18E7">
        <w:rPr>
          <w:rFonts w:ascii="Times New Roman" w:hAnsi="Times New Roman" w:cs="Times New Roman"/>
          <w:lang w:eastAsia="pl-PL"/>
        </w:rPr>
        <w:t xml:space="preserve">odsunięcie dziecka od zabawy; </w:t>
      </w:r>
    </w:p>
    <w:p w14:paraId="7A143F66" w14:textId="77777777" w:rsidR="0053251D" w:rsidRPr="00AA18E7" w:rsidRDefault="0053251D" w:rsidP="0053251D">
      <w:pPr>
        <w:numPr>
          <w:ilvl w:val="0"/>
          <w:numId w:val="170"/>
        </w:numPr>
        <w:suppressAutoHyphens w:val="0"/>
        <w:rPr>
          <w:rFonts w:ascii="Times New Roman" w:hAnsi="Times New Roman" w:cs="Times New Roman"/>
          <w:lang w:eastAsia="pl-PL"/>
        </w:rPr>
      </w:pPr>
      <w:r w:rsidRPr="00AA18E7">
        <w:rPr>
          <w:rFonts w:ascii="Times New Roman" w:hAnsi="Times New Roman" w:cs="Times New Roman"/>
          <w:lang w:eastAsia="pl-PL"/>
        </w:rPr>
        <w:t xml:space="preserve">rozmowa dziecka z dyrektorem szkoły; </w:t>
      </w:r>
    </w:p>
    <w:p w14:paraId="75D11986" w14:textId="77777777" w:rsidR="0053251D" w:rsidRPr="00AA18E7" w:rsidRDefault="0053251D" w:rsidP="0053251D">
      <w:pPr>
        <w:numPr>
          <w:ilvl w:val="0"/>
          <w:numId w:val="170"/>
        </w:numPr>
        <w:suppressAutoHyphens w:val="0"/>
        <w:rPr>
          <w:rFonts w:ascii="Times New Roman" w:hAnsi="Times New Roman" w:cs="Times New Roman"/>
          <w:lang w:eastAsia="pl-PL"/>
        </w:rPr>
      </w:pPr>
      <w:r w:rsidRPr="00AA18E7">
        <w:rPr>
          <w:rFonts w:ascii="Times New Roman" w:hAnsi="Times New Roman" w:cs="Times New Roman"/>
          <w:lang w:eastAsia="pl-PL"/>
        </w:rPr>
        <w:t>rozmowa nauczyciela z rodzicem dziecka w obecności wychowanka.</w:t>
      </w:r>
    </w:p>
    <w:p w14:paraId="71CD120D" w14:textId="77777777" w:rsidR="0053251D" w:rsidRDefault="0053251D" w:rsidP="0053251D">
      <w:pPr>
        <w:autoSpaceDE w:val="0"/>
        <w:rPr>
          <w:rFonts w:ascii="Times New Roman" w:hAnsi="Times New Roman" w:cs="Times New Roman"/>
          <w:bCs/>
        </w:rPr>
      </w:pPr>
    </w:p>
    <w:p w14:paraId="633A7DF9" w14:textId="77777777" w:rsidR="0053251D" w:rsidRPr="00AA18E7" w:rsidRDefault="0053251D" w:rsidP="0053251D">
      <w:pPr>
        <w:autoSpaceDE w:val="0"/>
        <w:rPr>
          <w:rFonts w:ascii="Times New Roman" w:hAnsi="Times New Roman" w:cs="Times New Roman"/>
          <w:bCs/>
        </w:rPr>
      </w:pPr>
    </w:p>
    <w:p w14:paraId="55FFA008" w14:textId="77777777" w:rsidR="0053251D" w:rsidRPr="00AA18E7" w:rsidRDefault="0053251D" w:rsidP="0053251D">
      <w:pPr>
        <w:pStyle w:val="Tytu"/>
        <w:rPr>
          <w:rFonts w:ascii="Times New Roman" w:hAnsi="Times New Roman"/>
          <w:sz w:val="24"/>
          <w:szCs w:val="24"/>
        </w:rPr>
      </w:pPr>
      <w:bookmarkStart w:id="42" w:name="_Toc125456605"/>
      <w:bookmarkStart w:id="43" w:name="_Toc497589278"/>
      <w:r>
        <w:rPr>
          <w:rFonts w:ascii="Times New Roman" w:hAnsi="Times New Roman"/>
          <w:sz w:val="24"/>
          <w:szCs w:val="24"/>
        </w:rPr>
        <w:lastRenderedPageBreak/>
        <w:t>Rozdział 6</w:t>
      </w:r>
      <w:r w:rsidRPr="00AA18E7">
        <w:rPr>
          <w:rFonts w:ascii="Times New Roman" w:hAnsi="Times New Roman"/>
          <w:sz w:val="24"/>
          <w:szCs w:val="24"/>
        </w:rPr>
        <w:br/>
        <w:t>Organizacja pracy szkoły</w:t>
      </w:r>
      <w:bookmarkEnd w:id="42"/>
      <w:r w:rsidRPr="00AA18E7">
        <w:rPr>
          <w:rFonts w:ascii="Times New Roman" w:hAnsi="Times New Roman"/>
          <w:sz w:val="24"/>
          <w:szCs w:val="24"/>
        </w:rPr>
        <w:t xml:space="preserve"> </w:t>
      </w:r>
      <w:bookmarkEnd w:id="43"/>
    </w:p>
    <w:p w14:paraId="4AAB464C" w14:textId="77777777" w:rsidR="0053251D" w:rsidRPr="00AA18E7" w:rsidRDefault="0053251D" w:rsidP="0053251D">
      <w:pPr>
        <w:autoSpaceDE w:val="0"/>
        <w:ind w:left="-120"/>
        <w:jc w:val="center"/>
        <w:rPr>
          <w:rFonts w:ascii="Times New Roman" w:hAnsi="Times New Roman" w:cs="Times New Roman"/>
          <w:bCs/>
        </w:rPr>
      </w:pPr>
    </w:p>
    <w:p w14:paraId="27B4A0F6" w14:textId="77777777" w:rsidR="0053251D" w:rsidRPr="00AA18E7" w:rsidRDefault="0053251D" w:rsidP="0053251D">
      <w:pPr>
        <w:pStyle w:val="Podtytu"/>
        <w:rPr>
          <w:rFonts w:ascii="Times New Roman" w:hAnsi="Times New Roman"/>
        </w:rPr>
      </w:pPr>
      <w:bookmarkStart w:id="44" w:name="_Toc125456606"/>
      <w:r>
        <w:rPr>
          <w:rFonts w:ascii="Times New Roman" w:hAnsi="Times New Roman"/>
        </w:rPr>
        <w:t>§ 32</w:t>
      </w:r>
      <w:bookmarkEnd w:id="44"/>
    </w:p>
    <w:p w14:paraId="578FBE8E" w14:textId="77777777" w:rsidR="0053251D" w:rsidRPr="00AA18E7" w:rsidRDefault="0053251D" w:rsidP="0053251D">
      <w:pPr>
        <w:rPr>
          <w:rFonts w:ascii="Times New Roman" w:hAnsi="Times New Roman" w:cs="Times New Roman"/>
        </w:rPr>
      </w:pPr>
    </w:p>
    <w:p w14:paraId="408E2879" w14:textId="77777777" w:rsidR="0053251D" w:rsidRPr="00AA18E7" w:rsidRDefault="0053251D" w:rsidP="0053251D">
      <w:pPr>
        <w:numPr>
          <w:ilvl w:val="0"/>
          <w:numId w:val="43"/>
        </w:numPr>
        <w:tabs>
          <w:tab w:val="left" w:pos="360"/>
        </w:tabs>
        <w:autoSpaceDE w:val="0"/>
        <w:ind w:left="284" w:hanging="284"/>
        <w:rPr>
          <w:rFonts w:ascii="Times New Roman" w:hAnsi="Times New Roman" w:cs="Times New Roman"/>
        </w:rPr>
      </w:pPr>
      <w:r w:rsidRPr="00AA18E7">
        <w:rPr>
          <w:rFonts w:ascii="Times New Roman" w:hAnsi="Times New Roman" w:cs="Times New Roman"/>
        </w:rPr>
        <w:t>Do realizacji zadań statutowych szkoły, szkoła posiada:</w:t>
      </w:r>
    </w:p>
    <w:p w14:paraId="28B39076" w14:textId="77777777" w:rsidR="0053251D" w:rsidRPr="00AA18E7" w:rsidRDefault="0053251D" w:rsidP="0053251D">
      <w:pPr>
        <w:numPr>
          <w:ilvl w:val="0"/>
          <w:numId w:val="171"/>
        </w:numPr>
        <w:suppressAutoHyphens w:val="0"/>
        <w:rPr>
          <w:rFonts w:ascii="Times New Roman" w:hAnsi="Times New Roman" w:cs="Times New Roman"/>
          <w:lang w:eastAsia="pl-PL"/>
        </w:rPr>
      </w:pPr>
      <w:r>
        <w:rPr>
          <w:rFonts w:ascii="Times New Roman" w:hAnsi="Times New Roman" w:cs="Times New Roman"/>
          <w:lang w:eastAsia="pl-PL"/>
        </w:rPr>
        <w:t>23</w:t>
      </w:r>
      <w:r w:rsidRPr="00AA18E7">
        <w:rPr>
          <w:rFonts w:ascii="Times New Roman" w:hAnsi="Times New Roman" w:cs="Times New Roman"/>
          <w:lang w:eastAsia="pl-PL"/>
        </w:rPr>
        <w:t xml:space="preserve"> sale lekcyjne;</w:t>
      </w:r>
    </w:p>
    <w:p w14:paraId="0BB9C4EE" w14:textId="77777777" w:rsidR="0053251D" w:rsidRPr="00AA18E7" w:rsidRDefault="0053251D" w:rsidP="0053251D">
      <w:pPr>
        <w:numPr>
          <w:ilvl w:val="0"/>
          <w:numId w:val="171"/>
        </w:numPr>
        <w:suppressAutoHyphens w:val="0"/>
        <w:rPr>
          <w:rFonts w:ascii="Times New Roman" w:hAnsi="Times New Roman" w:cs="Times New Roman"/>
          <w:lang w:eastAsia="pl-PL"/>
        </w:rPr>
      </w:pPr>
      <w:r w:rsidRPr="00AA18E7">
        <w:rPr>
          <w:rFonts w:ascii="Times New Roman" w:hAnsi="Times New Roman" w:cs="Times New Roman"/>
          <w:lang w:eastAsia="pl-PL"/>
        </w:rPr>
        <w:t>bibliotekę;</w:t>
      </w:r>
    </w:p>
    <w:p w14:paraId="70C48B91" w14:textId="77777777" w:rsidR="0053251D" w:rsidRPr="00AA18E7" w:rsidRDefault="0053251D" w:rsidP="0053251D">
      <w:pPr>
        <w:numPr>
          <w:ilvl w:val="0"/>
          <w:numId w:val="171"/>
        </w:numPr>
        <w:suppressAutoHyphens w:val="0"/>
        <w:rPr>
          <w:rFonts w:ascii="Times New Roman" w:hAnsi="Times New Roman" w:cs="Times New Roman"/>
          <w:lang w:eastAsia="pl-PL"/>
        </w:rPr>
      </w:pPr>
      <w:r w:rsidRPr="00AA18E7">
        <w:rPr>
          <w:rFonts w:ascii="Times New Roman" w:hAnsi="Times New Roman" w:cs="Times New Roman"/>
          <w:lang w:eastAsia="pl-PL"/>
        </w:rPr>
        <w:t>2 Internetowe Centra Informacji Multimedialnej (ICIM);</w:t>
      </w:r>
    </w:p>
    <w:p w14:paraId="3F2B20DA" w14:textId="77777777" w:rsidR="0053251D" w:rsidRPr="00AA18E7" w:rsidRDefault="0053251D" w:rsidP="0053251D">
      <w:pPr>
        <w:numPr>
          <w:ilvl w:val="0"/>
          <w:numId w:val="171"/>
        </w:numPr>
        <w:suppressAutoHyphens w:val="0"/>
        <w:rPr>
          <w:rFonts w:ascii="Times New Roman" w:hAnsi="Times New Roman" w:cs="Times New Roman"/>
          <w:lang w:eastAsia="pl-PL"/>
        </w:rPr>
      </w:pPr>
      <w:r w:rsidRPr="0068551F">
        <w:rPr>
          <w:rFonts w:ascii="Times New Roman" w:hAnsi="Times New Roman" w:cs="Times New Roman"/>
          <w:lang w:eastAsia="pl-PL"/>
        </w:rPr>
        <w:t>2 pracownie komputerowe</w:t>
      </w:r>
      <w:r w:rsidRPr="00AA18E7">
        <w:rPr>
          <w:rFonts w:ascii="Times New Roman" w:hAnsi="Times New Roman" w:cs="Times New Roman"/>
          <w:lang w:eastAsia="pl-PL"/>
        </w:rPr>
        <w:t xml:space="preserve">;  </w:t>
      </w:r>
    </w:p>
    <w:p w14:paraId="749829AD" w14:textId="77777777" w:rsidR="0053251D" w:rsidRPr="00AA18E7" w:rsidRDefault="0053251D" w:rsidP="0053251D">
      <w:pPr>
        <w:numPr>
          <w:ilvl w:val="0"/>
          <w:numId w:val="171"/>
        </w:numPr>
        <w:suppressAutoHyphens w:val="0"/>
        <w:rPr>
          <w:rFonts w:ascii="Times New Roman" w:hAnsi="Times New Roman" w:cs="Times New Roman"/>
          <w:lang w:eastAsia="pl-PL"/>
        </w:rPr>
      </w:pPr>
      <w:r w:rsidRPr="00AA18E7">
        <w:rPr>
          <w:rFonts w:ascii="Times New Roman" w:hAnsi="Times New Roman" w:cs="Times New Roman"/>
          <w:lang w:eastAsia="pl-PL"/>
        </w:rPr>
        <w:t>salę gimnastyczną;</w:t>
      </w:r>
    </w:p>
    <w:p w14:paraId="0C83D3ED" w14:textId="77777777" w:rsidR="0053251D" w:rsidRPr="00AA18E7" w:rsidRDefault="0053251D" w:rsidP="0053251D">
      <w:pPr>
        <w:numPr>
          <w:ilvl w:val="0"/>
          <w:numId w:val="171"/>
        </w:numPr>
        <w:suppressAutoHyphens w:val="0"/>
        <w:rPr>
          <w:rFonts w:ascii="Times New Roman" w:hAnsi="Times New Roman" w:cs="Times New Roman"/>
          <w:lang w:eastAsia="pl-PL"/>
        </w:rPr>
      </w:pPr>
      <w:r w:rsidRPr="00AA18E7">
        <w:rPr>
          <w:rFonts w:ascii="Times New Roman" w:hAnsi="Times New Roman" w:cs="Times New Roman"/>
          <w:lang w:eastAsia="pl-PL"/>
        </w:rPr>
        <w:t>salę korekcyjną;</w:t>
      </w:r>
    </w:p>
    <w:p w14:paraId="3865EB2A" w14:textId="77777777" w:rsidR="0053251D" w:rsidRPr="00AA18E7" w:rsidRDefault="0053251D" w:rsidP="0053251D">
      <w:pPr>
        <w:numPr>
          <w:ilvl w:val="0"/>
          <w:numId w:val="171"/>
        </w:numPr>
        <w:suppressAutoHyphens w:val="0"/>
        <w:rPr>
          <w:rFonts w:ascii="Times New Roman" w:hAnsi="Times New Roman" w:cs="Times New Roman"/>
          <w:lang w:eastAsia="pl-PL"/>
        </w:rPr>
      </w:pPr>
      <w:r w:rsidRPr="00AA18E7">
        <w:rPr>
          <w:rFonts w:ascii="Times New Roman" w:hAnsi="Times New Roman" w:cs="Times New Roman"/>
          <w:lang w:eastAsia="pl-PL"/>
        </w:rPr>
        <w:t>salę zajęć pozalekcyjnych;</w:t>
      </w:r>
    </w:p>
    <w:p w14:paraId="38FB6959" w14:textId="77777777" w:rsidR="0053251D" w:rsidRPr="00AA18E7" w:rsidRDefault="0053251D" w:rsidP="0053251D">
      <w:pPr>
        <w:numPr>
          <w:ilvl w:val="0"/>
          <w:numId w:val="171"/>
        </w:numPr>
        <w:suppressAutoHyphens w:val="0"/>
        <w:rPr>
          <w:rFonts w:ascii="Times New Roman" w:hAnsi="Times New Roman" w:cs="Times New Roman"/>
          <w:lang w:eastAsia="pl-PL"/>
        </w:rPr>
      </w:pPr>
      <w:r w:rsidRPr="00AA18E7">
        <w:rPr>
          <w:rFonts w:ascii="Times New Roman" w:hAnsi="Times New Roman" w:cs="Times New Roman"/>
          <w:lang w:eastAsia="pl-PL"/>
        </w:rPr>
        <w:t>świetlicę  szkolną;</w:t>
      </w:r>
    </w:p>
    <w:p w14:paraId="200552ED" w14:textId="77777777" w:rsidR="0053251D" w:rsidRPr="00AA18E7" w:rsidRDefault="0053251D" w:rsidP="0053251D">
      <w:pPr>
        <w:numPr>
          <w:ilvl w:val="0"/>
          <w:numId w:val="171"/>
        </w:numPr>
        <w:suppressAutoHyphens w:val="0"/>
        <w:rPr>
          <w:rFonts w:ascii="Times New Roman" w:hAnsi="Times New Roman" w:cs="Times New Roman"/>
          <w:lang w:eastAsia="pl-PL"/>
        </w:rPr>
      </w:pPr>
      <w:r w:rsidRPr="00AA18E7">
        <w:rPr>
          <w:rFonts w:ascii="Times New Roman" w:hAnsi="Times New Roman" w:cs="Times New Roman"/>
          <w:lang w:eastAsia="pl-PL"/>
        </w:rPr>
        <w:t>stołówkę;</w:t>
      </w:r>
    </w:p>
    <w:p w14:paraId="074B0E8A" w14:textId="77777777" w:rsidR="0053251D" w:rsidRPr="00AA18E7" w:rsidRDefault="0053251D" w:rsidP="0053251D">
      <w:pPr>
        <w:numPr>
          <w:ilvl w:val="0"/>
          <w:numId w:val="171"/>
        </w:numPr>
        <w:suppressAutoHyphens w:val="0"/>
        <w:rPr>
          <w:rFonts w:ascii="Times New Roman" w:hAnsi="Times New Roman" w:cs="Times New Roman"/>
          <w:lang w:eastAsia="pl-PL"/>
        </w:rPr>
      </w:pPr>
      <w:r w:rsidRPr="00AA18E7">
        <w:rPr>
          <w:rFonts w:ascii="Times New Roman" w:hAnsi="Times New Roman" w:cs="Times New Roman"/>
          <w:lang w:eastAsia="pl-PL"/>
        </w:rPr>
        <w:t>pracownię modelarską;</w:t>
      </w:r>
    </w:p>
    <w:p w14:paraId="65797FB3" w14:textId="77777777" w:rsidR="0053251D" w:rsidRDefault="0053251D" w:rsidP="0053251D">
      <w:pPr>
        <w:numPr>
          <w:ilvl w:val="0"/>
          <w:numId w:val="171"/>
        </w:numPr>
        <w:suppressAutoHyphens w:val="0"/>
        <w:rPr>
          <w:rFonts w:ascii="Times New Roman" w:hAnsi="Times New Roman" w:cs="Times New Roman"/>
          <w:lang w:eastAsia="pl-PL"/>
        </w:rPr>
      </w:pPr>
      <w:r w:rsidRPr="00AA18E7">
        <w:rPr>
          <w:rFonts w:ascii="Times New Roman" w:hAnsi="Times New Roman" w:cs="Times New Roman"/>
          <w:lang w:eastAsia="pl-PL"/>
        </w:rPr>
        <w:t>radiowęzeł szkolny.</w:t>
      </w:r>
    </w:p>
    <w:p w14:paraId="0124DF61" w14:textId="77777777" w:rsidR="0053251D" w:rsidRDefault="0053251D" w:rsidP="0053251D">
      <w:pPr>
        <w:numPr>
          <w:ilvl w:val="0"/>
          <w:numId w:val="171"/>
        </w:numPr>
        <w:suppressAutoHyphens w:val="0"/>
        <w:rPr>
          <w:rFonts w:ascii="Times New Roman" w:hAnsi="Times New Roman" w:cs="Times New Roman"/>
          <w:lang w:eastAsia="pl-PL"/>
        </w:rPr>
      </w:pPr>
      <w:r>
        <w:rPr>
          <w:rFonts w:ascii="Times New Roman" w:hAnsi="Times New Roman" w:cs="Times New Roman"/>
          <w:lang w:eastAsia="pl-PL"/>
        </w:rPr>
        <w:t>gabinet profilaktyki zdrowia.</w:t>
      </w:r>
    </w:p>
    <w:p w14:paraId="7E9A4E8C" w14:textId="77777777" w:rsidR="0053251D" w:rsidRPr="00AA18E7" w:rsidRDefault="0053251D" w:rsidP="0053251D">
      <w:pPr>
        <w:numPr>
          <w:ilvl w:val="0"/>
          <w:numId w:val="171"/>
        </w:numPr>
        <w:suppressAutoHyphens w:val="0"/>
        <w:rPr>
          <w:rFonts w:ascii="Times New Roman" w:hAnsi="Times New Roman" w:cs="Times New Roman"/>
          <w:lang w:eastAsia="pl-PL"/>
        </w:rPr>
      </w:pPr>
      <w:r>
        <w:rPr>
          <w:rFonts w:ascii="Times New Roman" w:hAnsi="Times New Roman" w:cs="Times New Roman"/>
          <w:lang w:eastAsia="pl-PL"/>
        </w:rPr>
        <w:t>gabinet stomatologiczny.</w:t>
      </w:r>
    </w:p>
    <w:p w14:paraId="00C4478D" w14:textId="77777777" w:rsidR="0053251D" w:rsidRPr="00AA18E7" w:rsidRDefault="0053251D" w:rsidP="0053251D">
      <w:pPr>
        <w:numPr>
          <w:ilvl w:val="0"/>
          <w:numId w:val="43"/>
        </w:numPr>
        <w:tabs>
          <w:tab w:val="left" w:pos="360"/>
        </w:tabs>
        <w:autoSpaceDE w:val="0"/>
        <w:ind w:left="284" w:hanging="284"/>
        <w:rPr>
          <w:rFonts w:ascii="Times New Roman" w:hAnsi="Times New Roman" w:cs="Times New Roman"/>
        </w:rPr>
      </w:pPr>
      <w:r w:rsidRPr="00AA18E7">
        <w:rPr>
          <w:rFonts w:ascii="Times New Roman" w:hAnsi="Times New Roman" w:cs="Times New Roman"/>
        </w:rPr>
        <w:t xml:space="preserve">Terminy rozpoczynania i kończenia zajęć </w:t>
      </w:r>
      <w:proofErr w:type="spellStart"/>
      <w:r w:rsidRPr="00AA18E7">
        <w:rPr>
          <w:rFonts w:ascii="Times New Roman" w:hAnsi="Times New Roman" w:cs="Times New Roman"/>
        </w:rPr>
        <w:t>dydaktyczno</w:t>
      </w:r>
      <w:proofErr w:type="spellEnd"/>
      <w:r w:rsidRPr="00AA18E7">
        <w:rPr>
          <w:rFonts w:ascii="Times New Roman" w:hAnsi="Times New Roman" w:cs="Times New Roman"/>
        </w:rPr>
        <w:t xml:space="preserve"> – wychowawczych, przerw świątecznych oraz ferii zimowych i letnich określają przepisy w sprawie organizacji roku szkolnego. </w:t>
      </w:r>
    </w:p>
    <w:p w14:paraId="04F9A074" w14:textId="77777777" w:rsidR="0053251D" w:rsidRPr="00AA18E7" w:rsidRDefault="0053251D" w:rsidP="0053251D">
      <w:pPr>
        <w:numPr>
          <w:ilvl w:val="0"/>
          <w:numId w:val="43"/>
        </w:numPr>
        <w:tabs>
          <w:tab w:val="left" w:pos="360"/>
        </w:tabs>
        <w:autoSpaceDE w:val="0"/>
        <w:ind w:left="284" w:hanging="284"/>
        <w:rPr>
          <w:rFonts w:ascii="Times New Roman" w:hAnsi="Times New Roman" w:cs="Times New Roman"/>
        </w:rPr>
      </w:pPr>
      <w:r w:rsidRPr="00AA18E7">
        <w:rPr>
          <w:rFonts w:ascii="Times New Roman" w:hAnsi="Times New Roman" w:cs="Times New Roman"/>
          <w:bCs/>
        </w:rPr>
        <w:t>S</w:t>
      </w:r>
      <w:r w:rsidRPr="00AA18E7">
        <w:rPr>
          <w:rFonts w:ascii="Times New Roman" w:hAnsi="Times New Roman" w:cs="Times New Roman"/>
        </w:rPr>
        <w:t>zczegółową organizację nauczania, wychowania i opieki w danym roku szkolnym zawiera arkusz organizacyjny szkoły opracowany przez dyrektora szkoły na podstawie ramowych planów nauczania oraz planu finansowego szkoły.</w:t>
      </w:r>
    </w:p>
    <w:p w14:paraId="778D2667" w14:textId="77777777" w:rsidR="0053251D" w:rsidRPr="00AA18E7" w:rsidRDefault="0053251D" w:rsidP="0053251D">
      <w:pPr>
        <w:numPr>
          <w:ilvl w:val="0"/>
          <w:numId w:val="43"/>
        </w:numPr>
        <w:tabs>
          <w:tab w:val="left" w:pos="360"/>
        </w:tabs>
        <w:autoSpaceDE w:val="0"/>
        <w:ind w:left="284" w:hanging="284"/>
        <w:rPr>
          <w:rFonts w:ascii="Times New Roman" w:hAnsi="Times New Roman" w:cs="Times New Roman"/>
        </w:rPr>
      </w:pPr>
      <w:r w:rsidRPr="00AA18E7">
        <w:rPr>
          <w:rFonts w:ascii="Times New Roman" w:hAnsi="Times New Roman" w:cs="Times New Roman"/>
        </w:rPr>
        <w:t>Dyrektor szkoły opracowując na każdy rok szkolny plan nadzoru pedagogicznego uwzględnia w nim zakres wspomagania nauczycieli w realizacji ich zadań.</w:t>
      </w:r>
    </w:p>
    <w:p w14:paraId="7D0745D1" w14:textId="77777777" w:rsidR="0053251D" w:rsidRPr="00AA18E7" w:rsidRDefault="0053251D" w:rsidP="0053251D">
      <w:pPr>
        <w:numPr>
          <w:ilvl w:val="0"/>
          <w:numId w:val="43"/>
        </w:numPr>
        <w:tabs>
          <w:tab w:val="left" w:pos="360"/>
        </w:tabs>
        <w:autoSpaceDE w:val="0"/>
        <w:ind w:left="284" w:hanging="284"/>
        <w:rPr>
          <w:rFonts w:ascii="Times New Roman" w:hAnsi="Times New Roman" w:cs="Times New Roman"/>
        </w:rPr>
      </w:pPr>
      <w:r w:rsidRPr="00AA18E7">
        <w:rPr>
          <w:rFonts w:ascii="Times New Roman" w:hAnsi="Times New Roman" w:cs="Times New Roman"/>
        </w:rPr>
        <w:t>Organizację stałych, obowiązkowych i nadobowiązkowych, zajęć dydaktycznych i wychowawczych określa tygodniowy rozkład</w:t>
      </w:r>
      <w:r>
        <w:rPr>
          <w:rFonts w:ascii="Times New Roman" w:hAnsi="Times New Roman" w:cs="Times New Roman"/>
        </w:rPr>
        <w:t xml:space="preserve"> zajęć ustalany przez dyrektora</w:t>
      </w:r>
      <w:r w:rsidRPr="00AA18E7">
        <w:rPr>
          <w:rFonts w:ascii="Times New Roman" w:hAnsi="Times New Roman" w:cs="Times New Roman"/>
        </w:rPr>
        <w:t xml:space="preserve"> szkoły na podstawie zatwierdzonego arkusza organizacyjnego z uwzględnieniem zasad ochrony zdrowia i higieny pracy.</w:t>
      </w:r>
    </w:p>
    <w:p w14:paraId="1B0E6262" w14:textId="77777777" w:rsidR="0053251D" w:rsidRPr="007B7C91" w:rsidRDefault="0053251D" w:rsidP="0053251D">
      <w:pPr>
        <w:numPr>
          <w:ilvl w:val="0"/>
          <w:numId w:val="43"/>
        </w:numPr>
        <w:tabs>
          <w:tab w:val="left" w:pos="360"/>
        </w:tabs>
        <w:autoSpaceDE w:val="0"/>
        <w:ind w:left="284" w:hanging="284"/>
        <w:rPr>
          <w:rFonts w:ascii="Times New Roman" w:hAnsi="Times New Roman" w:cs="Times New Roman"/>
          <w:strike/>
        </w:rPr>
      </w:pPr>
      <w:r w:rsidRPr="007B7C91">
        <w:rPr>
          <w:rFonts w:ascii="Times New Roman" w:hAnsi="Times New Roman" w:cs="Times New Roman"/>
          <w:strike/>
        </w:rPr>
        <w:t>Dzień Patrona jest dniem wolnym od zajęć dydaktycznych.</w:t>
      </w:r>
    </w:p>
    <w:p w14:paraId="11E0FC08" w14:textId="77777777" w:rsidR="0053251D" w:rsidRPr="00AA18E7" w:rsidRDefault="0053251D" w:rsidP="0053251D">
      <w:pPr>
        <w:numPr>
          <w:ilvl w:val="0"/>
          <w:numId w:val="43"/>
        </w:numPr>
        <w:tabs>
          <w:tab w:val="left" w:pos="360"/>
        </w:tabs>
        <w:autoSpaceDE w:val="0"/>
        <w:ind w:left="284" w:hanging="284"/>
        <w:rPr>
          <w:rFonts w:ascii="Times New Roman" w:hAnsi="Times New Roman" w:cs="Times New Roman"/>
          <w:bCs/>
          <w:strike/>
        </w:rPr>
      </w:pPr>
      <w:r w:rsidRPr="00AA18E7">
        <w:rPr>
          <w:rFonts w:ascii="Times New Roman" w:hAnsi="Times New Roman" w:cs="Times New Roman"/>
        </w:rPr>
        <w:lastRenderedPageBreak/>
        <w:t>Szkoła Podstawowa im. Bolesława Prusa obchodzi Dzień Patrona przypadający na dzień śmierci pisarza tj. 19 maja każdego roku.</w:t>
      </w:r>
    </w:p>
    <w:p w14:paraId="7F317BBF" w14:textId="77777777" w:rsidR="0053251D" w:rsidRPr="00AA18E7" w:rsidRDefault="0053251D" w:rsidP="0053251D">
      <w:pPr>
        <w:pStyle w:val="Podtytu"/>
        <w:rPr>
          <w:rFonts w:ascii="Times New Roman" w:hAnsi="Times New Roman"/>
        </w:rPr>
      </w:pPr>
    </w:p>
    <w:p w14:paraId="28653B1C" w14:textId="77777777" w:rsidR="0053251D" w:rsidRPr="00AA18E7" w:rsidRDefault="0053251D" w:rsidP="0053251D">
      <w:pPr>
        <w:pStyle w:val="Podtytu"/>
        <w:rPr>
          <w:rFonts w:ascii="Times New Roman" w:hAnsi="Times New Roman"/>
          <w:color w:val="000000"/>
        </w:rPr>
      </w:pPr>
      <w:bookmarkStart w:id="45" w:name="_Toc125456607"/>
      <w:r>
        <w:rPr>
          <w:rFonts w:ascii="Times New Roman" w:hAnsi="Times New Roman"/>
        </w:rPr>
        <w:t>§ 33</w:t>
      </w:r>
      <w:r w:rsidRPr="00AA18E7">
        <w:rPr>
          <w:rFonts w:ascii="Times New Roman" w:hAnsi="Times New Roman"/>
        </w:rPr>
        <w:br/>
        <w:t>Formy pracy dydaktycznej i wychowawczej</w:t>
      </w:r>
      <w:bookmarkEnd w:id="45"/>
    </w:p>
    <w:p w14:paraId="4E996A3A" w14:textId="77777777" w:rsidR="0053251D" w:rsidRPr="00AA18E7" w:rsidRDefault="0053251D" w:rsidP="0053251D">
      <w:pPr>
        <w:tabs>
          <w:tab w:val="left" w:pos="1620"/>
        </w:tabs>
        <w:autoSpaceDE w:val="0"/>
        <w:rPr>
          <w:rFonts w:ascii="Times New Roman" w:hAnsi="Times New Roman" w:cs="Times New Roman"/>
          <w:color w:val="000000"/>
        </w:rPr>
      </w:pPr>
      <w:r w:rsidRPr="00AA18E7">
        <w:rPr>
          <w:rFonts w:ascii="Times New Roman" w:hAnsi="Times New Roman" w:cs="Times New Roman"/>
          <w:bCs/>
          <w:color w:val="000000"/>
        </w:rPr>
        <w:t xml:space="preserve"> </w:t>
      </w:r>
    </w:p>
    <w:p w14:paraId="6E8D10BA" w14:textId="77777777" w:rsidR="0053251D" w:rsidRPr="00AA18E7" w:rsidRDefault="0053251D" w:rsidP="0053251D">
      <w:pPr>
        <w:numPr>
          <w:ilvl w:val="1"/>
          <w:numId w:val="17"/>
        </w:numPr>
        <w:autoSpaceDE w:val="0"/>
        <w:rPr>
          <w:rFonts w:ascii="Times New Roman" w:hAnsi="Times New Roman" w:cs="Times New Roman"/>
          <w:color w:val="000000"/>
        </w:rPr>
      </w:pPr>
      <w:r w:rsidRPr="00AA18E7">
        <w:rPr>
          <w:rFonts w:ascii="Times New Roman" w:hAnsi="Times New Roman" w:cs="Times New Roman"/>
          <w:color w:val="000000"/>
        </w:rPr>
        <w:t>Szkoła  realizuje cele i zadania statut</w:t>
      </w:r>
      <w:r>
        <w:rPr>
          <w:rFonts w:ascii="Times New Roman" w:hAnsi="Times New Roman" w:cs="Times New Roman"/>
          <w:color w:val="000000"/>
        </w:rPr>
        <w:t>owe z wykorzystaniem wszystkich</w:t>
      </w:r>
      <w:r w:rsidRPr="00AA18E7">
        <w:rPr>
          <w:rFonts w:ascii="Times New Roman" w:hAnsi="Times New Roman" w:cs="Times New Roman"/>
          <w:color w:val="000000"/>
        </w:rPr>
        <w:t xml:space="preserve"> dostępnych form pracy z uczniem, osiągnięć nowoczesnej dydaktyki, uwzględniając tradycje szkoły.</w:t>
      </w:r>
    </w:p>
    <w:p w14:paraId="34C7B1B9" w14:textId="77777777" w:rsidR="0053251D" w:rsidRPr="00AA18E7" w:rsidRDefault="0053251D" w:rsidP="0053251D">
      <w:pPr>
        <w:numPr>
          <w:ilvl w:val="1"/>
          <w:numId w:val="17"/>
        </w:numPr>
        <w:autoSpaceDE w:val="0"/>
        <w:rPr>
          <w:rFonts w:ascii="Times New Roman" w:hAnsi="Times New Roman" w:cs="Times New Roman"/>
        </w:rPr>
      </w:pPr>
      <w:r w:rsidRPr="00AA18E7">
        <w:rPr>
          <w:rFonts w:ascii="Times New Roman" w:hAnsi="Times New Roman" w:cs="Times New Roman"/>
          <w:color w:val="000000"/>
        </w:rPr>
        <w:t>Jednostkami organizacyjnymi szkoły</w:t>
      </w:r>
      <w:r w:rsidRPr="00AA18E7">
        <w:rPr>
          <w:rFonts w:ascii="Times New Roman" w:hAnsi="Times New Roman" w:cs="Times New Roman"/>
        </w:rPr>
        <w:t xml:space="preserve"> </w:t>
      </w:r>
      <w:r w:rsidRPr="00AA18E7">
        <w:rPr>
          <w:rFonts w:ascii="Times New Roman" w:hAnsi="Times New Roman" w:cs="Times New Roman"/>
          <w:color w:val="000000"/>
        </w:rPr>
        <w:t xml:space="preserve">są: oddział, grupa </w:t>
      </w:r>
      <w:r w:rsidRPr="00AA18E7">
        <w:rPr>
          <w:rFonts w:ascii="Times New Roman" w:hAnsi="Times New Roman" w:cs="Times New Roman"/>
        </w:rPr>
        <w:t>oddziałowa,</w:t>
      </w:r>
      <w:r w:rsidRPr="00AA18E7">
        <w:rPr>
          <w:rFonts w:ascii="Times New Roman" w:hAnsi="Times New Roman" w:cs="Times New Roman"/>
          <w:color w:val="FF0000"/>
        </w:rPr>
        <w:t xml:space="preserve"> </w:t>
      </w:r>
      <w:r w:rsidRPr="00AA18E7">
        <w:rPr>
          <w:rFonts w:ascii="Times New Roman" w:hAnsi="Times New Roman" w:cs="Times New Roman"/>
        </w:rPr>
        <w:t xml:space="preserve">grupa międzyoddziałowa, grupa </w:t>
      </w:r>
      <w:proofErr w:type="spellStart"/>
      <w:r w:rsidRPr="00AA18E7">
        <w:rPr>
          <w:rFonts w:ascii="Times New Roman" w:hAnsi="Times New Roman" w:cs="Times New Roman"/>
        </w:rPr>
        <w:t>międzyklasowa</w:t>
      </w:r>
      <w:proofErr w:type="spellEnd"/>
      <w:r w:rsidRPr="00AA18E7">
        <w:rPr>
          <w:rFonts w:ascii="Times New Roman" w:hAnsi="Times New Roman" w:cs="Times New Roman"/>
        </w:rPr>
        <w:t>.</w:t>
      </w:r>
    </w:p>
    <w:p w14:paraId="6BF9CD50" w14:textId="77777777" w:rsidR="0053251D" w:rsidRPr="00AA18E7" w:rsidRDefault="0053251D" w:rsidP="0053251D">
      <w:pPr>
        <w:numPr>
          <w:ilvl w:val="1"/>
          <w:numId w:val="17"/>
        </w:numPr>
        <w:autoSpaceDE w:val="0"/>
        <w:rPr>
          <w:rFonts w:ascii="Times New Roman" w:hAnsi="Times New Roman" w:cs="Times New Roman"/>
        </w:rPr>
      </w:pPr>
      <w:r w:rsidRPr="00AA18E7">
        <w:rPr>
          <w:rFonts w:ascii="Times New Roman" w:hAnsi="Times New Roman" w:cs="Times New Roman"/>
        </w:rPr>
        <w:t>W oddziałach klas 1-3 czas trwania poszczególnych zajęć ustala nauczyciel prowadzący te zajęcia zachowując ogólny tygodniowy czas zajęć.</w:t>
      </w:r>
    </w:p>
    <w:p w14:paraId="69465E5C" w14:textId="77777777" w:rsidR="0053251D" w:rsidRPr="00AA18E7" w:rsidRDefault="0053251D" w:rsidP="0053251D">
      <w:pPr>
        <w:numPr>
          <w:ilvl w:val="1"/>
          <w:numId w:val="17"/>
        </w:numPr>
        <w:autoSpaceDE w:val="0"/>
        <w:rPr>
          <w:rFonts w:ascii="Times New Roman" w:hAnsi="Times New Roman" w:cs="Times New Roman"/>
        </w:rPr>
      </w:pPr>
      <w:r w:rsidRPr="00AA18E7">
        <w:rPr>
          <w:rFonts w:ascii="Times New Roman" w:hAnsi="Times New Roman" w:cs="Times New Roman"/>
        </w:rPr>
        <w:t>Zajęcia w szkole prowadzone są:</w:t>
      </w:r>
    </w:p>
    <w:p w14:paraId="4B9EE9A1" w14:textId="77777777" w:rsidR="0053251D" w:rsidRPr="00AA18E7" w:rsidRDefault="0053251D" w:rsidP="0053251D">
      <w:pPr>
        <w:numPr>
          <w:ilvl w:val="0"/>
          <w:numId w:val="172"/>
        </w:numPr>
        <w:suppressAutoHyphens w:val="0"/>
        <w:rPr>
          <w:rFonts w:ascii="Times New Roman" w:hAnsi="Times New Roman" w:cs="Times New Roman"/>
          <w:lang w:eastAsia="pl-PL"/>
        </w:rPr>
      </w:pPr>
      <w:r w:rsidRPr="00AA18E7">
        <w:rPr>
          <w:rFonts w:ascii="Times New Roman" w:hAnsi="Times New Roman" w:cs="Times New Roman"/>
          <w:lang w:eastAsia="pl-PL"/>
        </w:rPr>
        <w:t xml:space="preserve">w systemie klasowo – lekcyjnym, godzina lekcyjna trwa 45 min.; </w:t>
      </w:r>
    </w:p>
    <w:p w14:paraId="2A75A925" w14:textId="77777777" w:rsidR="0053251D" w:rsidRPr="001F63CF" w:rsidRDefault="0053251D" w:rsidP="0053251D">
      <w:pPr>
        <w:numPr>
          <w:ilvl w:val="0"/>
          <w:numId w:val="172"/>
        </w:numPr>
        <w:suppressAutoHyphens w:val="0"/>
        <w:rPr>
          <w:rFonts w:ascii="Times New Roman" w:hAnsi="Times New Roman" w:cs="Times New Roman"/>
          <w:lang w:eastAsia="pl-PL"/>
        </w:rPr>
      </w:pPr>
      <w:r w:rsidRPr="00AA18E7">
        <w:rPr>
          <w:rFonts w:ascii="Times New Roman" w:hAnsi="Times New Roman" w:cs="Times New Roman"/>
          <w:lang w:eastAsia="pl-PL"/>
        </w:rPr>
        <w:t>w grupach tworzonych z poszczególnych oddziałów, z zachowaniem zasad podziału na grupy, opisanych w niniejszym statucie;</w:t>
      </w:r>
    </w:p>
    <w:p w14:paraId="7EE6BA3E" w14:textId="77777777" w:rsidR="0053251D" w:rsidRPr="00AA18E7" w:rsidRDefault="0053251D" w:rsidP="0053251D">
      <w:pPr>
        <w:numPr>
          <w:ilvl w:val="0"/>
          <w:numId w:val="172"/>
        </w:numPr>
        <w:suppressAutoHyphens w:val="0"/>
        <w:rPr>
          <w:rFonts w:ascii="Times New Roman" w:hAnsi="Times New Roman" w:cs="Times New Roman"/>
          <w:lang w:eastAsia="pl-PL"/>
        </w:rPr>
      </w:pPr>
      <w:r w:rsidRPr="001F63CF">
        <w:rPr>
          <w:rFonts w:ascii="Times New Roman" w:hAnsi="Times New Roman" w:cs="Times New Roman"/>
          <w:lang w:eastAsia="pl-PL"/>
        </w:rPr>
        <w:t>w strukturach międzyoddziałowych, tworzonych z uczniów z tego samego etapu edukacyjnego</w:t>
      </w:r>
      <w:r w:rsidRPr="00AA18E7">
        <w:rPr>
          <w:rFonts w:ascii="Times New Roman" w:hAnsi="Times New Roman" w:cs="Times New Roman"/>
          <w:lang w:eastAsia="pl-PL"/>
        </w:rPr>
        <w:t>;</w:t>
      </w:r>
    </w:p>
    <w:p w14:paraId="7483D980" w14:textId="77777777" w:rsidR="0053251D" w:rsidRPr="001F63CF" w:rsidRDefault="0053251D" w:rsidP="0053251D">
      <w:pPr>
        <w:numPr>
          <w:ilvl w:val="0"/>
          <w:numId w:val="172"/>
        </w:numPr>
        <w:suppressAutoHyphens w:val="0"/>
        <w:rPr>
          <w:rFonts w:ascii="Times New Roman" w:hAnsi="Times New Roman" w:cs="Times New Roman"/>
          <w:lang w:eastAsia="pl-PL"/>
        </w:rPr>
      </w:pPr>
      <w:r w:rsidRPr="00AA18E7">
        <w:rPr>
          <w:rFonts w:ascii="Times New Roman" w:hAnsi="Times New Roman" w:cs="Times New Roman"/>
          <w:lang w:eastAsia="pl-PL"/>
        </w:rPr>
        <w:t xml:space="preserve">w strukturach </w:t>
      </w:r>
      <w:proofErr w:type="spellStart"/>
      <w:r w:rsidRPr="00AA18E7">
        <w:rPr>
          <w:rFonts w:ascii="Times New Roman" w:hAnsi="Times New Roman" w:cs="Times New Roman"/>
          <w:lang w:eastAsia="pl-PL"/>
        </w:rPr>
        <w:t>międzyklasowych</w:t>
      </w:r>
      <w:proofErr w:type="spellEnd"/>
      <w:r w:rsidRPr="00AA18E7">
        <w:rPr>
          <w:rFonts w:ascii="Times New Roman" w:hAnsi="Times New Roman" w:cs="Times New Roman"/>
          <w:lang w:eastAsia="pl-PL"/>
        </w:rPr>
        <w:t>, tworzonych z uczniów z różnych poziomów edukacyjnych: koła przedmiotowe, zajęcia artystyczne;</w:t>
      </w:r>
    </w:p>
    <w:p w14:paraId="013C02CF" w14:textId="77777777" w:rsidR="0053251D" w:rsidRPr="00AA18E7" w:rsidRDefault="0053251D" w:rsidP="0053251D">
      <w:pPr>
        <w:numPr>
          <w:ilvl w:val="0"/>
          <w:numId w:val="172"/>
        </w:numPr>
        <w:suppressAutoHyphens w:val="0"/>
        <w:rPr>
          <w:rFonts w:ascii="Times New Roman" w:hAnsi="Times New Roman" w:cs="Times New Roman"/>
          <w:lang w:eastAsia="pl-PL"/>
        </w:rPr>
      </w:pPr>
      <w:r w:rsidRPr="001F63CF">
        <w:rPr>
          <w:rFonts w:ascii="Times New Roman" w:hAnsi="Times New Roman" w:cs="Times New Roman"/>
          <w:lang w:eastAsia="pl-PL"/>
        </w:rPr>
        <w:t>w formie realizacji indywidualnego toku nauczania lub programu nauczania;</w:t>
      </w:r>
    </w:p>
    <w:p w14:paraId="764463B0" w14:textId="77777777" w:rsidR="0053251D" w:rsidRPr="00AA18E7" w:rsidRDefault="0053251D" w:rsidP="0053251D">
      <w:pPr>
        <w:numPr>
          <w:ilvl w:val="0"/>
          <w:numId w:val="172"/>
        </w:numPr>
        <w:suppressAutoHyphens w:val="0"/>
        <w:rPr>
          <w:rFonts w:ascii="Times New Roman" w:hAnsi="Times New Roman" w:cs="Times New Roman"/>
          <w:lang w:eastAsia="pl-PL"/>
        </w:rPr>
      </w:pPr>
      <w:r w:rsidRPr="001F63CF">
        <w:rPr>
          <w:rFonts w:ascii="Times New Roman" w:hAnsi="Times New Roman" w:cs="Times New Roman"/>
          <w:lang w:eastAsia="pl-PL"/>
        </w:rPr>
        <w:t>w formie zindywidualizowanej ścieżki nauczania;</w:t>
      </w:r>
    </w:p>
    <w:p w14:paraId="38B14263" w14:textId="77777777" w:rsidR="0053251D" w:rsidRPr="001F63CF" w:rsidRDefault="0053251D" w:rsidP="0053251D">
      <w:pPr>
        <w:numPr>
          <w:ilvl w:val="0"/>
          <w:numId w:val="172"/>
        </w:numPr>
        <w:suppressAutoHyphens w:val="0"/>
        <w:rPr>
          <w:rFonts w:ascii="Times New Roman" w:hAnsi="Times New Roman" w:cs="Times New Roman"/>
          <w:lang w:eastAsia="pl-PL"/>
        </w:rPr>
      </w:pPr>
      <w:r w:rsidRPr="00AA18E7">
        <w:rPr>
          <w:rFonts w:ascii="Times New Roman" w:hAnsi="Times New Roman" w:cs="Times New Roman"/>
          <w:lang w:eastAsia="pl-PL"/>
        </w:rPr>
        <w:t>w formach realizacji obowiązku nauki lub obowiązku szkolnego poza szkołą;</w:t>
      </w:r>
    </w:p>
    <w:p w14:paraId="034CA11E" w14:textId="77777777" w:rsidR="0053251D" w:rsidRPr="00AA18E7" w:rsidRDefault="0053251D" w:rsidP="0053251D">
      <w:pPr>
        <w:numPr>
          <w:ilvl w:val="0"/>
          <w:numId w:val="172"/>
        </w:numPr>
        <w:suppressAutoHyphens w:val="0"/>
        <w:rPr>
          <w:rFonts w:ascii="Times New Roman" w:hAnsi="Times New Roman" w:cs="Times New Roman"/>
          <w:lang w:eastAsia="pl-PL"/>
        </w:rPr>
      </w:pPr>
      <w:r w:rsidRPr="00AA18E7">
        <w:rPr>
          <w:rFonts w:ascii="Times New Roman" w:hAnsi="Times New Roman" w:cs="Times New Roman"/>
          <w:lang w:eastAsia="pl-PL"/>
        </w:rPr>
        <w:t>w formie zblokowanych zajęć dla oddziału lub grupy międzyoddziałowej w wymiarze wynikającym z ramowego planu nauczania, ustalonego dla danego oddziału w cyklu kształcenia; dopuszcza się prowadzenie zajęć wychowania fizycznego w blokach – 2 godziny, w przypadku klas sportowych;</w:t>
      </w:r>
    </w:p>
    <w:p w14:paraId="2DCDA483" w14:textId="77777777" w:rsidR="0053251D" w:rsidRPr="001F63CF" w:rsidRDefault="0053251D" w:rsidP="0053251D">
      <w:pPr>
        <w:numPr>
          <w:ilvl w:val="0"/>
          <w:numId w:val="172"/>
        </w:numPr>
        <w:suppressAutoHyphens w:val="0"/>
        <w:rPr>
          <w:rFonts w:ascii="Times New Roman" w:hAnsi="Times New Roman" w:cs="Times New Roman"/>
          <w:lang w:eastAsia="pl-PL"/>
        </w:rPr>
      </w:pPr>
      <w:r w:rsidRPr="00AA18E7">
        <w:rPr>
          <w:rFonts w:ascii="Times New Roman" w:hAnsi="Times New Roman" w:cs="Times New Roman"/>
          <w:lang w:eastAsia="pl-PL"/>
        </w:rPr>
        <w:t xml:space="preserve">w systemie wyjazdowym o strukturze międzyoddziałowej i </w:t>
      </w:r>
      <w:proofErr w:type="spellStart"/>
      <w:r w:rsidRPr="00AA18E7">
        <w:rPr>
          <w:rFonts w:ascii="Times New Roman" w:hAnsi="Times New Roman" w:cs="Times New Roman"/>
          <w:lang w:eastAsia="pl-PL"/>
        </w:rPr>
        <w:t>międzyklasowej</w:t>
      </w:r>
      <w:proofErr w:type="spellEnd"/>
      <w:r w:rsidRPr="00AA18E7">
        <w:rPr>
          <w:rFonts w:ascii="Times New Roman" w:hAnsi="Times New Roman" w:cs="Times New Roman"/>
          <w:lang w:eastAsia="pl-PL"/>
        </w:rPr>
        <w:t xml:space="preserve">: obozy naukowe, wycieczki turystyczne i krajoznawcze, białe i zielone szkoły, wymiany międzynarodowe, obozy szkoleniowo – wypoczynkowe w okresie ferii letnich; </w:t>
      </w:r>
    </w:p>
    <w:p w14:paraId="452CFA4D" w14:textId="77777777" w:rsidR="0053251D" w:rsidRPr="00AA18E7" w:rsidRDefault="0053251D" w:rsidP="0053251D">
      <w:pPr>
        <w:numPr>
          <w:ilvl w:val="0"/>
          <w:numId w:val="172"/>
        </w:numPr>
        <w:suppressAutoHyphens w:val="0"/>
        <w:rPr>
          <w:rFonts w:ascii="Times New Roman" w:hAnsi="Times New Roman" w:cs="Times New Roman"/>
          <w:lang w:eastAsia="pl-PL"/>
        </w:rPr>
      </w:pPr>
      <w:r w:rsidRPr="001F63CF">
        <w:rPr>
          <w:rFonts w:ascii="Times New Roman" w:hAnsi="Times New Roman" w:cs="Times New Roman"/>
          <w:lang w:eastAsia="pl-PL"/>
        </w:rPr>
        <w:t>w szkole mogą być tworzone</w:t>
      </w:r>
      <w:r w:rsidRPr="00AA18E7">
        <w:rPr>
          <w:rFonts w:ascii="Times New Roman" w:hAnsi="Times New Roman" w:cs="Times New Roman"/>
          <w:lang w:eastAsia="pl-PL"/>
        </w:rPr>
        <w:t xml:space="preserve"> oddziały</w:t>
      </w:r>
      <w:r w:rsidRPr="001F63CF">
        <w:rPr>
          <w:rFonts w:ascii="Times New Roman" w:hAnsi="Times New Roman" w:cs="Times New Roman"/>
          <w:lang w:eastAsia="pl-PL"/>
        </w:rPr>
        <w:t xml:space="preserve"> sportowe i integracyjne na zasadach określonych w rozporządzeniu MEN.</w:t>
      </w:r>
    </w:p>
    <w:p w14:paraId="698B3C1A" w14:textId="77777777" w:rsidR="0053251D" w:rsidRPr="001F63CF" w:rsidRDefault="0053251D" w:rsidP="0053251D">
      <w:pPr>
        <w:numPr>
          <w:ilvl w:val="1"/>
          <w:numId w:val="17"/>
        </w:numPr>
        <w:autoSpaceDE w:val="0"/>
        <w:rPr>
          <w:rFonts w:ascii="Times New Roman" w:hAnsi="Times New Roman" w:cs="Times New Roman"/>
          <w:color w:val="000000"/>
        </w:rPr>
      </w:pPr>
      <w:r w:rsidRPr="001F63CF">
        <w:rPr>
          <w:rFonts w:ascii="Times New Roman" w:hAnsi="Times New Roman" w:cs="Times New Roman"/>
          <w:color w:val="000000"/>
        </w:rPr>
        <w:lastRenderedPageBreak/>
        <w:t>Obowiązkowe zajęcia wychowania fizycznego dla uc</w:t>
      </w:r>
      <w:r>
        <w:rPr>
          <w:rFonts w:ascii="Times New Roman" w:hAnsi="Times New Roman" w:cs="Times New Roman"/>
          <w:color w:val="000000"/>
        </w:rPr>
        <w:t>zniów klas 4-8 są realizowane w </w:t>
      </w:r>
      <w:r w:rsidRPr="001F63CF">
        <w:rPr>
          <w:rFonts w:ascii="Times New Roman" w:hAnsi="Times New Roman" w:cs="Times New Roman"/>
          <w:color w:val="000000"/>
        </w:rPr>
        <w:t>formie:</w:t>
      </w:r>
    </w:p>
    <w:p w14:paraId="1D8DB360" w14:textId="77777777" w:rsidR="0053251D" w:rsidRPr="00AA18E7" w:rsidRDefault="0053251D" w:rsidP="0053251D">
      <w:pPr>
        <w:numPr>
          <w:ilvl w:val="1"/>
          <w:numId w:val="126"/>
        </w:numPr>
        <w:autoSpaceDE w:val="0"/>
        <w:rPr>
          <w:rFonts w:ascii="Times New Roman" w:hAnsi="Times New Roman" w:cs="Times New Roman"/>
        </w:rPr>
      </w:pPr>
      <w:r w:rsidRPr="00AA18E7">
        <w:rPr>
          <w:rFonts w:ascii="Times New Roman" w:hAnsi="Times New Roman" w:cs="Times New Roman"/>
        </w:rPr>
        <w:t>zajęć klasowo-lekcyjnych w wymiarze nie mniejszym niż 2 godziny lekcyjne tygodniowo;</w:t>
      </w:r>
    </w:p>
    <w:p w14:paraId="60271C00" w14:textId="77777777" w:rsidR="0053251D" w:rsidRPr="00AA18E7" w:rsidRDefault="0053251D" w:rsidP="0053251D">
      <w:pPr>
        <w:numPr>
          <w:ilvl w:val="1"/>
          <w:numId w:val="126"/>
        </w:numPr>
        <w:autoSpaceDE w:val="0"/>
        <w:rPr>
          <w:rFonts w:ascii="Times New Roman" w:hAnsi="Times New Roman" w:cs="Times New Roman"/>
        </w:rPr>
      </w:pPr>
      <w:r w:rsidRPr="00AA18E7">
        <w:rPr>
          <w:rFonts w:ascii="Times New Roman" w:hAnsi="Times New Roman" w:cs="Times New Roman"/>
        </w:rPr>
        <w:t>zajęć do wyboru przez uczniów: zajęć sportowych, zajęć rekreacyjno-zdrowotnych, zajęć tanecznych lub aktywnej turystyki, które mogą być prowadzone przez nauczyciela wychowania fizycznego innego niż nauczyciel prowadzący zajęcia klasowo-lekcyjne- mogą być prowadzone w grupach.</w:t>
      </w:r>
    </w:p>
    <w:p w14:paraId="576A19B2" w14:textId="77777777" w:rsidR="0053251D" w:rsidRPr="00AA18E7" w:rsidRDefault="0053251D" w:rsidP="0053251D">
      <w:pPr>
        <w:numPr>
          <w:ilvl w:val="1"/>
          <w:numId w:val="17"/>
        </w:numPr>
        <w:autoSpaceDE w:val="0"/>
        <w:rPr>
          <w:rFonts w:ascii="Times New Roman" w:hAnsi="Times New Roman" w:cs="Times New Roman"/>
        </w:rPr>
      </w:pPr>
      <w:r w:rsidRPr="00AA18E7">
        <w:rPr>
          <w:rFonts w:ascii="Times New Roman" w:hAnsi="Times New Roman" w:cs="Times New Roman"/>
        </w:rPr>
        <w:t xml:space="preserve">Zajęcia do wyboru przez uczniów mogą być prowadzone w grupach oddziałowych, międzyoddziałowych i </w:t>
      </w:r>
      <w:proofErr w:type="spellStart"/>
      <w:r w:rsidRPr="00AA18E7">
        <w:rPr>
          <w:rFonts w:ascii="Times New Roman" w:hAnsi="Times New Roman" w:cs="Times New Roman"/>
        </w:rPr>
        <w:t>miedzyklasowych</w:t>
      </w:r>
      <w:proofErr w:type="spellEnd"/>
      <w:r w:rsidRPr="00AA18E7">
        <w:rPr>
          <w:rFonts w:ascii="Times New Roman" w:hAnsi="Times New Roman" w:cs="Times New Roman"/>
        </w:rPr>
        <w:t>.</w:t>
      </w:r>
    </w:p>
    <w:p w14:paraId="1C689882" w14:textId="77777777" w:rsidR="0053251D" w:rsidRPr="00AA18E7" w:rsidRDefault="0053251D" w:rsidP="0053251D">
      <w:pPr>
        <w:numPr>
          <w:ilvl w:val="1"/>
          <w:numId w:val="17"/>
        </w:numPr>
        <w:autoSpaceDE w:val="0"/>
        <w:rPr>
          <w:rFonts w:ascii="Times New Roman" w:hAnsi="Times New Roman" w:cs="Times New Roman"/>
        </w:rPr>
      </w:pPr>
      <w:r w:rsidRPr="00AA18E7">
        <w:rPr>
          <w:rFonts w:ascii="Times New Roman" w:hAnsi="Times New Roman" w:cs="Times New Roman"/>
        </w:rPr>
        <w:t xml:space="preserve">Dopuszcza się możliwość łączenia, w okresie nie dłuższymi niż 4 tygodnie, godzin zajęć do wyboru przez uczniów, z zachowaniem liczby godzin przeznaczonych na te zajęcia. </w:t>
      </w:r>
    </w:p>
    <w:p w14:paraId="73AF7AB5" w14:textId="77777777" w:rsidR="0053251D" w:rsidRPr="00AA18E7" w:rsidRDefault="0053251D" w:rsidP="0053251D">
      <w:pPr>
        <w:numPr>
          <w:ilvl w:val="1"/>
          <w:numId w:val="17"/>
        </w:numPr>
        <w:autoSpaceDE w:val="0"/>
        <w:rPr>
          <w:rFonts w:ascii="Times New Roman" w:hAnsi="Times New Roman" w:cs="Times New Roman"/>
        </w:rPr>
      </w:pPr>
      <w:r w:rsidRPr="00AA18E7">
        <w:rPr>
          <w:rFonts w:ascii="Times New Roman" w:hAnsi="Times New Roman" w:cs="Times New Roman"/>
        </w:rPr>
        <w:t>Dyrektor szkoły przygotowuje propozycje zajęć do wyboru przez uczniów, uwzględniając:</w:t>
      </w:r>
    </w:p>
    <w:p w14:paraId="2E035689" w14:textId="77777777" w:rsidR="0053251D" w:rsidRPr="00AA18E7" w:rsidRDefault="0053251D" w:rsidP="0053251D">
      <w:pPr>
        <w:numPr>
          <w:ilvl w:val="1"/>
          <w:numId w:val="173"/>
        </w:numPr>
        <w:autoSpaceDE w:val="0"/>
        <w:rPr>
          <w:rFonts w:ascii="Times New Roman" w:hAnsi="Times New Roman" w:cs="Times New Roman"/>
        </w:rPr>
      </w:pPr>
      <w:r w:rsidRPr="00AA18E7">
        <w:rPr>
          <w:rFonts w:ascii="Times New Roman" w:hAnsi="Times New Roman" w:cs="Times New Roman"/>
        </w:rPr>
        <w:t>potrzeby zdrowotne uczniów, ich zainteresowania oraz osiągnięcia w danym sporcie lub aktywności fizycznej;</w:t>
      </w:r>
    </w:p>
    <w:p w14:paraId="511B8515" w14:textId="77777777" w:rsidR="0053251D" w:rsidRPr="00AA18E7" w:rsidRDefault="0053251D" w:rsidP="0053251D">
      <w:pPr>
        <w:numPr>
          <w:ilvl w:val="1"/>
          <w:numId w:val="173"/>
        </w:numPr>
        <w:autoSpaceDE w:val="0"/>
        <w:rPr>
          <w:rFonts w:ascii="Times New Roman" w:hAnsi="Times New Roman" w:cs="Times New Roman"/>
        </w:rPr>
      </w:pPr>
      <w:r w:rsidRPr="00AA18E7">
        <w:rPr>
          <w:rFonts w:ascii="Times New Roman" w:hAnsi="Times New Roman" w:cs="Times New Roman"/>
        </w:rPr>
        <w:t>uwarunkowania lokalne;</w:t>
      </w:r>
    </w:p>
    <w:p w14:paraId="27CD6320" w14:textId="77777777" w:rsidR="0053251D" w:rsidRPr="00AA18E7" w:rsidRDefault="0053251D" w:rsidP="0053251D">
      <w:pPr>
        <w:numPr>
          <w:ilvl w:val="1"/>
          <w:numId w:val="173"/>
        </w:numPr>
        <w:autoSpaceDE w:val="0"/>
        <w:rPr>
          <w:rFonts w:ascii="Times New Roman" w:hAnsi="Times New Roman" w:cs="Times New Roman"/>
        </w:rPr>
      </w:pPr>
      <w:r w:rsidRPr="00AA18E7">
        <w:rPr>
          <w:rFonts w:ascii="Times New Roman" w:hAnsi="Times New Roman" w:cs="Times New Roman"/>
        </w:rPr>
        <w:t>miejsce zamieszkania uczniów;</w:t>
      </w:r>
    </w:p>
    <w:p w14:paraId="0D609D11" w14:textId="77777777" w:rsidR="0053251D" w:rsidRPr="00AA18E7" w:rsidRDefault="0053251D" w:rsidP="0053251D">
      <w:pPr>
        <w:numPr>
          <w:ilvl w:val="1"/>
          <w:numId w:val="173"/>
        </w:numPr>
        <w:autoSpaceDE w:val="0"/>
        <w:rPr>
          <w:rFonts w:ascii="Times New Roman" w:hAnsi="Times New Roman" w:cs="Times New Roman"/>
        </w:rPr>
      </w:pPr>
      <w:r w:rsidRPr="00AA18E7">
        <w:rPr>
          <w:rFonts w:ascii="Times New Roman" w:hAnsi="Times New Roman" w:cs="Times New Roman"/>
        </w:rPr>
        <w:t>tradycje sportowe środowiska lub szkoły;</w:t>
      </w:r>
    </w:p>
    <w:p w14:paraId="4E7651DE" w14:textId="77777777" w:rsidR="0053251D" w:rsidRPr="00AA18E7" w:rsidRDefault="0053251D" w:rsidP="0053251D">
      <w:pPr>
        <w:numPr>
          <w:ilvl w:val="1"/>
          <w:numId w:val="173"/>
        </w:numPr>
        <w:autoSpaceDE w:val="0"/>
        <w:rPr>
          <w:rFonts w:ascii="Times New Roman" w:hAnsi="Times New Roman" w:cs="Times New Roman"/>
        </w:rPr>
      </w:pPr>
      <w:r w:rsidRPr="00AA18E7">
        <w:rPr>
          <w:rFonts w:ascii="Times New Roman" w:hAnsi="Times New Roman" w:cs="Times New Roman"/>
        </w:rPr>
        <w:t>możliwości kadrowe.</w:t>
      </w:r>
    </w:p>
    <w:p w14:paraId="2C2F906F" w14:textId="77777777" w:rsidR="0053251D" w:rsidRPr="00AA18E7" w:rsidRDefault="0053251D" w:rsidP="0053251D">
      <w:pPr>
        <w:numPr>
          <w:ilvl w:val="1"/>
          <w:numId w:val="17"/>
        </w:numPr>
        <w:autoSpaceDE w:val="0"/>
        <w:rPr>
          <w:rFonts w:ascii="Times New Roman" w:hAnsi="Times New Roman" w:cs="Times New Roman"/>
        </w:rPr>
      </w:pPr>
      <w:r w:rsidRPr="00AA18E7">
        <w:rPr>
          <w:rFonts w:ascii="Times New Roman" w:hAnsi="Times New Roman" w:cs="Times New Roman"/>
        </w:rPr>
        <w:t xml:space="preserve">Propozycje zajęć wychowania fizycznego do wyboru, po uzgodnieniu z organem prowadzącym i po zaopiniowaniu przez radę pedagogiczną i radę rodziców, dyrektor szkoły przedstawia do wyboru uczniom; uczniowie dokonują wyboru zajęć za zgodą  rodziców. </w:t>
      </w:r>
    </w:p>
    <w:p w14:paraId="37C4C38C" w14:textId="77777777" w:rsidR="0053251D" w:rsidRPr="00AA18E7" w:rsidRDefault="0053251D" w:rsidP="0053251D">
      <w:pPr>
        <w:numPr>
          <w:ilvl w:val="1"/>
          <w:numId w:val="17"/>
        </w:numPr>
        <w:autoSpaceDE w:val="0"/>
        <w:rPr>
          <w:rFonts w:ascii="Times New Roman" w:hAnsi="Times New Roman" w:cs="Times New Roman"/>
        </w:rPr>
      </w:pPr>
      <w:r w:rsidRPr="00AA18E7">
        <w:rPr>
          <w:rFonts w:ascii="Times New Roman" w:hAnsi="Times New Roman" w:cs="Times New Roman"/>
        </w:rPr>
        <w:t>Dyrektor szkoły na wniosek rady rodziców i rady pedagogicznej może wzbogacić proces dydaktyczny o inne formy zajęć, niewymienione w ust. 4.</w:t>
      </w:r>
    </w:p>
    <w:p w14:paraId="128EA7CE" w14:textId="77777777" w:rsidR="0053251D" w:rsidRPr="00AA18E7" w:rsidRDefault="0053251D" w:rsidP="0053251D">
      <w:pPr>
        <w:autoSpaceDE w:val="0"/>
        <w:ind w:left="360"/>
        <w:rPr>
          <w:rFonts w:ascii="Times New Roman" w:hAnsi="Times New Roman" w:cs="Times New Roman"/>
        </w:rPr>
      </w:pPr>
    </w:p>
    <w:p w14:paraId="05C84A6E" w14:textId="77777777" w:rsidR="0053251D" w:rsidRPr="00AA18E7" w:rsidRDefault="0053251D" w:rsidP="0053251D">
      <w:pPr>
        <w:pStyle w:val="Podtytu"/>
        <w:rPr>
          <w:rFonts w:ascii="Times New Roman" w:hAnsi="Times New Roman"/>
          <w:bCs/>
        </w:rPr>
      </w:pPr>
      <w:bookmarkStart w:id="46" w:name="_Toc125456608"/>
      <w:r>
        <w:rPr>
          <w:rFonts w:ascii="Times New Roman" w:hAnsi="Times New Roman"/>
          <w:bCs/>
        </w:rPr>
        <w:t>§ 34</w:t>
      </w:r>
      <w:bookmarkEnd w:id="46"/>
    </w:p>
    <w:p w14:paraId="6FDC011A" w14:textId="77777777" w:rsidR="0053251D" w:rsidRPr="00AA18E7" w:rsidRDefault="0053251D" w:rsidP="0053251D">
      <w:pPr>
        <w:rPr>
          <w:rFonts w:ascii="Times New Roman" w:hAnsi="Times New Roman" w:cs="Times New Roman"/>
        </w:rPr>
      </w:pPr>
    </w:p>
    <w:p w14:paraId="6623238D" w14:textId="77777777" w:rsidR="0053251D" w:rsidRPr="00AA18E7" w:rsidRDefault="0053251D" w:rsidP="0053251D">
      <w:pPr>
        <w:pStyle w:val="Tekstpodstawowy"/>
        <w:numPr>
          <w:ilvl w:val="3"/>
          <w:numId w:val="127"/>
        </w:numPr>
        <w:spacing w:after="0"/>
        <w:rPr>
          <w:rFonts w:ascii="Times New Roman" w:hAnsi="Times New Roman" w:cs="Times New Roman"/>
        </w:rPr>
      </w:pPr>
      <w:r w:rsidRPr="00AA18E7">
        <w:rPr>
          <w:rFonts w:ascii="Times New Roman" w:hAnsi="Times New Roman" w:cs="Times New Roman"/>
        </w:rPr>
        <w:t>Ilość uczniów w oddziałach 1-3 wynosi do 25 uczniów.</w:t>
      </w:r>
    </w:p>
    <w:p w14:paraId="6D17C1A5" w14:textId="77777777" w:rsidR="0053251D" w:rsidRPr="004578F9" w:rsidRDefault="0053251D" w:rsidP="0053251D">
      <w:pPr>
        <w:numPr>
          <w:ilvl w:val="1"/>
          <w:numId w:val="174"/>
        </w:numPr>
        <w:autoSpaceDE w:val="0"/>
        <w:rPr>
          <w:rFonts w:ascii="Times New Roman" w:hAnsi="Times New Roman" w:cs="Times New Roman"/>
        </w:rPr>
      </w:pPr>
      <w:r w:rsidRPr="004578F9">
        <w:rPr>
          <w:rFonts w:ascii="Times New Roman" w:hAnsi="Times New Roman" w:cs="Times New Roman"/>
        </w:rPr>
        <w:t>liczba uczniów w oddziale klas 1-3 szkoły podstawowej może być zwiększona nie więcej niż o 2 uczniów;</w:t>
      </w:r>
    </w:p>
    <w:p w14:paraId="436CC696" w14:textId="77777777" w:rsidR="0053251D" w:rsidRPr="004578F9" w:rsidRDefault="0053251D" w:rsidP="0053251D">
      <w:pPr>
        <w:numPr>
          <w:ilvl w:val="1"/>
          <w:numId w:val="174"/>
        </w:numPr>
        <w:autoSpaceDE w:val="0"/>
        <w:rPr>
          <w:rFonts w:ascii="Times New Roman" w:hAnsi="Times New Roman" w:cs="Times New Roman"/>
        </w:rPr>
      </w:pPr>
      <w:r w:rsidRPr="004578F9">
        <w:rPr>
          <w:rFonts w:ascii="Times New Roman" w:hAnsi="Times New Roman" w:cs="Times New Roman"/>
        </w:rPr>
        <w:lastRenderedPageBreak/>
        <w:t>jeżeli liczba uczniów w oddziale klas 1-3 szkoły podstawowej zostanie zwiększona zgodnie z punktem 1) w szkole zatrudnia się asystenta nauczyciela, który wspiera nauczyciela prowadzącego zajęcia dydaktyczne, wychowawcze i opiekuńcze w tym oddziale;</w:t>
      </w:r>
    </w:p>
    <w:p w14:paraId="3F0B34D8" w14:textId="77777777" w:rsidR="0053251D" w:rsidRPr="004578F9" w:rsidRDefault="0053251D" w:rsidP="0053251D">
      <w:pPr>
        <w:numPr>
          <w:ilvl w:val="1"/>
          <w:numId w:val="174"/>
        </w:numPr>
        <w:autoSpaceDE w:val="0"/>
        <w:rPr>
          <w:rFonts w:ascii="Times New Roman" w:hAnsi="Times New Roman" w:cs="Times New Roman"/>
        </w:rPr>
      </w:pPr>
      <w:r w:rsidRPr="004578F9">
        <w:rPr>
          <w:rFonts w:ascii="Times New Roman" w:hAnsi="Times New Roman" w:cs="Times New Roman"/>
        </w:rPr>
        <w:t xml:space="preserve"> w przypadku przyjęcia z urzędu, w okresie od rozpoczęcia do zakończenia zajęć dydaktycznych do oddziału klasy 1, 2 lub 3 szkoły podstawowej, ucznia zamieszkałego w obwodzie </w:t>
      </w:r>
      <w:hyperlink r:id="rId10" w:anchor="_blank" w:history="1">
        <w:r w:rsidRPr="004578F9">
          <w:rPr>
            <w:rFonts w:ascii="Times New Roman" w:hAnsi="Times New Roman" w:cs="Times New Roman"/>
          </w:rPr>
          <w:t>szkoły</w:t>
        </w:r>
      </w:hyperlink>
      <w:r w:rsidRPr="004578F9">
        <w:rPr>
          <w:rFonts w:ascii="Times New Roman" w:hAnsi="Times New Roman" w:cs="Times New Roman"/>
        </w:rPr>
        <w:t xml:space="preserve">, dyrektor szkoły po poinformowaniu rady oddziałowej, dzieli dany oddział, jeżeli liczba </w:t>
      </w:r>
      <w:hyperlink r:id="rId11" w:anchor="_blank" w:history="1">
        <w:r w:rsidRPr="004578F9">
          <w:rPr>
            <w:rFonts w:ascii="Times New Roman" w:hAnsi="Times New Roman" w:cs="Times New Roman"/>
          </w:rPr>
          <w:t>uczniów</w:t>
        </w:r>
      </w:hyperlink>
      <w:r w:rsidRPr="004578F9">
        <w:rPr>
          <w:rFonts w:ascii="Times New Roman" w:hAnsi="Times New Roman" w:cs="Times New Roman"/>
        </w:rPr>
        <w:t xml:space="preserve"> jest zwiększona ponad liczbę określoną w punkcie 1);</w:t>
      </w:r>
    </w:p>
    <w:p w14:paraId="2BF71FD5" w14:textId="77777777" w:rsidR="0053251D" w:rsidRPr="004578F9" w:rsidRDefault="0053251D" w:rsidP="0053251D">
      <w:pPr>
        <w:numPr>
          <w:ilvl w:val="1"/>
          <w:numId w:val="174"/>
        </w:numPr>
        <w:autoSpaceDE w:val="0"/>
        <w:rPr>
          <w:rFonts w:ascii="Times New Roman" w:hAnsi="Times New Roman" w:cs="Times New Roman"/>
        </w:rPr>
      </w:pPr>
      <w:r w:rsidRPr="004578F9">
        <w:rPr>
          <w:rFonts w:ascii="Times New Roman" w:hAnsi="Times New Roman" w:cs="Times New Roman"/>
        </w:rPr>
        <w:t xml:space="preserve"> dyrektor szkoły może odstąpić od podziału, o którym mowa w ust. 1 punkcie 3), zwiększając liczbę </w:t>
      </w:r>
      <w:hyperlink r:id="rId12" w:anchor="_blank" w:history="1">
        <w:r w:rsidRPr="004578F9">
          <w:rPr>
            <w:rFonts w:ascii="Times New Roman" w:hAnsi="Times New Roman" w:cs="Times New Roman"/>
          </w:rPr>
          <w:t>uczniów</w:t>
        </w:r>
      </w:hyperlink>
      <w:r w:rsidRPr="004578F9">
        <w:rPr>
          <w:rFonts w:ascii="Times New Roman" w:hAnsi="Times New Roman" w:cs="Times New Roman"/>
        </w:rPr>
        <w:t xml:space="preserve"> w oddziale pon</w:t>
      </w:r>
      <w:r>
        <w:rPr>
          <w:rFonts w:ascii="Times New Roman" w:hAnsi="Times New Roman" w:cs="Times New Roman"/>
        </w:rPr>
        <w:t>ad liczbę określoną w ust. 1 na </w:t>
      </w:r>
      <w:r w:rsidRPr="004578F9">
        <w:rPr>
          <w:rFonts w:ascii="Times New Roman" w:hAnsi="Times New Roman" w:cs="Times New Roman"/>
        </w:rPr>
        <w:t xml:space="preserve">wniosek rady oddziałowej oraz po uzyskaniu zgody </w:t>
      </w:r>
      <w:hyperlink r:id="rId13" w:anchor="_blank" w:history="1">
        <w:r w:rsidRPr="004578F9">
          <w:rPr>
            <w:rFonts w:ascii="Times New Roman" w:hAnsi="Times New Roman" w:cs="Times New Roman"/>
          </w:rPr>
          <w:t>organu prowadzącego</w:t>
        </w:r>
      </w:hyperlink>
      <w:r w:rsidRPr="004578F9">
        <w:rPr>
          <w:rFonts w:ascii="Times New Roman" w:hAnsi="Times New Roman" w:cs="Times New Roman"/>
        </w:rPr>
        <w:t>;</w:t>
      </w:r>
    </w:p>
    <w:p w14:paraId="428CEE4B" w14:textId="77777777" w:rsidR="0053251D" w:rsidRPr="004578F9" w:rsidRDefault="0053251D" w:rsidP="0053251D">
      <w:pPr>
        <w:numPr>
          <w:ilvl w:val="1"/>
          <w:numId w:val="174"/>
        </w:numPr>
        <w:autoSpaceDE w:val="0"/>
        <w:rPr>
          <w:rFonts w:ascii="Times New Roman" w:hAnsi="Times New Roman" w:cs="Times New Roman"/>
        </w:rPr>
      </w:pPr>
      <w:r w:rsidRPr="004578F9">
        <w:rPr>
          <w:rFonts w:ascii="Times New Roman" w:hAnsi="Times New Roman" w:cs="Times New Roman"/>
        </w:rPr>
        <w:t xml:space="preserve">oddział, w którym liczbę </w:t>
      </w:r>
      <w:hyperlink r:id="rId14" w:anchor="_blank" w:history="1">
        <w:r w:rsidRPr="004578F9">
          <w:rPr>
            <w:rFonts w:ascii="Times New Roman" w:hAnsi="Times New Roman" w:cs="Times New Roman"/>
          </w:rPr>
          <w:t>uczniów</w:t>
        </w:r>
      </w:hyperlink>
      <w:r w:rsidRPr="004578F9">
        <w:rPr>
          <w:rFonts w:ascii="Times New Roman" w:hAnsi="Times New Roman" w:cs="Times New Roman"/>
        </w:rPr>
        <w:t xml:space="preserve"> zwiększono zgodnie z ust. 1 punkt 4) może funkcjonować ze zwiększoną liczbą </w:t>
      </w:r>
      <w:hyperlink r:id="rId15" w:anchor="_blank" w:history="1">
        <w:r w:rsidRPr="004578F9">
          <w:rPr>
            <w:rFonts w:ascii="Times New Roman" w:hAnsi="Times New Roman" w:cs="Times New Roman"/>
          </w:rPr>
          <w:t>uczniów</w:t>
        </w:r>
      </w:hyperlink>
      <w:r w:rsidRPr="004578F9">
        <w:rPr>
          <w:rFonts w:ascii="Times New Roman" w:hAnsi="Times New Roman" w:cs="Times New Roman"/>
        </w:rPr>
        <w:t xml:space="preserve"> w ciągu całego etapu edukacyjnego.</w:t>
      </w:r>
    </w:p>
    <w:p w14:paraId="339E8AC3" w14:textId="77777777" w:rsidR="0053251D" w:rsidRPr="00AA18E7" w:rsidRDefault="0053251D" w:rsidP="0053251D">
      <w:pPr>
        <w:pStyle w:val="Tekstpodstawowy"/>
        <w:numPr>
          <w:ilvl w:val="3"/>
          <w:numId w:val="127"/>
        </w:numPr>
        <w:spacing w:after="0"/>
        <w:ind w:left="240" w:hanging="240"/>
        <w:rPr>
          <w:rFonts w:ascii="Times New Roman" w:hAnsi="Times New Roman" w:cs="Times New Roman"/>
        </w:rPr>
      </w:pPr>
      <w:r w:rsidRPr="00AA18E7">
        <w:rPr>
          <w:rFonts w:ascii="Times New Roman" w:hAnsi="Times New Roman" w:cs="Times New Roman"/>
        </w:rPr>
        <w:t xml:space="preserve">Na wniosek rodziców w szczególnie uzasadnionych przypadkach dyrektor szkoły przydziela uczniów do oddziałów uwzględniając: </w:t>
      </w:r>
    </w:p>
    <w:p w14:paraId="643E3AAC" w14:textId="77777777" w:rsidR="0053251D" w:rsidRPr="00AA18E7" w:rsidRDefault="0053251D" w:rsidP="0053251D">
      <w:pPr>
        <w:numPr>
          <w:ilvl w:val="1"/>
          <w:numId w:val="175"/>
        </w:numPr>
        <w:autoSpaceDE w:val="0"/>
        <w:rPr>
          <w:rFonts w:ascii="Times New Roman" w:hAnsi="Times New Roman" w:cs="Times New Roman"/>
        </w:rPr>
      </w:pPr>
      <w:r w:rsidRPr="00AA18E7">
        <w:rPr>
          <w:rFonts w:ascii="Times New Roman" w:hAnsi="Times New Roman" w:cs="Times New Roman"/>
        </w:rPr>
        <w:t>przyjęcie w tym samym roku szkolnym rodzeństwa urodzonego w różnych rocznikach;</w:t>
      </w:r>
    </w:p>
    <w:p w14:paraId="425DBE89" w14:textId="77777777" w:rsidR="0053251D" w:rsidRPr="00AA18E7" w:rsidRDefault="0053251D" w:rsidP="0053251D">
      <w:pPr>
        <w:numPr>
          <w:ilvl w:val="1"/>
          <w:numId w:val="175"/>
        </w:numPr>
        <w:autoSpaceDE w:val="0"/>
        <w:rPr>
          <w:rFonts w:ascii="Times New Roman" w:hAnsi="Times New Roman" w:cs="Times New Roman"/>
        </w:rPr>
      </w:pPr>
      <w:r w:rsidRPr="00AA18E7">
        <w:rPr>
          <w:rFonts w:ascii="Times New Roman" w:hAnsi="Times New Roman" w:cs="Times New Roman"/>
        </w:rPr>
        <w:t>pokrewieństwo dzieci;</w:t>
      </w:r>
    </w:p>
    <w:p w14:paraId="216376BF" w14:textId="77777777" w:rsidR="0053251D" w:rsidRPr="00AA18E7" w:rsidRDefault="0053251D" w:rsidP="0053251D">
      <w:pPr>
        <w:numPr>
          <w:ilvl w:val="1"/>
          <w:numId w:val="175"/>
        </w:numPr>
        <w:autoSpaceDE w:val="0"/>
        <w:rPr>
          <w:rFonts w:ascii="Times New Roman" w:hAnsi="Times New Roman" w:cs="Times New Roman"/>
        </w:rPr>
      </w:pPr>
      <w:r w:rsidRPr="00AA18E7">
        <w:rPr>
          <w:rFonts w:ascii="Times New Roman" w:hAnsi="Times New Roman" w:cs="Times New Roman"/>
        </w:rPr>
        <w:t>uczęszczanie dzieci do tej samej grupy w oddziale przedszkolnym lub przedszkolu;</w:t>
      </w:r>
    </w:p>
    <w:p w14:paraId="7FCF4337" w14:textId="77777777" w:rsidR="0053251D" w:rsidRPr="00AA18E7" w:rsidRDefault="0053251D" w:rsidP="0053251D">
      <w:pPr>
        <w:numPr>
          <w:ilvl w:val="1"/>
          <w:numId w:val="175"/>
        </w:numPr>
        <w:autoSpaceDE w:val="0"/>
        <w:rPr>
          <w:rFonts w:ascii="Times New Roman" w:hAnsi="Times New Roman" w:cs="Times New Roman"/>
        </w:rPr>
      </w:pPr>
      <w:r w:rsidRPr="00AA18E7">
        <w:rPr>
          <w:rFonts w:ascii="Times New Roman" w:hAnsi="Times New Roman" w:cs="Times New Roman"/>
        </w:rPr>
        <w:t>konieczności planowania sprawnego i jak najkrótszego dowozu dzieci.</w:t>
      </w:r>
    </w:p>
    <w:p w14:paraId="4D52A046" w14:textId="77777777" w:rsidR="0053251D" w:rsidRPr="00AA18E7" w:rsidRDefault="0053251D" w:rsidP="0053251D">
      <w:pPr>
        <w:rPr>
          <w:rFonts w:ascii="Times New Roman" w:hAnsi="Times New Roman" w:cs="Times New Roman"/>
        </w:rPr>
      </w:pPr>
    </w:p>
    <w:p w14:paraId="75DB6AAE" w14:textId="77777777" w:rsidR="0053251D" w:rsidRDefault="0053251D" w:rsidP="0053251D">
      <w:pPr>
        <w:pStyle w:val="Podtytu"/>
        <w:rPr>
          <w:rFonts w:ascii="Times New Roman" w:hAnsi="Times New Roman"/>
          <w:bCs/>
        </w:rPr>
      </w:pPr>
    </w:p>
    <w:p w14:paraId="7D987976" w14:textId="77777777" w:rsidR="0053251D" w:rsidRPr="00AA18E7" w:rsidRDefault="0053251D" w:rsidP="0053251D">
      <w:pPr>
        <w:pStyle w:val="Podtytu"/>
        <w:rPr>
          <w:rFonts w:ascii="Times New Roman" w:hAnsi="Times New Roman"/>
          <w:bCs/>
        </w:rPr>
      </w:pPr>
      <w:bookmarkStart w:id="47" w:name="_Toc125456609"/>
      <w:r>
        <w:rPr>
          <w:rFonts w:ascii="Times New Roman" w:hAnsi="Times New Roman"/>
          <w:bCs/>
        </w:rPr>
        <w:t>§ 35</w:t>
      </w:r>
      <w:r w:rsidRPr="00AA18E7">
        <w:rPr>
          <w:rFonts w:ascii="Times New Roman" w:hAnsi="Times New Roman"/>
          <w:bCs/>
        </w:rPr>
        <w:br/>
        <w:t>Zasady podziału na grupy i tworzenia struktur międzyoddziałowych i </w:t>
      </w:r>
      <w:proofErr w:type="spellStart"/>
      <w:r w:rsidRPr="00AA18E7">
        <w:rPr>
          <w:rFonts w:ascii="Times New Roman" w:hAnsi="Times New Roman"/>
          <w:bCs/>
        </w:rPr>
        <w:t>międzyklasowych</w:t>
      </w:r>
      <w:bookmarkEnd w:id="47"/>
      <w:proofErr w:type="spellEnd"/>
    </w:p>
    <w:p w14:paraId="5D78A591" w14:textId="77777777" w:rsidR="0053251D" w:rsidRPr="00AA18E7" w:rsidRDefault="0053251D" w:rsidP="0053251D">
      <w:pPr>
        <w:rPr>
          <w:rFonts w:ascii="Times New Roman" w:hAnsi="Times New Roman" w:cs="Times New Roman"/>
        </w:rPr>
      </w:pPr>
    </w:p>
    <w:p w14:paraId="787495B2" w14:textId="77777777" w:rsidR="0053251D" w:rsidRPr="00AA18E7" w:rsidRDefault="0053251D" w:rsidP="0053251D">
      <w:pPr>
        <w:numPr>
          <w:ilvl w:val="1"/>
          <w:numId w:val="176"/>
        </w:numPr>
        <w:autoSpaceDE w:val="0"/>
        <w:rPr>
          <w:rFonts w:ascii="Times New Roman" w:hAnsi="Times New Roman" w:cs="Times New Roman"/>
        </w:rPr>
      </w:pPr>
      <w:r w:rsidRPr="00AA18E7">
        <w:rPr>
          <w:rFonts w:ascii="Times New Roman" w:hAnsi="Times New Roman" w:cs="Times New Roman"/>
        </w:rPr>
        <w:t>Szczegółowe zasady podziału uczniów na grupy znajdują się w rozporządzeniu MEN                         w sprawie ramowych planów nauczania dla publicznych szkół.</w:t>
      </w:r>
    </w:p>
    <w:p w14:paraId="2B9FCEB1" w14:textId="77777777" w:rsidR="0053251D" w:rsidRPr="00AA18E7" w:rsidRDefault="0053251D" w:rsidP="0053251D">
      <w:pPr>
        <w:numPr>
          <w:ilvl w:val="1"/>
          <w:numId w:val="176"/>
        </w:numPr>
        <w:autoSpaceDE w:val="0"/>
        <w:rPr>
          <w:rFonts w:ascii="Times New Roman" w:hAnsi="Times New Roman" w:cs="Times New Roman"/>
        </w:rPr>
      </w:pPr>
      <w:r w:rsidRPr="00AA18E7">
        <w:rPr>
          <w:rFonts w:ascii="Times New Roman" w:hAnsi="Times New Roman" w:cs="Times New Roman"/>
        </w:rPr>
        <w:t xml:space="preserve">W pierwszym tygodniu września każdego roku szkolnego nauczyciele języków nowożytnych dokonują podziału na grupy oddziałowe lub międzyoddziałowe. Przydział do grup nie może ulec zmianie w trakcie półrocza. </w:t>
      </w:r>
    </w:p>
    <w:p w14:paraId="2CC92E0D" w14:textId="77777777" w:rsidR="0053251D" w:rsidRPr="00AA18E7" w:rsidRDefault="0053251D" w:rsidP="0053251D">
      <w:pPr>
        <w:numPr>
          <w:ilvl w:val="1"/>
          <w:numId w:val="176"/>
        </w:numPr>
        <w:autoSpaceDE w:val="0"/>
        <w:rPr>
          <w:rFonts w:ascii="Times New Roman" w:hAnsi="Times New Roman" w:cs="Times New Roman"/>
        </w:rPr>
      </w:pPr>
      <w:r w:rsidRPr="00AA18E7">
        <w:rPr>
          <w:rFonts w:ascii="Times New Roman" w:hAnsi="Times New Roman" w:cs="Times New Roman"/>
        </w:rPr>
        <w:lastRenderedPageBreak/>
        <w:t xml:space="preserve">Na obowiązkowych zajęciach edukacyjnych z języków obcych, w grupach o różnym stopniu zaawansowania znajomości języka, zajęcia prowadzone są w grupach oddziałowych, międzyoddziałowych i </w:t>
      </w:r>
      <w:proofErr w:type="spellStart"/>
      <w:r w:rsidRPr="00AA18E7">
        <w:rPr>
          <w:rFonts w:ascii="Times New Roman" w:hAnsi="Times New Roman" w:cs="Times New Roman"/>
        </w:rPr>
        <w:t>międzyklasowych</w:t>
      </w:r>
      <w:proofErr w:type="spellEnd"/>
      <w:r w:rsidRPr="00AA18E7">
        <w:rPr>
          <w:rFonts w:ascii="Times New Roman" w:hAnsi="Times New Roman" w:cs="Times New Roman"/>
        </w:rPr>
        <w:t xml:space="preserve"> od 10 do 24 uczniów. Jeżeli w szkole są tylko dwa oddziały tego samego etapu edukacyjnego, zajęcia z języków obcych oraz przedmiotów ujętych w podstawie programowej w zakresie rozszerzonym mogą być prowadzone w grupach międzyoddziałowych liczących nie mniej niż 7 osób.</w:t>
      </w:r>
    </w:p>
    <w:p w14:paraId="3CF862B8" w14:textId="77777777" w:rsidR="0053251D" w:rsidRPr="00AA18E7" w:rsidRDefault="0053251D" w:rsidP="0053251D">
      <w:pPr>
        <w:numPr>
          <w:ilvl w:val="1"/>
          <w:numId w:val="176"/>
        </w:numPr>
        <w:autoSpaceDE w:val="0"/>
        <w:rPr>
          <w:rFonts w:ascii="Times New Roman" w:hAnsi="Times New Roman" w:cs="Times New Roman"/>
        </w:rPr>
      </w:pPr>
      <w:r w:rsidRPr="00AA18E7">
        <w:rPr>
          <w:rFonts w:ascii="Times New Roman" w:hAnsi="Times New Roman" w:cs="Times New Roman"/>
        </w:rPr>
        <w:t>Na informatyce w oddziałach klas 4 - 8 dokonuje się podziału na grupy, w których liczba uczniów nie może przekraczać liczby stanowisk komputerowych w pracowni komputerowej.</w:t>
      </w:r>
    </w:p>
    <w:p w14:paraId="1FEFF6F3" w14:textId="77777777" w:rsidR="0053251D" w:rsidRPr="00AA18E7" w:rsidRDefault="0053251D" w:rsidP="0053251D">
      <w:pPr>
        <w:numPr>
          <w:ilvl w:val="1"/>
          <w:numId w:val="176"/>
        </w:numPr>
        <w:autoSpaceDE w:val="0"/>
        <w:rPr>
          <w:rFonts w:ascii="Times New Roman" w:hAnsi="Times New Roman" w:cs="Times New Roman"/>
        </w:rPr>
      </w:pPr>
      <w:r w:rsidRPr="00AA18E7">
        <w:rPr>
          <w:rFonts w:ascii="Times New Roman" w:hAnsi="Times New Roman" w:cs="Times New Roman"/>
        </w:rPr>
        <w:t>Podczas zajęć edukacyjnych z edukacji dla bezpieczeństwa, obejmujących prowadzenie ćwiczeń z zakresu udzielania pierwszej pomocy dokonuje się podziału na grupy w oddziale liczącym więcej niż 30 osób, na czas prowadzenia ćwiczeń.</w:t>
      </w:r>
    </w:p>
    <w:p w14:paraId="53E19467" w14:textId="77777777" w:rsidR="0053251D" w:rsidRPr="00AA18E7" w:rsidRDefault="0053251D" w:rsidP="0053251D">
      <w:pPr>
        <w:numPr>
          <w:ilvl w:val="1"/>
          <w:numId w:val="176"/>
        </w:numPr>
        <w:autoSpaceDE w:val="0"/>
        <w:rPr>
          <w:rFonts w:ascii="Times New Roman" w:hAnsi="Times New Roman" w:cs="Times New Roman"/>
        </w:rPr>
      </w:pPr>
      <w:r w:rsidRPr="00AA18E7">
        <w:rPr>
          <w:rFonts w:ascii="Times New Roman" w:hAnsi="Times New Roman" w:cs="Times New Roman"/>
        </w:rPr>
        <w:t>Oddziały liczące 30 i mniej niż 30 osób mogą być dzielone na grupy na czas ćwiczeń z zakresu udzielania pierwszej pomocy za zgodą organu prowadzącego.</w:t>
      </w:r>
    </w:p>
    <w:p w14:paraId="1007223D" w14:textId="77777777" w:rsidR="0053251D" w:rsidRPr="00AA18E7" w:rsidRDefault="0053251D" w:rsidP="0053251D">
      <w:pPr>
        <w:numPr>
          <w:ilvl w:val="1"/>
          <w:numId w:val="176"/>
        </w:numPr>
        <w:autoSpaceDE w:val="0"/>
        <w:rPr>
          <w:rFonts w:ascii="Times New Roman" w:hAnsi="Times New Roman" w:cs="Times New Roman"/>
        </w:rPr>
      </w:pPr>
      <w:r w:rsidRPr="00AA18E7">
        <w:rPr>
          <w:rFonts w:ascii="Times New Roman" w:hAnsi="Times New Roman" w:cs="Times New Roman"/>
        </w:rPr>
        <w:t xml:space="preserve">Zajęcia wychowania fizycznego prowadzone są w grupach liczących od 12 do 26 uczniów. Dopuszcza się tworzenie grup międzyoddziałowych lub </w:t>
      </w:r>
      <w:proofErr w:type="spellStart"/>
      <w:r w:rsidRPr="00AA18E7">
        <w:rPr>
          <w:rFonts w:ascii="Times New Roman" w:hAnsi="Times New Roman" w:cs="Times New Roman"/>
        </w:rPr>
        <w:t>międzyklasowych</w:t>
      </w:r>
      <w:proofErr w:type="spellEnd"/>
      <w:r w:rsidRPr="00AA18E7">
        <w:rPr>
          <w:rFonts w:ascii="Times New Roman" w:hAnsi="Times New Roman" w:cs="Times New Roman"/>
        </w:rPr>
        <w:t>.</w:t>
      </w:r>
    </w:p>
    <w:p w14:paraId="7CB94A6F" w14:textId="77777777" w:rsidR="0053251D" w:rsidRPr="00AA18E7" w:rsidRDefault="0053251D" w:rsidP="0053251D">
      <w:pPr>
        <w:numPr>
          <w:ilvl w:val="1"/>
          <w:numId w:val="176"/>
        </w:numPr>
        <w:autoSpaceDE w:val="0"/>
        <w:rPr>
          <w:rFonts w:ascii="Times New Roman" w:hAnsi="Times New Roman" w:cs="Times New Roman"/>
        </w:rPr>
      </w:pPr>
      <w:r w:rsidRPr="00AA18E7">
        <w:rPr>
          <w:rFonts w:ascii="Times New Roman" w:hAnsi="Times New Roman" w:cs="Times New Roman"/>
        </w:rPr>
        <w:t>Zajęcia wychowania fizycznego w oddziałach 4 - 8 mogą być prowadzone oddzielnie dla dziewcząt i chłopców.</w:t>
      </w:r>
    </w:p>
    <w:p w14:paraId="6B698114" w14:textId="77777777" w:rsidR="0053251D" w:rsidRPr="00AA18E7" w:rsidRDefault="0053251D" w:rsidP="0053251D">
      <w:pPr>
        <w:numPr>
          <w:ilvl w:val="0"/>
          <w:numId w:val="14"/>
        </w:numPr>
        <w:rPr>
          <w:rFonts w:ascii="Times New Roman" w:hAnsi="Times New Roman" w:cs="Times New Roman"/>
        </w:rPr>
      </w:pPr>
      <w:r w:rsidRPr="00AA18E7">
        <w:rPr>
          <w:rFonts w:ascii="Times New Roman" w:hAnsi="Times New Roman" w:cs="Times New Roman"/>
        </w:rPr>
        <w:t>Na zajęciach edukacyjnych z zakresu kształcenia ogólnego, jeżeli z programu wynika konieczność prowadzenia ćwiczeń, w tym laboratoryjnych (biologia, fizyka z astronomią, chemia) dokonuje się podziału na grupy, jeżeli oddział liczy powyżej 32 uczniów.</w:t>
      </w:r>
    </w:p>
    <w:p w14:paraId="4989C6BD" w14:textId="77777777" w:rsidR="0053251D" w:rsidRPr="00AA18E7" w:rsidRDefault="0053251D" w:rsidP="0053251D">
      <w:pPr>
        <w:numPr>
          <w:ilvl w:val="0"/>
          <w:numId w:val="14"/>
        </w:numPr>
        <w:rPr>
          <w:rFonts w:ascii="Times New Roman" w:hAnsi="Times New Roman" w:cs="Times New Roman"/>
          <w:bCs/>
        </w:rPr>
      </w:pPr>
      <w:r w:rsidRPr="00AA18E7">
        <w:rPr>
          <w:rFonts w:ascii="Times New Roman" w:hAnsi="Times New Roman" w:cs="Times New Roman"/>
        </w:rPr>
        <w:t>W szkole może być utworzony oddział integracyjny liczący od 15 do 20 uczniów, w tym od 3 do 5 uczniów niepełnosprawnych</w:t>
      </w:r>
    </w:p>
    <w:p w14:paraId="459A1ED8" w14:textId="77777777" w:rsidR="0053251D" w:rsidRPr="00AA18E7" w:rsidRDefault="0053251D" w:rsidP="0053251D">
      <w:pPr>
        <w:pStyle w:val="Podtytu"/>
        <w:rPr>
          <w:rFonts w:ascii="Times New Roman" w:hAnsi="Times New Roman"/>
        </w:rPr>
      </w:pPr>
    </w:p>
    <w:p w14:paraId="449E2AAC" w14:textId="77777777" w:rsidR="0053251D" w:rsidRPr="00AA18E7" w:rsidRDefault="0053251D" w:rsidP="0053251D">
      <w:pPr>
        <w:pStyle w:val="Podtytu"/>
        <w:rPr>
          <w:rFonts w:ascii="Times New Roman" w:hAnsi="Times New Roman"/>
        </w:rPr>
      </w:pPr>
      <w:bookmarkStart w:id="48" w:name="_Toc125456610"/>
      <w:r>
        <w:rPr>
          <w:rFonts w:ascii="Times New Roman" w:hAnsi="Times New Roman"/>
        </w:rPr>
        <w:t>§ 36</w:t>
      </w:r>
      <w:r w:rsidRPr="00AA18E7">
        <w:rPr>
          <w:rFonts w:ascii="Times New Roman" w:hAnsi="Times New Roman"/>
        </w:rPr>
        <w:br/>
        <w:t xml:space="preserve">Nauczanie w zespołach międzyoddziałowych i </w:t>
      </w:r>
      <w:proofErr w:type="spellStart"/>
      <w:r w:rsidRPr="00AA18E7">
        <w:rPr>
          <w:rFonts w:ascii="Times New Roman" w:hAnsi="Times New Roman"/>
        </w:rPr>
        <w:t>międzyklasowych</w:t>
      </w:r>
      <w:bookmarkEnd w:id="48"/>
      <w:proofErr w:type="spellEnd"/>
    </w:p>
    <w:p w14:paraId="02D7D909" w14:textId="77777777" w:rsidR="0053251D" w:rsidRPr="00AA18E7" w:rsidRDefault="0053251D" w:rsidP="0053251D">
      <w:pPr>
        <w:autoSpaceDE w:val="0"/>
        <w:jc w:val="center"/>
        <w:rPr>
          <w:rFonts w:ascii="Times New Roman" w:hAnsi="Times New Roman" w:cs="Times New Roman"/>
        </w:rPr>
      </w:pPr>
    </w:p>
    <w:p w14:paraId="2DADEBDD" w14:textId="77777777" w:rsidR="0053251D" w:rsidRPr="00AA18E7" w:rsidRDefault="0053251D" w:rsidP="0053251D">
      <w:pPr>
        <w:numPr>
          <w:ilvl w:val="0"/>
          <w:numId w:val="19"/>
        </w:numPr>
        <w:autoSpaceDE w:val="0"/>
        <w:rPr>
          <w:rFonts w:ascii="Times New Roman" w:hAnsi="Times New Roman" w:cs="Times New Roman"/>
        </w:rPr>
      </w:pPr>
      <w:r w:rsidRPr="00AA18E7">
        <w:rPr>
          <w:rFonts w:ascii="Times New Roman" w:hAnsi="Times New Roman" w:cs="Times New Roman"/>
        </w:rPr>
        <w:t xml:space="preserve">Zajęcia mogą </w:t>
      </w:r>
      <w:proofErr w:type="spellStart"/>
      <w:r w:rsidRPr="00AA18E7">
        <w:rPr>
          <w:rFonts w:ascii="Times New Roman" w:hAnsi="Times New Roman" w:cs="Times New Roman"/>
        </w:rPr>
        <w:t>mięć</w:t>
      </w:r>
      <w:proofErr w:type="spellEnd"/>
      <w:r w:rsidRPr="00AA18E7">
        <w:rPr>
          <w:rFonts w:ascii="Times New Roman" w:hAnsi="Times New Roman" w:cs="Times New Roman"/>
        </w:rPr>
        <w:t xml:space="preserve"> różne formy – w szczególności mogą dotyczyć przeprowadzenia zajęć edukacyjnych z jednego przedmiotu lub mogą dotyczyć np. organizacji wyjazdu o takiej strukturze. </w:t>
      </w:r>
    </w:p>
    <w:p w14:paraId="043E3C9B" w14:textId="77777777" w:rsidR="0053251D" w:rsidRPr="00AA18E7" w:rsidRDefault="0053251D" w:rsidP="0053251D">
      <w:pPr>
        <w:numPr>
          <w:ilvl w:val="0"/>
          <w:numId w:val="19"/>
        </w:numPr>
        <w:autoSpaceDE w:val="0"/>
        <w:rPr>
          <w:rFonts w:ascii="Times New Roman" w:hAnsi="Times New Roman" w:cs="Times New Roman"/>
        </w:rPr>
      </w:pPr>
      <w:r w:rsidRPr="00AA18E7">
        <w:rPr>
          <w:rFonts w:ascii="Times New Roman" w:hAnsi="Times New Roman" w:cs="Times New Roman"/>
        </w:rPr>
        <w:t xml:space="preserve">W każdym przypadku organizacji zajęć o strukturze </w:t>
      </w:r>
      <w:proofErr w:type="spellStart"/>
      <w:r w:rsidRPr="00AA18E7">
        <w:rPr>
          <w:rFonts w:ascii="Times New Roman" w:hAnsi="Times New Roman" w:cs="Times New Roman"/>
        </w:rPr>
        <w:t>międzyklasowej</w:t>
      </w:r>
      <w:proofErr w:type="spellEnd"/>
      <w:r w:rsidRPr="00AA18E7">
        <w:rPr>
          <w:rFonts w:ascii="Times New Roman" w:hAnsi="Times New Roman" w:cs="Times New Roman"/>
        </w:rPr>
        <w:t xml:space="preserve"> lub międzyoddziałowej dyrektor szkoły powołuje koordynatora zajęć.</w:t>
      </w:r>
    </w:p>
    <w:p w14:paraId="62A7BD14" w14:textId="77777777" w:rsidR="0053251D" w:rsidRPr="00AA18E7" w:rsidRDefault="0053251D" w:rsidP="0053251D">
      <w:pPr>
        <w:numPr>
          <w:ilvl w:val="0"/>
          <w:numId w:val="19"/>
        </w:numPr>
        <w:autoSpaceDE w:val="0"/>
        <w:rPr>
          <w:rFonts w:ascii="Times New Roman" w:hAnsi="Times New Roman" w:cs="Times New Roman"/>
        </w:rPr>
      </w:pPr>
      <w:r w:rsidRPr="00AA18E7">
        <w:rPr>
          <w:rFonts w:ascii="Times New Roman" w:hAnsi="Times New Roman" w:cs="Times New Roman"/>
        </w:rPr>
        <w:t xml:space="preserve">Zadaniem koordynatora jest w szczególności: </w:t>
      </w:r>
    </w:p>
    <w:p w14:paraId="580DA000" w14:textId="77777777" w:rsidR="0053251D" w:rsidRPr="00AA18E7" w:rsidRDefault="0053251D" w:rsidP="0053251D">
      <w:pPr>
        <w:numPr>
          <w:ilvl w:val="1"/>
          <w:numId w:val="177"/>
        </w:numPr>
        <w:autoSpaceDE w:val="0"/>
        <w:rPr>
          <w:rFonts w:ascii="Times New Roman" w:hAnsi="Times New Roman" w:cs="Times New Roman"/>
        </w:rPr>
      </w:pPr>
      <w:r w:rsidRPr="00AA18E7">
        <w:rPr>
          <w:rFonts w:ascii="Times New Roman" w:hAnsi="Times New Roman" w:cs="Times New Roman"/>
        </w:rPr>
        <w:lastRenderedPageBreak/>
        <w:t xml:space="preserve">opracowanie szczegółowych zasad funkcjonowania danej formy zajęć międzyoddziałowych lub </w:t>
      </w:r>
      <w:proofErr w:type="spellStart"/>
      <w:r w:rsidRPr="00AA18E7">
        <w:rPr>
          <w:rFonts w:ascii="Times New Roman" w:hAnsi="Times New Roman" w:cs="Times New Roman"/>
        </w:rPr>
        <w:t>międzyklasowych</w:t>
      </w:r>
      <w:proofErr w:type="spellEnd"/>
      <w:r w:rsidRPr="00AA18E7">
        <w:rPr>
          <w:rFonts w:ascii="Times New Roman" w:hAnsi="Times New Roman" w:cs="Times New Roman"/>
        </w:rPr>
        <w:t xml:space="preserve"> w warunkach organizacyjnych szkoły; </w:t>
      </w:r>
    </w:p>
    <w:p w14:paraId="1DC003E2" w14:textId="77777777" w:rsidR="0053251D" w:rsidRPr="00AA18E7" w:rsidRDefault="0053251D" w:rsidP="0053251D">
      <w:pPr>
        <w:numPr>
          <w:ilvl w:val="1"/>
          <w:numId w:val="177"/>
        </w:numPr>
        <w:autoSpaceDE w:val="0"/>
        <w:rPr>
          <w:rFonts w:ascii="Times New Roman" w:hAnsi="Times New Roman" w:cs="Times New Roman"/>
        </w:rPr>
      </w:pPr>
      <w:r w:rsidRPr="00AA18E7">
        <w:rPr>
          <w:rFonts w:ascii="Times New Roman" w:hAnsi="Times New Roman" w:cs="Times New Roman"/>
        </w:rPr>
        <w:t>bieżąca kontrola realizacji zajęć;</w:t>
      </w:r>
    </w:p>
    <w:p w14:paraId="6A61AD72" w14:textId="77777777" w:rsidR="0053251D" w:rsidRPr="00AA18E7" w:rsidRDefault="0053251D" w:rsidP="0053251D">
      <w:pPr>
        <w:numPr>
          <w:ilvl w:val="1"/>
          <w:numId w:val="177"/>
        </w:numPr>
        <w:autoSpaceDE w:val="0"/>
        <w:rPr>
          <w:rFonts w:ascii="Times New Roman" w:hAnsi="Times New Roman" w:cs="Times New Roman"/>
        </w:rPr>
      </w:pPr>
      <w:r w:rsidRPr="00AA18E7">
        <w:rPr>
          <w:rFonts w:ascii="Times New Roman" w:hAnsi="Times New Roman" w:cs="Times New Roman"/>
        </w:rPr>
        <w:t>prowadzenie poprawnej dokumentacji zajęć w ramach danej formy zajęć;</w:t>
      </w:r>
    </w:p>
    <w:p w14:paraId="4047DF08" w14:textId="77777777" w:rsidR="0053251D" w:rsidRPr="00AA18E7" w:rsidRDefault="0053251D" w:rsidP="0053251D">
      <w:pPr>
        <w:numPr>
          <w:ilvl w:val="1"/>
          <w:numId w:val="177"/>
        </w:numPr>
        <w:autoSpaceDE w:val="0"/>
        <w:rPr>
          <w:rFonts w:ascii="Times New Roman" w:hAnsi="Times New Roman" w:cs="Times New Roman"/>
        </w:rPr>
      </w:pPr>
      <w:r w:rsidRPr="00AA18E7">
        <w:rPr>
          <w:rFonts w:ascii="Times New Roman" w:hAnsi="Times New Roman" w:cs="Times New Roman"/>
        </w:rPr>
        <w:t xml:space="preserve">współpraca z wychowawcami oddziałów biorących udział w zajęciach międzyoddziałowych lub </w:t>
      </w:r>
      <w:proofErr w:type="spellStart"/>
      <w:r w:rsidRPr="00AA18E7">
        <w:rPr>
          <w:rFonts w:ascii="Times New Roman" w:hAnsi="Times New Roman" w:cs="Times New Roman"/>
        </w:rPr>
        <w:t>międzyklasowych</w:t>
      </w:r>
      <w:proofErr w:type="spellEnd"/>
      <w:r w:rsidRPr="00AA18E7">
        <w:rPr>
          <w:rFonts w:ascii="Times New Roman" w:hAnsi="Times New Roman" w:cs="Times New Roman"/>
        </w:rPr>
        <w:t>;</w:t>
      </w:r>
    </w:p>
    <w:p w14:paraId="20440FF9" w14:textId="77777777" w:rsidR="0053251D" w:rsidRPr="00275640" w:rsidRDefault="0053251D" w:rsidP="0053251D">
      <w:pPr>
        <w:numPr>
          <w:ilvl w:val="1"/>
          <w:numId w:val="177"/>
        </w:numPr>
        <w:autoSpaceDE w:val="0"/>
        <w:rPr>
          <w:rFonts w:ascii="Times New Roman" w:hAnsi="Times New Roman" w:cs="Times New Roman"/>
        </w:rPr>
      </w:pPr>
      <w:r w:rsidRPr="00275640">
        <w:rPr>
          <w:rFonts w:ascii="Times New Roman" w:hAnsi="Times New Roman" w:cs="Times New Roman"/>
        </w:rPr>
        <w:t>kontrola wpisywania ocen klasyfikacyjnych do elektronicznych dzienników lekcyjnych.</w:t>
      </w:r>
    </w:p>
    <w:p w14:paraId="6E2583AB" w14:textId="77777777" w:rsidR="0053251D" w:rsidRPr="000269D7" w:rsidRDefault="0053251D" w:rsidP="0053251D">
      <w:pPr>
        <w:numPr>
          <w:ilvl w:val="0"/>
          <w:numId w:val="19"/>
        </w:numPr>
        <w:autoSpaceDE w:val="0"/>
        <w:rPr>
          <w:rFonts w:ascii="Times New Roman" w:hAnsi="Times New Roman" w:cs="Times New Roman"/>
          <w:bCs/>
        </w:rPr>
      </w:pPr>
      <w:r w:rsidRPr="00AA18E7">
        <w:rPr>
          <w:rFonts w:ascii="Times New Roman" w:hAnsi="Times New Roman" w:cs="Times New Roman"/>
        </w:rPr>
        <w:t xml:space="preserve">W przypadku wyjazdów lub wyjść poza szkołę grupy o strukturze międzyoddziałowej lub </w:t>
      </w:r>
      <w:proofErr w:type="spellStart"/>
      <w:r w:rsidRPr="00AA18E7">
        <w:rPr>
          <w:rFonts w:ascii="Times New Roman" w:hAnsi="Times New Roman" w:cs="Times New Roman"/>
        </w:rPr>
        <w:t>międzyklasowej</w:t>
      </w:r>
      <w:proofErr w:type="spellEnd"/>
      <w:r w:rsidRPr="00AA18E7">
        <w:rPr>
          <w:rFonts w:ascii="Times New Roman" w:hAnsi="Times New Roman" w:cs="Times New Roman"/>
        </w:rPr>
        <w:t xml:space="preserve"> koordynatorem jest kierownik wycieczki. </w:t>
      </w:r>
    </w:p>
    <w:p w14:paraId="30392A83" w14:textId="77777777" w:rsidR="0053251D" w:rsidRPr="00AA18E7" w:rsidRDefault="0053251D" w:rsidP="0053251D">
      <w:pPr>
        <w:autoSpaceDE w:val="0"/>
        <w:ind w:left="360"/>
        <w:rPr>
          <w:rFonts w:ascii="Times New Roman" w:hAnsi="Times New Roman" w:cs="Times New Roman"/>
          <w:bCs/>
        </w:rPr>
      </w:pPr>
    </w:p>
    <w:p w14:paraId="1C20B2F1" w14:textId="77777777" w:rsidR="0053251D" w:rsidRPr="00AA18E7" w:rsidRDefault="0053251D" w:rsidP="0053251D">
      <w:pPr>
        <w:pStyle w:val="Podtytu"/>
        <w:rPr>
          <w:rFonts w:ascii="Times New Roman" w:hAnsi="Times New Roman"/>
        </w:rPr>
      </w:pPr>
      <w:bookmarkStart w:id="49" w:name="_Toc125456611"/>
      <w:r>
        <w:rPr>
          <w:rFonts w:ascii="Times New Roman" w:hAnsi="Times New Roman"/>
        </w:rPr>
        <w:t>§ 37</w:t>
      </w:r>
      <w:r w:rsidRPr="00AA18E7">
        <w:rPr>
          <w:rFonts w:ascii="Times New Roman" w:hAnsi="Times New Roman"/>
        </w:rPr>
        <w:br/>
        <w:t>Inne zasady organizacji zajęć</w:t>
      </w:r>
      <w:bookmarkEnd w:id="49"/>
    </w:p>
    <w:p w14:paraId="2D7D88BD" w14:textId="77777777" w:rsidR="0053251D" w:rsidRPr="00AA18E7" w:rsidRDefault="0053251D" w:rsidP="0053251D">
      <w:pPr>
        <w:tabs>
          <w:tab w:val="left" w:pos="360"/>
        </w:tabs>
        <w:jc w:val="center"/>
        <w:rPr>
          <w:rFonts w:ascii="Times New Roman" w:hAnsi="Times New Roman" w:cs="Times New Roman"/>
          <w:bCs/>
        </w:rPr>
      </w:pPr>
    </w:p>
    <w:p w14:paraId="43F3958C" w14:textId="77777777" w:rsidR="0053251D" w:rsidRPr="00AA18E7" w:rsidRDefault="0053251D" w:rsidP="0053251D">
      <w:pPr>
        <w:numPr>
          <w:ilvl w:val="0"/>
          <w:numId w:val="18"/>
        </w:numPr>
        <w:tabs>
          <w:tab w:val="left" w:pos="360"/>
        </w:tabs>
        <w:rPr>
          <w:rFonts w:ascii="Times New Roman" w:hAnsi="Times New Roman" w:cs="Times New Roman"/>
        </w:rPr>
      </w:pPr>
      <w:r w:rsidRPr="00AA18E7">
        <w:rPr>
          <w:rFonts w:ascii="Times New Roman" w:hAnsi="Times New Roman" w:cs="Times New Roman"/>
        </w:rPr>
        <w:t>Dyrektor szkoły opracowuje ramowy plan nauczania dla danego oddziału na cały okres kształcenia z zachowaniem minimalnej liczby godzin edukacyjnych określonych w przepisach prawa.</w:t>
      </w:r>
    </w:p>
    <w:p w14:paraId="72BD025C" w14:textId="77777777" w:rsidR="0053251D" w:rsidRPr="00AA18E7" w:rsidRDefault="0053251D" w:rsidP="0053251D">
      <w:pPr>
        <w:numPr>
          <w:ilvl w:val="0"/>
          <w:numId w:val="18"/>
        </w:numPr>
        <w:tabs>
          <w:tab w:val="left" w:pos="360"/>
        </w:tabs>
        <w:rPr>
          <w:rFonts w:ascii="Times New Roman" w:hAnsi="Times New Roman" w:cs="Times New Roman"/>
        </w:rPr>
      </w:pPr>
      <w:r w:rsidRPr="00AA18E7">
        <w:rPr>
          <w:rFonts w:ascii="Times New Roman" w:hAnsi="Times New Roman" w:cs="Times New Roman"/>
        </w:rPr>
        <w:t>Uczniom niepełnoletnim na życzenie rodziców szkoła organizuje naukę religii/etyki zgod</w:t>
      </w:r>
      <w:r>
        <w:rPr>
          <w:rFonts w:ascii="Times New Roman" w:hAnsi="Times New Roman" w:cs="Times New Roman"/>
        </w:rPr>
        <w:t>nie  z zasadami zawartymi w §38</w:t>
      </w:r>
      <w:r w:rsidRPr="00AA18E7">
        <w:rPr>
          <w:rFonts w:ascii="Times New Roman" w:hAnsi="Times New Roman" w:cs="Times New Roman"/>
        </w:rPr>
        <w:t>.</w:t>
      </w:r>
    </w:p>
    <w:p w14:paraId="58106FD8" w14:textId="77777777" w:rsidR="0053251D" w:rsidRDefault="0053251D" w:rsidP="0053251D">
      <w:pPr>
        <w:numPr>
          <w:ilvl w:val="0"/>
          <w:numId w:val="18"/>
        </w:numPr>
        <w:tabs>
          <w:tab w:val="left" w:pos="360"/>
        </w:tabs>
        <w:rPr>
          <w:rFonts w:ascii="Times New Roman" w:hAnsi="Times New Roman" w:cs="Times New Roman"/>
        </w:rPr>
      </w:pPr>
      <w:r w:rsidRPr="00B67F31">
        <w:rPr>
          <w:rFonts w:ascii="Times New Roman" w:hAnsi="Times New Roman" w:cs="Times New Roman"/>
          <w:strike/>
          <w:color w:val="EE0000"/>
        </w:rPr>
        <w:t>Uczniom z oddziałów klas 4 - 8 organizuje się zajęcia z  zakresu wiedzy o życiu seksualnym człowieka, o zasadach świadomego i odpowiedzialnego rodzicielstwa, o wartościach rodziny, o życiu w fazie prenatalnej oraz metodach i środkach świadomej prokreacji w ramach godzin do dyspozycji dyrektora w wymiarze 14 godzin w każdym oddziale, w tym po 5 godzin z podziałem na grupy chłopców i dziewcząt</w:t>
      </w:r>
      <w:r w:rsidRPr="00AA18E7">
        <w:rPr>
          <w:rFonts w:ascii="Times New Roman" w:hAnsi="Times New Roman" w:cs="Times New Roman"/>
        </w:rPr>
        <w:t>.</w:t>
      </w:r>
    </w:p>
    <w:p w14:paraId="109FF9E4" w14:textId="4A1A820A" w:rsidR="0073478B" w:rsidRPr="0073478B" w:rsidRDefault="0073478B" w:rsidP="0073478B">
      <w:pPr>
        <w:suppressAutoHyphens w:val="0"/>
        <w:spacing w:before="100" w:beforeAutospacing="1" w:after="100" w:afterAutospacing="1"/>
        <w:ind w:left="360"/>
        <w:jc w:val="left"/>
        <w:rPr>
          <w:rFonts w:cs="Times New Roman"/>
          <w:color w:val="00B050"/>
          <w:lang w:eastAsia="pl-PL"/>
        </w:rPr>
      </w:pPr>
      <w:r w:rsidRPr="0073478B">
        <w:rPr>
          <w:rFonts w:ascii="Times New Roman" w:hAnsi="Times New Roman" w:cs="Times New Roman"/>
          <w:color w:val="00B050"/>
        </w:rPr>
        <w:t>Uczniom oddziałów klas 4-8 organizuje się zajęcia z zakresu wiedzy o życiu seksualnym człowieka, o zasadach świadomego i odpowiedzialnego rodzicielstwa, o wartości rodziny, życia w fazie prenatalnej oraz metodach i środkach świadomej prokreacji podstawowej – po 1 godzinie w roku szkolnym w wymiarze: klasy 4-6 po 1 godzinie, klasy 7-8 po 2 godziny w roku szkolnym.</w:t>
      </w:r>
    </w:p>
    <w:p w14:paraId="099F8504" w14:textId="77777777" w:rsidR="0053251D" w:rsidRPr="0073478B" w:rsidRDefault="0053251D" w:rsidP="0053251D">
      <w:pPr>
        <w:numPr>
          <w:ilvl w:val="0"/>
          <w:numId w:val="18"/>
        </w:numPr>
        <w:tabs>
          <w:tab w:val="left" w:pos="360"/>
        </w:tabs>
        <w:rPr>
          <w:rFonts w:ascii="Times New Roman" w:hAnsi="Times New Roman" w:cs="Times New Roman"/>
        </w:rPr>
      </w:pPr>
      <w:r w:rsidRPr="0073478B">
        <w:rPr>
          <w:rFonts w:ascii="Times New Roman" w:hAnsi="Times New Roman" w:cs="Times New Roman"/>
        </w:rPr>
        <w:t>Zajęcia nie podlegają ocenie i nie mają wpływu na promocję ucznia do klasy programowo wyższej ani na ukończenie szkoły przez ucznia.</w:t>
      </w:r>
    </w:p>
    <w:p w14:paraId="47BEB23C" w14:textId="77777777" w:rsidR="0053251D" w:rsidRPr="00AA18E7" w:rsidRDefault="0053251D" w:rsidP="0053251D">
      <w:pPr>
        <w:numPr>
          <w:ilvl w:val="0"/>
          <w:numId w:val="18"/>
        </w:numPr>
        <w:tabs>
          <w:tab w:val="left" w:pos="360"/>
        </w:tabs>
        <w:rPr>
          <w:rFonts w:ascii="Times New Roman" w:hAnsi="Times New Roman" w:cs="Times New Roman"/>
        </w:rPr>
      </w:pPr>
      <w:r w:rsidRPr="00AA18E7">
        <w:rPr>
          <w:rFonts w:ascii="Times New Roman" w:hAnsi="Times New Roman" w:cs="Times New Roman"/>
        </w:rPr>
        <w:lastRenderedPageBreak/>
        <w:t>Uczeń nie bierze udziału w zajęciach, o których mowa w ust. 2 i 3, jeżeli jego rodzice  zgłoszą dyrektorowi szkoły w formie pisemnej sprzeciw wobec udziału ucznia w zajęciach.</w:t>
      </w:r>
    </w:p>
    <w:p w14:paraId="79C88215" w14:textId="650EB17C" w:rsidR="0053251D" w:rsidRPr="00AA18E7" w:rsidRDefault="0053251D" w:rsidP="0053251D">
      <w:pPr>
        <w:numPr>
          <w:ilvl w:val="0"/>
          <w:numId w:val="18"/>
        </w:numPr>
        <w:autoSpaceDE w:val="0"/>
        <w:rPr>
          <w:rFonts w:ascii="Times New Roman" w:hAnsi="Times New Roman" w:cs="Times New Roman"/>
        </w:rPr>
      </w:pPr>
      <w:r w:rsidRPr="00AA18E7">
        <w:rPr>
          <w:rFonts w:ascii="Times New Roman" w:hAnsi="Times New Roman" w:cs="Times New Roman"/>
        </w:rPr>
        <w:t xml:space="preserve">Dyrektor szkoły zwalnia ucznia z zajęć wychowania fizycznego, </w:t>
      </w:r>
      <w:r w:rsidRPr="004A746B">
        <w:rPr>
          <w:rFonts w:ascii="Times New Roman" w:hAnsi="Times New Roman" w:cs="Times New Roman"/>
          <w:strike/>
          <w:color w:val="EE0000"/>
        </w:rPr>
        <w:t>z zajęć komputerowych</w:t>
      </w:r>
      <w:r w:rsidRPr="00AA18E7">
        <w:rPr>
          <w:rFonts w:ascii="Times New Roman" w:hAnsi="Times New Roman" w:cs="Times New Roman"/>
        </w:rPr>
        <w:t xml:space="preserve"> </w:t>
      </w:r>
      <w:r w:rsidR="00786438" w:rsidRPr="00786438">
        <w:rPr>
          <w:rFonts w:ascii="Times New Roman" w:hAnsi="Times New Roman" w:cs="Times New Roman"/>
          <w:color w:val="00B050"/>
        </w:rPr>
        <w:t>z edukacji komputerowej</w:t>
      </w:r>
      <w:r w:rsidR="00786438">
        <w:rPr>
          <w:rFonts w:ascii="Times New Roman" w:hAnsi="Times New Roman" w:cs="Times New Roman"/>
        </w:rPr>
        <w:t xml:space="preserve"> </w:t>
      </w:r>
      <w:r w:rsidRPr="00AA18E7">
        <w:rPr>
          <w:rFonts w:ascii="Times New Roman" w:hAnsi="Times New Roman" w:cs="Times New Roman"/>
        </w:rPr>
        <w:t>i informatyki na podstawie opinii o ograniczonych możliwościach uczestniczenia ucznia w tych zajęciach, wydanej przez lekarza, na czas określony w tej opinii.</w:t>
      </w:r>
    </w:p>
    <w:p w14:paraId="1C335B1D" w14:textId="007FE9AE" w:rsidR="0053251D" w:rsidRPr="00AA18E7" w:rsidRDefault="0053251D" w:rsidP="0053251D">
      <w:pPr>
        <w:numPr>
          <w:ilvl w:val="0"/>
          <w:numId w:val="18"/>
        </w:numPr>
        <w:autoSpaceDE w:val="0"/>
        <w:rPr>
          <w:rFonts w:ascii="Times New Roman" w:hAnsi="Times New Roman" w:cs="Times New Roman"/>
        </w:rPr>
      </w:pPr>
      <w:r w:rsidRPr="00AA18E7">
        <w:rPr>
          <w:rFonts w:ascii="Times New Roman" w:hAnsi="Times New Roman" w:cs="Times New Roman"/>
        </w:rPr>
        <w:t xml:space="preserve">Uczeń nabiera uprawnień do zwolnienia z zajęć wychowania fizycznego, </w:t>
      </w:r>
      <w:r w:rsidRPr="004A746B">
        <w:rPr>
          <w:rFonts w:ascii="Times New Roman" w:hAnsi="Times New Roman" w:cs="Times New Roman"/>
          <w:strike/>
          <w:color w:val="EE0000"/>
        </w:rPr>
        <w:t>zajęć komputerowych</w:t>
      </w:r>
      <w:r w:rsidR="00786438">
        <w:rPr>
          <w:rFonts w:ascii="Times New Roman" w:hAnsi="Times New Roman" w:cs="Times New Roman"/>
          <w:strike/>
          <w:color w:val="EE0000"/>
        </w:rPr>
        <w:t xml:space="preserve"> </w:t>
      </w:r>
      <w:r w:rsidR="00786438" w:rsidRPr="00786438">
        <w:rPr>
          <w:rFonts w:ascii="Times New Roman" w:hAnsi="Times New Roman" w:cs="Times New Roman"/>
          <w:color w:val="00B050"/>
        </w:rPr>
        <w:t>edukacji komputerowej</w:t>
      </w:r>
      <w:r w:rsidRPr="00AA18E7">
        <w:rPr>
          <w:rFonts w:ascii="Times New Roman" w:hAnsi="Times New Roman" w:cs="Times New Roman"/>
        </w:rPr>
        <w:t xml:space="preserve"> i informatyki, drugiego języka po otrzymaniu decyzji dyrektora szkoły.</w:t>
      </w:r>
    </w:p>
    <w:p w14:paraId="793B2832" w14:textId="20EA29F7" w:rsidR="0053251D" w:rsidRPr="00AA18E7" w:rsidRDefault="0053251D" w:rsidP="0053251D">
      <w:pPr>
        <w:numPr>
          <w:ilvl w:val="0"/>
          <w:numId w:val="18"/>
        </w:numPr>
        <w:autoSpaceDE w:val="0"/>
        <w:rPr>
          <w:rFonts w:ascii="Times New Roman" w:hAnsi="Times New Roman" w:cs="Times New Roman"/>
        </w:rPr>
      </w:pPr>
      <w:r w:rsidRPr="00AA18E7">
        <w:rPr>
          <w:rFonts w:ascii="Times New Roman" w:hAnsi="Times New Roman" w:cs="Times New Roman"/>
        </w:rPr>
        <w:t xml:space="preserve">Jeżeli okres zwolnienia ucznia z wykonywania ćwiczeń fizycznych na zajęciach wychowania fizycznego, </w:t>
      </w:r>
      <w:r w:rsidRPr="004A746B">
        <w:rPr>
          <w:rFonts w:ascii="Times New Roman" w:hAnsi="Times New Roman" w:cs="Times New Roman"/>
          <w:strike/>
          <w:color w:val="EE0000"/>
        </w:rPr>
        <w:t>zajęć komputerowych</w:t>
      </w:r>
      <w:r w:rsidRPr="00AA18E7">
        <w:rPr>
          <w:rFonts w:ascii="Times New Roman" w:hAnsi="Times New Roman" w:cs="Times New Roman"/>
        </w:rPr>
        <w:t xml:space="preserve"> </w:t>
      </w:r>
      <w:r w:rsidR="00786438" w:rsidRPr="00786438">
        <w:rPr>
          <w:rFonts w:ascii="Times New Roman" w:hAnsi="Times New Roman" w:cs="Times New Roman"/>
          <w:color w:val="00B050"/>
        </w:rPr>
        <w:t>edukacji komputerowej</w:t>
      </w:r>
      <w:r w:rsidR="00786438">
        <w:rPr>
          <w:rFonts w:ascii="Times New Roman" w:hAnsi="Times New Roman" w:cs="Times New Roman"/>
        </w:rPr>
        <w:t xml:space="preserve"> </w:t>
      </w:r>
      <w:r w:rsidRPr="00AA18E7">
        <w:rPr>
          <w:rFonts w:ascii="Times New Roman" w:hAnsi="Times New Roman" w:cs="Times New Roman"/>
        </w:rPr>
        <w:t>lub informatyki uniemożliwia ustalenie śródrocznej lub rocznej, oceny klasyfikacyjnej, w dokumentacji przebiegu nauczania zamiast oceny klasyfikacyjnej wpisuje się „zwolniony” albo „zwolniona”.</w:t>
      </w:r>
    </w:p>
    <w:p w14:paraId="6D81FCFF" w14:textId="77777777" w:rsidR="0053251D" w:rsidRPr="00AA18E7" w:rsidRDefault="0053251D" w:rsidP="0053251D">
      <w:pPr>
        <w:numPr>
          <w:ilvl w:val="0"/>
          <w:numId w:val="18"/>
        </w:numPr>
        <w:tabs>
          <w:tab w:val="left" w:pos="360"/>
        </w:tabs>
        <w:rPr>
          <w:rFonts w:ascii="Times New Roman" w:hAnsi="Times New Roman" w:cs="Times New Roman"/>
        </w:rPr>
      </w:pPr>
      <w:r w:rsidRPr="00AA18E7">
        <w:rPr>
          <w:rFonts w:ascii="Times New Roman" w:hAnsi="Times New Roman" w:cs="Times New Roman"/>
        </w:rPr>
        <w:t>Uczeń zwolniony z zajęć wymienionych w ust. 6  lub drugiego języka jest zobowiązany być obecny na lekcji jeżeli w tygodniowym planie zajęć są one umieszczone w danym dniu pomiędzy innymi zajęciami lekcyjnymi.</w:t>
      </w:r>
    </w:p>
    <w:p w14:paraId="2ED3C623" w14:textId="60CE8393" w:rsidR="0053251D" w:rsidRPr="00AA18E7" w:rsidRDefault="0053251D" w:rsidP="0053251D">
      <w:pPr>
        <w:numPr>
          <w:ilvl w:val="0"/>
          <w:numId w:val="18"/>
        </w:numPr>
        <w:tabs>
          <w:tab w:val="left" w:pos="360"/>
        </w:tabs>
        <w:rPr>
          <w:rFonts w:ascii="Times New Roman" w:hAnsi="Times New Roman" w:cs="Times New Roman"/>
        </w:rPr>
      </w:pPr>
      <w:r w:rsidRPr="00AA18E7">
        <w:rPr>
          <w:rFonts w:ascii="Times New Roman" w:hAnsi="Times New Roman" w:cs="Times New Roman"/>
        </w:rPr>
        <w:t xml:space="preserve">Uczeń może być zwolniony z lekcji wychowania fizycznego i z </w:t>
      </w:r>
      <w:r w:rsidRPr="00786438">
        <w:rPr>
          <w:rFonts w:ascii="Times New Roman" w:hAnsi="Times New Roman" w:cs="Times New Roman"/>
          <w:strike/>
          <w:color w:val="DC3939"/>
        </w:rPr>
        <w:t xml:space="preserve">zajęć </w:t>
      </w:r>
      <w:r w:rsidRPr="004A746B">
        <w:rPr>
          <w:rFonts w:ascii="Times New Roman" w:hAnsi="Times New Roman" w:cs="Times New Roman"/>
          <w:strike/>
          <w:color w:val="EE0000"/>
        </w:rPr>
        <w:t>komputerowych</w:t>
      </w:r>
      <w:r w:rsidRPr="00AA18E7">
        <w:rPr>
          <w:rFonts w:ascii="Times New Roman" w:hAnsi="Times New Roman" w:cs="Times New Roman"/>
        </w:rPr>
        <w:t xml:space="preserve"> </w:t>
      </w:r>
      <w:r w:rsidR="00786438" w:rsidRPr="00786438">
        <w:rPr>
          <w:rFonts w:ascii="Times New Roman" w:hAnsi="Times New Roman" w:cs="Times New Roman"/>
          <w:color w:val="00B050"/>
        </w:rPr>
        <w:t>edukacji komputerowej</w:t>
      </w:r>
      <w:r w:rsidR="00786438">
        <w:rPr>
          <w:rFonts w:ascii="Times New Roman" w:hAnsi="Times New Roman" w:cs="Times New Roman"/>
        </w:rPr>
        <w:t xml:space="preserve"> </w:t>
      </w:r>
      <w:r w:rsidRPr="00AA18E7">
        <w:rPr>
          <w:rFonts w:ascii="Times New Roman" w:hAnsi="Times New Roman" w:cs="Times New Roman"/>
        </w:rPr>
        <w:t>oraz z informatyki i drugiego języka po spełnieniu warunków:</w:t>
      </w:r>
    </w:p>
    <w:p w14:paraId="0D64FE2A" w14:textId="77777777" w:rsidR="0053251D" w:rsidRPr="00AA18E7" w:rsidRDefault="0053251D" w:rsidP="0053251D">
      <w:pPr>
        <w:numPr>
          <w:ilvl w:val="1"/>
          <w:numId w:val="178"/>
        </w:numPr>
        <w:autoSpaceDE w:val="0"/>
        <w:rPr>
          <w:rFonts w:ascii="Times New Roman" w:hAnsi="Times New Roman" w:cs="Times New Roman"/>
        </w:rPr>
      </w:pPr>
      <w:r w:rsidRPr="00AA18E7">
        <w:rPr>
          <w:rFonts w:ascii="Times New Roman" w:hAnsi="Times New Roman" w:cs="Times New Roman"/>
        </w:rPr>
        <w:t>lekcje, z których uczeń ma być zwolniony umieszczone są w planie zajęć jako pierwsze lub ostatnie w danym dniu;</w:t>
      </w:r>
    </w:p>
    <w:p w14:paraId="767755BD" w14:textId="77777777" w:rsidR="0053251D" w:rsidRPr="00275640" w:rsidRDefault="0053251D" w:rsidP="0053251D">
      <w:pPr>
        <w:numPr>
          <w:ilvl w:val="1"/>
          <w:numId w:val="178"/>
        </w:numPr>
        <w:autoSpaceDE w:val="0"/>
        <w:rPr>
          <w:rFonts w:ascii="Times New Roman" w:hAnsi="Times New Roman" w:cs="Times New Roman"/>
        </w:rPr>
      </w:pPr>
      <w:r w:rsidRPr="00AA18E7">
        <w:rPr>
          <w:rFonts w:ascii="Times New Roman" w:hAnsi="Times New Roman" w:cs="Times New Roman"/>
        </w:rPr>
        <w:t xml:space="preserve">  rodzice ucznia wystąpią z podaniem do dyrektora  szkoły, w którym wyraźnie zaznaczą, że przejmują odpowiedzialność za ucznia w czasie jego nieobecności na </w:t>
      </w:r>
      <w:r w:rsidRPr="00275640">
        <w:rPr>
          <w:rFonts w:ascii="Times New Roman" w:hAnsi="Times New Roman" w:cs="Times New Roman"/>
        </w:rPr>
        <w:t xml:space="preserve">zajęciach. </w:t>
      </w:r>
    </w:p>
    <w:p w14:paraId="5B21349C" w14:textId="77777777" w:rsidR="0053251D" w:rsidRPr="00275640" w:rsidRDefault="0053251D" w:rsidP="0053251D">
      <w:pPr>
        <w:numPr>
          <w:ilvl w:val="0"/>
          <w:numId w:val="18"/>
        </w:numPr>
        <w:autoSpaceDE w:val="0"/>
        <w:rPr>
          <w:rFonts w:ascii="Times New Roman" w:hAnsi="Times New Roman" w:cs="Times New Roman"/>
        </w:rPr>
      </w:pPr>
      <w:r w:rsidRPr="00275640">
        <w:rPr>
          <w:rFonts w:ascii="Times New Roman" w:hAnsi="Times New Roman" w:cs="Times New Roman"/>
        </w:rPr>
        <w:t xml:space="preserve">Uczniowi takiemu w elektronicznym dzienniku lekcyjnym zajęć wpisujemy ,,nieobecność usprawiedliwiona”.      </w:t>
      </w:r>
    </w:p>
    <w:p w14:paraId="23EC35BE" w14:textId="4A14D0E7" w:rsidR="0053251D" w:rsidRPr="00AA18E7" w:rsidRDefault="0053251D" w:rsidP="0053251D">
      <w:pPr>
        <w:numPr>
          <w:ilvl w:val="0"/>
          <w:numId w:val="18"/>
        </w:numPr>
        <w:autoSpaceDE w:val="0"/>
        <w:rPr>
          <w:rFonts w:ascii="Times New Roman" w:hAnsi="Times New Roman" w:cs="Times New Roman"/>
        </w:rPr>
      </w:pPr>
      <w:bookmarkStart w:id="50" w:name="_Hlk238208769"/>
      <w:r w:rsidRPr="00AA18E7">
        <w:rPr>
          <w:rFonts w:ascii="Times New Roman" w:hAnsi="Times New Roman" w:cs="Times New Roman"/>
        </w:rPr>
        <w:t xml:space="preserve">Dyrektor szkoły, na wniosek rodziców oraz na podstawie </w:t>
      </w:r>
      <w:r w:rsidR="004A746B" w:rsidRPr="004A746B">
        <w:rPr>
          <w:rFonts w:ascii="Times New Roman" w:hAnsi="Times New Roman" w:cs="Times New Roman"/>
          <w:color w:val="00B050"/>
        </w:rPr>
        <w:t>orzeczenia o potrzebie kształcenia specjalnego</w:t>
      </w:r>
      <w:r w:rsidR="004A746B">
        <w:rPr>
          <w:rFonts w:ascii="Times New Roman" w:hAnsi="Times New Roman" w:cs="Times New Roman"/>
        </w:rPr>
        <w:t xml:space="preserve"> </w:t>
      </w:r>
      <w:r w:rsidR="00117295" w:rsidRPr="00117295">
        <w:rPr>
          <w:rFonts w:ascii="Times New Roman" w:hAnsi="Times New Roman" w:cs="Times New Roman"/>
          <w:color w:val="00B050"/>
        </w:rPr>
        <w:t>lub</w:t>
      </w:r>
      <w:r w:rsidR="00117295">
        <w:rPr>
          <w:rFonts w:ascii="Times New Roman" w:hAnsi="Times New Roman" w:cs="Times New Roman"/>
        </w:rPr>
        <w:t xml:space="preserve"> </w:t>
      </w:r>
      <w:r w:rsidRPr="00AA18E7">
        <w:rPr>
          <w:rFonts w:ascii="Times New Roman" w:hAnsi="Times New Roman" w:cs="Times New Roman"/>
        </w:rPr>
        <w:t xml:space="preserve">opinii poradni publicznej, w tym publicznej poradni </w:t>
      </w:r>
      <w:proofErr w:type="spellStart"/>
      <w:r w:rsidRPr="00AA18E7">
        <w:rPr>
          <w:rFonts w:ascii="Times New Roman" w:hAnsi="Times New Roman" w:cs="Times New Roman"/>
        </w:rPr>
        <w:t>psychologiczno</w:t>
      </w:r>
      <w:proofErr w:type="spellEnd"/>
      <w:r w:rsidRPr="00AA18E7">
        <w:rPr>
          <w:rFonts w:ascii="Times New Roman" w:hAnsi="Times New Roman" w:cs="Times New Roman"/>
        </w:rPr>
        <w:t xml:space="preserve">–pedagogicznej albo niepublicznej poradni </w:t>
      </w:r>
      <w:proofErr w:type="spellStart"/>
      <w:r w:rsidRPr="00AA18E7">
        <w:rPr>
          <w:rFonts w:ascii="Times New Roman" w:hAnsi="Times New Roman" w:cs="Times New Roman"/>
        </w:rPr>
        <w:t>psychologiczno</w:t>
      </w:r>
      <w:proofErr w:type="spellEnd"/>
      <w:r w:rsidRPr="00AA18E7">
        <w:rPr>
          <w:rFonts w:ascii="Times New Roman" w:hAnsi="Times New Roman" w:cs="Times New Roman"/>
        </w:rPr>
        <w:t>–pedagogicznej, w tym niepublicznej poradni specjalistycznej, spełniającej warunki, zwalnia ucznia z wadą słuchu, z głęboką dysleksją rozwojową, ze sprzężonymi niepełnosprawnościami lub z autyzmem</w:t>
      </w:r>
      <w:r w:rsidR="00117295">
        <w:rPr>
          <w:rFonts w:ascii="Times New Roman" w:hAnsi="Times New Roman" w:cs="Times New Roman"/>
        </w:rPr>
        <w:t xml:space="preserve">, </w:t>
      </w:r>
      <w:r w:rsidR="00117295" w:rsidRPr="00117295">
        <w:rPr>
          <w:rFonts w:ascii="Times New Roman" w:hAnsi="Times New Roman" w:cs="Times New Roman"/>
          <w:color w:val="00B050"/>
        </w:rPr>
        <w:t>w tym zespołem Aspergera</w:t>
      </w:r>
      <w:r w:rsidR="00117295">
        <w:rPr>
          <w:rFonts w:ascii="Times New Roman" w:hAnsi="Times New Roman" w:cs="Times New Roman"/>
        </w:rPr>
        <w:t xml:space="preserve"> </w:t>
      </w:r>
      <w:r w:rsidRPr="00AA18E7">
        <w:rPr>
          <w:rFonts w:ascii="Times New Roman" w:hAnsi="Times New Roman" w:cs="Times New Roman"/>
        </w:rPr>
        <w:t xml:space="preserve"> z nauki drugiego </w:t>
      </w:r>
      <w:r w:rsidRPr="00AA18E7">
        <w:rPr>
          <w:rFonts w:ascii="Times New Roman" w:hAnsi="Times New Roman" w:cs="Times New Roman"/>
        </w:rPr>
        <w:lastRenderedPageBreak/>
        <w:t xml:space="preserve">języka obcego. </w:t>
      </w:r>
      <w:r w:rsidR="00117295" w:rsidRPr="00117295">
        <w:rPr>
          <w:rFonts w:ascii="Times New Roman" w:hAnsi="Times New Roman" w:cs="Times New Roman"/>
          <w:color w:val="00B050"/>
        </w:rPr>
        <w:t>W przypadku zwolnienia uczniowie w dokumentacji szkolnej wpisują się „zwolniona” lub „zwolniony”.</w:t>
      </w:r>
      <w:r w:rsidR="00117295">
        <w:rPr>
          <w:rFonts w:ascii="Times New Roman" w:hAnsi="Times New Roman" w:cs="Times New Roman"/>
        </w:rPr>
        <w:t xml:space="preserve"> </w:t>
      </w:r>
      <w:r w:rsidRPr="00AA18E7">
        <w:rPr>
          <w:rFonts w:ascii="Times New Roman" w:hAnsi="Times New Roman" w:cs="Times New Roman"/>
        </w:rPr>
        <w:t>Zwolnienie może dotyczyć części lub całego okresu kształcenia w szkole.</w:t>
      </w:r>
    </w:p>
    <w:bookmarkEnd w:id="50"/>
    <w:p w14:paraId="37D6712C" w14:textId="77777777" w:rsidR="0053251D" w:rsidRPr="00A41E19" w:rsidRDefault="0053251D" w:rsidP="0053251D">
      <w:pPr>
        <w:numPr>
          <w:ilvl w:val="0"/>
          <w:numId w:val="18"/>
        </w:numPr>
        <w:autoSpaceDE w:val="0"/>
        <w:rPr>
          <w:rFonts w:ascii="Times New Roman" w:hAnsi="Times New Roman" w:cs="Times New Roman"/>
          <w:color w:val="000000"/>
        </w:rPr>
      </w:pPr>
      <w:r w:rsidRPr="00A41E19">
        <w:rPr>
          <w:rFonts w:ascii="Times New Roman" w:hAnsi="Times New Roman" w:cs="Times New Roman"/>
        </w:rPr>
        <w:t>Szkoła zapewnia uczniom dostęp do Internetu zabezpieczając wgląd do treści, które mogą stanowić zagrożenie dla ich prawidłowego rozwoju poprzez instalowanie oprogramowania zabezpieczającego i ciągłą jego aktualizację.</w:t>
      </w:r>
    </w:p>
    <w:p w14:paraId="38C072D6" w14:textId="77777777" w:rsidR="0053251D" w:rsidRPr="004578F9" w:rsidRDefault="0053251D" w:rsidP="0053251D">
      <w:pPr>
        <w:numPr>
          <w:ilvl w:val="0"/>
          <w:numId w:val="18"/>
        </w:numPr>
        <w:autoSpaceDE w:val="0"/>
        <w:rPr>
          <w:rFonts w:ascii="Times New Roman" w:hAnsi="Times New Roman"/>
        </w:rPr>
      </w:pPr>
      <w:r w:rsidRPr="004578F9">
        <w:rPr>
          <w:rFonts w:ascii="Times New Roman" w:hAnsi="Times New Roman" w:cs="Times New Roman"/>
          <w:color w:val="000000"/>
        </w:rPr>
        <w:t>Zakres minutowy i harmonogram przerw lekcyjnych ustala dyrektor szkoły.</w:t>
      </w:r>
    </w:p>
    <w:p w14:paraId="4A024B04" w14:textId="77777777" w:rsidR="0053251D" w:rsidRDefault="0053251D" w:rsidP="0053251D">
      <w:pPr>
        <w:pStyle w:val="Podtytu"/>
        <w:rPr>
          <w:rFonts w:ascii="Times New Roman" w:hAnsi="Times New Roman"/>
        </w:rPr>
      </w:pPr>
    </w:p>
    <w:p w14:paraId="4FDC22EB" w14:textId="77777777" w:rsidR="001B304A" w:rsidRPr="001B304A" w:rsidRDefault="001B304A" w:rsidP="001B304A"/>
    <w:p w14:paraId="4B348150" w14:textId="77777777" w:rsidR="0053251D" w:rsidRPr="00AA18E7" w:rsidRDefault="0053251D" w:rsidP="0053251D">
      <w:pPr>
        <w:pStyle w:val="Podtytu"/>
        <w:rPr>
          <w:rFonts w:ascii="Times New Roman" w:hAnsi="Times New Roman"/>
        </w:rPr>
      </w:pPr>
      <w:bookmarkStart w:id="51" w:name="_Toc125456612"/>
      <w:r>
        <w:rPr>
          <w:rFonts w:ascii="Times New Roman" w:hAnsi="Times New Roman"/>
        </w:rPr>
        <w:t>§ 38</w:t>
      </w:r>
      <w:r w:rsidRPr="00AA18E7">
        <w:rPr>
          <w:rFonts w:ascii="Times New Roman" w:hAnsi="Times New Roman"/>
        </w:rPr>
        <w:br/>
        <w:t>Organizacja nauki religii/etyki</w:t>
      </w:r>
      <w:bookmarkEnd w:id="51"/>
    </w:p>
    <w:p w14:paraId="3851C224" w14:textId="77777777" w:rsidR="0053251D" w:rsidRPr="00AA18E7" w:rsidRDefault="0053251D" w:rsidP="0053251D">
      <w:pPr>
        <w:tabs>
          <w:tab w:val="left" w:pos="360"/>
        </w:tabs>
        <w:jc w:val="center"/>
        <w:rPr>
          <w:rFonts w:ascii="Times New Roman" w:hAnsi="Times New Roman" w:cs="Times New Roman"/>
        </w:rPr>
      </w:pPr>
    </w:p>
    <w:p w14:paraId="33919E05" w14:textId="77777777" w:rsidR="0053251D" w:rsidRPr="004578F9" w:rsidRDefault="0053251D" w:rsidP="0053251D">
      <w:pPr>
        <w:numPr>
          <w:ilvl w:val="0"/>
          <w:numId w:val="179"/>
        </w:numPr>
        <w:autoSpaceDE w:val="0"/>
        <w:rPr>
          <w:rFonts w:ascii="Times New Roman" w:hAnsi="Times New Roman" w:cs="Times New Roman"/>
        </w:rPr>
      </w:pPr>
      <w:r w:rsidRPr="004578F9">
        <w:rPr>
          <w:rFonts w:ascii="Times New Roman" w:hAnsi="Times New Roman" w:cs="Times New Roman"/>
        </w:rPr>
        <w:t>Życzenie rodziców w sprawie organizacji lekcji religii/etyki jest wyrażane w formie pisemnego oświadczenia. Oświadczenie nie musi być ponawiane w kolejnym roku szkolnym, może jednak zostać zmienione.</w:t>
      </w:r>
    </w:p>
    <w:p w14:paraId="7467EF78" w14:textId="77777777" w:rsidR="0053251D" w:rsidRPr="004578F9" w:rsidRDefault="0053251D" w:rsidP="0053251D">
      <w:pPr>
        <w:numPr>
          <w:ilvl w:val="0"/>
          <w:numId w:val="179"/>
        </w:numPr>
        <w:autoSpaceDE w:val="0"/>
        <w:rPr>
          <w:rFonts w:ascii="Times New Roman" w:hAnsi="Times New Roman" w:cs="Times New Roman"/>
        </w:rPr>
      </w:pPr>
      <w:r w:rsidRPr="004578F9">
        <w:rPr>
          <w:rFonts w:ascii="Times New Roman" w:hAnsi="Times New Roman" w:cs="Times New Roman"/>
        </w:rPr>
        <w:t xml:space="preserve">Po złożeniu oświadczenia uczestnictwa w odpowiednich zajęciach, udział w nich ucznia jest obowiązkowy. </w:t>
      </w:r>
    </w:p>
    <w:p w14:paraId="525ABDA3" w14:textId="77777777" w:rsidR="0053251D" w:rsidRPr="004578F9" w:rsidRDefault="0053251D" w:rsidP="0053251D">
      <w:pPr>
        <w:numPr>
          <w:ilvl w:val="0"/>
          <w:numId w:val="179"/>
        </w:numPr>
        <w:autoSpaceDE w:val="0"/>
        <w:rPr>
          <w:rFonts w:ascii="Times New Roman" w:hAnsi="Times New Roman" w:cs="Times New Roman"/>
        </w:rPr>
      </w:pPr>
      <w:r w:rsidRPr="004578F9">
        <w:rPr>
          <w:rFonts w:ascii="Times New Roman" w:hAnsi="Times New Roman" w:cs="Times New Roman"/>
        </w:rPr>
        <w:t>Jeżeli na naukę religii danego wyznania lub wyznań wspólnie nauczających zgłosi się mniej niż siedmiu uczniów, organ prowadzący szkołę, w porozumieniu z właściwym kościołem lub związkiem wyznaniowym, organizuje naukę religii w grupie międzyszkolnej lub w pozaszkolnym punkcie katechetycznym.</w:t>
      </w:r>
    </w:p>
    <w:p w14:paraId="7E29F78B" w14:textId="77777777" w:rsidR="0053251D" w:rsidRPr="004578F9" w:rsidRDefault="0053251D" w:rsidP="0053251D">
      <w:pPr>
        <w:numPr>
          <w:ilvl w:val="0"/>
          <w:numId w:val="179"/>
        </w:numPr>
        <w:autoSpaceDE w:val="0"/>
        <w:rPr>
          <w:rFonts w:ascii="Times New Roman" w:hAnsi="Times New Roman" w:cs="Times New Roman"/>
        </w:rPr>
      </w:pPr>
      <w:r w:rsidRPr="004578F9">
        <w:rPr>
          <w:rFonts w:ascii="Times New Roman" w:hAnsi="Times New Roman" w:cs="Times New Roman"/>
        </w:rPr>
        <w:t xml:space="preserve">Uczniowie korzystający z nauki religii/etyki organizowanej przez organy prowadzące szkoły zgodnie z §38 ust. 2-3 otrzymują ocenę z religii i zajęć etyki na świadectwie wydawanym przez szkołę, do której uczęszczają, na podstawie zaświadczenia katechety lub nauczyciela etyki.           </w:t>
      </w:r>
    </w:p>
    <w:p w14:paraId="2B0A8DD4" w14:textId="77777777" w:rsidR="0053251D" w:rsidRPr="004578F9" w:rsidRDefault="0053251D" w:rsidP="0053251D">
      <w:pPr>
        <w:numPr>
          <w:ilvl w:val="0"/>
          <w:numId w:val="179"/>
        </w:numPr>
        <w:autoSpaceDE w:val="0"/>
        <w:rPr>
          <w:rFonts w:ascii="Times New Roman" w:hAnsi="Times New Roman" w:cs="Times New Roman"/>
        </w:rPr>
      </w:pPr>
      <w:r w:rsidRPr="004578F9">
        <w:rPr>
          <w:rFonts w:ascii="Times New Roman" w:hAnsi="Times New Roman" w:cs="Times New Roman"/>
        </w:rPr>
        <w:t>Uczniom, których rodzice wyrażą życzenie organizacji zajęć religii/etyki szkoła organizuje takie zajęcia w oparciu o programy dopuszczone do użytku w szkole.</w:t>
      </w:r>
    </w:p>
    <w:p w14:paraId="4EEFBB15" w14:textId="77777777" w:rsidR="0053251D" w:rsidRPr="004578F9" w:rsidRDefault="0053251D" w:rsidP="0053251D">
      <w:pPr>
        <w:numPr>
          <w:ilvl w:val="0"/>
          <w:numId w:val="179"/>
        </w:numPr>
        <w:autoSpaceDE w:val="0"/>
        <w:rPr>
          <w:rFonts w:ascii="Times New Roman" w:hAnsi="Times New Roman" w:cs="Times New Roman"/>
        </w:rPr>
      </w:pPr>
      <w:r w:rsidRPr="004578F9">
        <w:rPr>
          <w:rFonts w:ascii="Times New Roman" w:hAnsi="Times New Roman" w:cs="Times New Roman"/>
        </w:rPr>
        <w:t xml:space="preserve">Udział ucznia  w zajęciach religii/ etyki jest dobrowolny. Uczeń może uczestniczyć w dwóch rodzajach zajęć. </w:t>
      </w:r>
    </w:p>
    <w:p w14:paraId="5DE8EFE4" w14:textId="77777777" w:rsidR="0053251D" w:rsidRPr="004578F9" w:rsidRDefault="0053251D" w:rsidP="0053251D">
      <w:pPr>
        <w:numPr>
          <w:ilvl w:val="0"/>
          <w:numId w:val="179"/>
        </w:numPr>
        <w:autoSpaceDE w:val="0"/>
        <w:rPr>
          <w:rFonts w:ascii="Times New Roman" w:hAnsi="Times New Roman" w:cs="Times New Roman"/>
        </w:rPr>
      </w:pPr>
      <w:r w:rsidRPr="004578F9">
        <w:rPr>
          <w:rFonts w:ascii="Times New Roman" w:hAnsi="Times New Roman" w:cs="Times New Roman"/>
        </w:rPr>
        <w:t>W przypadku, gdy rodzice wyrażą wolę uczestniczenia dziecka w zajęciach zarówno z religii, jak i z etyki, szkoła umożliwia im udział w zajęciach z obu przedmiotów, umieszczając odpowiednio (bezkolizyjnie) godziny nauki  religii i etyki w planie zajęć szkolnych.</w:t>
      </w:r>
    </w:p>
    <w:p w14:paraId="4C47E0CF" w14:textId="77777777" w:rsidR="0053251D" w:rsidRPr="004578F9" w:rsidRDefault="0053251D" w:rsidP="0053251D">
      <w:pPr>
        <w:numPr>
          <w:ilvl w:val="0"/>
          <w:numId w:val="179"/>
        </w:numPr>
        <w:autoSpaceDE w:val="0"/>
        <w:rPr>
          <w:rFonts w:ascii="Times New Roman" w:hAnsi="Times New Roman" w:cs="Times New Roman"/>
        </w:rPr>
      </w:pPr>
      <w:r w:rsidRPr="004578F9">
        <w:rPr>
          <w:rFonts w:ascii="Times New Roman" w:hAnsi="Times New Roman" w:cs="Times New Roman"/>
        </w:rPr>
        <w:lastRenderedPageBreak/>
        <w:t xml:space="preserve">Jeżeli uczeń nie uczęszcza na lekcję religii/ etyki, a w tygodniowym planie zajęć lekcja religii/etyki umieszczona jest pomiędzy innymi zajęciami, przebywa pod opieką wychowawców świetlicy szkolnej, nauczycieli biblioteki szkolnej lub rodzic występuje z podaniem do dyrektora  szkoły, w którym zaznacza, że przyjmuje odpowiedzialność za ucznia w czasie trwania zajęć. W przypadku zajęć przypadających na pierwsze lub ostatnie godziny, uczeń może być zwolniony </w:t>
      </w:r>
      <w:r>
        <w:rPr>
          <w:rFonts w:ascii="Times New Roman" w:hAnsi="Times New Roman" w:cs="Times New Roman"/>
        </w:rPr>
        <w:t>z obecności na tych lekcjach po </w:t>
      </w:r>
      <w:r w:rsidRPr="004578F9">
        <w:rPr>
          <w:rFonts w:ascii="Times New Roman" w:hAnsi="Times New Roman" w:cs="Times New Roman"/>
        </w:rPr>
        <w:t xml:space="preserve">przedstawieniu pisemnej prośby rodziców. W elektronicznym </w:t>
      </w:r>
      <w:r>
        <w:rPr>
          <w:rFonts w:ascii="Times New Roman" w:hAnsi="Times New Roman" w:cs="Times New Roman"/>
        </w:rPr>
        <w:t>dzienniku lekcyjnym w </w:t>
      </w:r>
      <w:r w:rsidRPr="004578F9">
        <w:rPr>
          <w:rFonts w:ascii="Times New Roman" w:hAnsi="Times New Roman" w:cs="Times New Roman"/>
        </w:rPr>
        <w:t>ogólnej liczbie uczniów w klasie stan klasy pomniejsza się o odpowiednią liczbę uczniów zwolnionych z religii/etyki.</w:t>
      </w:r>
    </w:p>
    <w:p w14:paraId="7C883D03" w14:textId="77777777" w:rsidR="0053251D" w:rsidRPr="004578F9" w:rsidRDefault="0053251D" w:rsidP="0053251D">
      <w:pPr>
        <w:numPr>
          <w:ilvl w:val="0"/>
          <w:numId w:val="179"/>
        </w:numPr>
        <w:autoSpaceDE w:val="0"/>
        <w:rPr>
          <w:rFonts w:ascii="Times New Roman" w:hAnsi="Times New Roman" w:cs="Times New Roman"/>
        </w:rPr>
      </w:pPr>
      <w:r w:rsidRPr="004578F9">
        <w:rPr>
          <w:rFonts w:ascii="Times New Roman" w:hAnsi="Times New Roman" w:cs="Times New Roman"/>
        </w:rPr>
        <w:t xml:space="preserve">Zajęcia w szkole z religii/ etyki mogą być organizowane w grupach międzyoddziałowych i </w:t>
      </w:r>
      <w:proofErr w:type="spellStart"/>
      <w:r w:rsidRPr="004578F9">
        <w:rPr>
          <w:rFonts w:ascii="Times New Roman" w:hAnsi="Times New Roman" w:cs="Times New Roman"/>
        </w:rPr>
        <w:t>międzyklasowych</w:t>
      </w:r>
      <w:proofErr w:type="spellEnd"/>
      <w:r w:rsidRPr="004578F9">
        <w:rPr>
          <w:rFonts w:ascii="Times New Roman" w:hAnsi="Times New Roman" w:cs="Times New Roman"/>
        </w:rPr>
        <w:t>.</w:t>
      </w:r>
    </w:p>
    <w:p w14:paraId="119997CD" w14:textId="77777777" w:rsidR="0053251D" w:rsidRPr="004578F9" w:rsidRDefault="0053251D" w:rsidP="0053251D">
      <w:pPr>
        <w:numPr>
          <w:ilvl w:val="0"/>
          <w:numId w:val="179"/>
        </w:numPr>
        <w:autoSpaceDE w:val="0"/>
        <w:rPr>
          <w:rFonts w:ascii="Times New Roman" w:hAnsi="Times New Roman" w:cs="Times New Roman"/>
        </w:rPr>
      </w:pPr>
      <w:r w:rsidRPr="004578F9">
        <w:rPr>
          <w:rFonts w:ascii="Times New Roman" w:hAnsi="Times New Roman" w:cs="Times New Roman"/>
        </w:rPr>
        <w:t>Ocena z religii/ etyki wliczana jest do średniej ocen klasyfikacyjnych ucznia. Uczniowi, który uczęszczał zarówno na zajęcia z religii, jak i etyki, przy wyliczaniu średniej odpowiednio z rocznych lub końcowych ocen klasyfikacyjnych uwzględnia się oceny klasyfikacyjne uzyskane zarówno z religii, jak i z etyki. </w:t>
      </w:r>
    </w:p>
    <w:p w14:paraId="4C6142C1" w14:textId="77777777" w:rsidR="0053251D" w:rsidRPr="004578F9" w:rsidRDefault="0053251D" w:rsidP="0053251D">
      <w:pPr>
        <w:numPr>
          <w:ilvl w:val="0"/>
          <w:numId w:val="179"/>
        </w:numPr>
        <w:autoSpaceDE w:val="0"/>
        <w:rPr>
          <w:rFonts w:ascii="Times New Roman" w:hAnsi="Times New Roman" w:cs="Times New Roman"/>
        </w:rPr>
      </w:pPr>
      <w:r w:rsidRPr="004578F9">
        <w:rPr>
          <w:rFonts w:ascii="Times New Roman" w:hAnsi="Times New Roman" w:cs="Times New Roman"/>
        </w:rPr>
        <w:t>Oceny z religii/ etyki nie mają wpływu na promocję ucznia.</w:t>
      </w:r>
    </w:p>
    <w:p w14:paraId="4A4AB131" w14:textId="77777777" w:rsidR="0053251D" w:rsidRPr="004578F9" w:rsidRDefault="0053251D" w:rsidP="0053251D">
      <w:pPr>
        <w:numPr>
          <w:ilvl w:val="0"/>
          <w:numId w:val="179"/>
        </w:numPr>
        <w:autoSpaceDE w:val="0"/>
        <w:rPr>
          <w:rFonts w:ascii="Times New Roman" w:hAnsi="Times New Roman" w:cs="Times New Roman"/>
        </w:rPr>
      </w:pPr>
      <w:r w:rsidRPr="004578F9">
        <w:rPr>
          <w:rFonts w:ascii="Times New Roman" w:hAnsi="Times New Roman" w:cs="Times New Roman"/>
        </w:rPr>
        <w:t xml:space="preserve">Ocena z religii/ etyki w oddziałach klas  1-3 szkoły podstawowej wyrażana jest w skali stopni szkolnych. </w:t>
      </w:r>
    </w:p>
    <w:p w14:paraId="2E7C7ECB" w14:textId="77777777" w:rsidR="0053251D" w:rsidRPr="004578F9" w:rsidRDefault="0053251D" w:rsidP="0053251D">
      <w:pPr>
        <w:numPr>
          <w:ilvl w:val="0"/>
          <w:numId w:val="179"/>
        </w:numPr>
        <w:autoSpaceDE w:val="0"/>
        <w:rPr>
          <w:rFonts w:ascii="Times New Roman" w:hAnsi="Times New Roman" w:cs="Times New Roman"/>
        </w:rPr>
      </w:pPr>
      <w:r w:rsidRPr="004578F9">
        <w:rPr>
          <w:rFonts w:ascii="Times New Roman" w:hAnsi="Times New Roman" w:cs="Times New Roman"/>
        </w:rPr>
        <w:t xml:space="preserve">Za treści nauczania religii, określonego wyznania, odpowiadają właściwe władze zwierzchnie kościoła lub związku wyznaniowego. </w:t>
      </w:r>
    </w:p>
    <w:p w14:paraId="7918EAFD" w14:textId="77777777" w:rsidR="0053251D" w:rsidRPr="004578F9" w:rsidRDefault="0053251D" w:rsidP="0053251D">
      <w:pPr>
        <w:numPr>
          <w:ilvl w:val="0"/>
          <w:numId w:val="179"/>
        </w:numPr>
        <w:autoSpaceDE w:val="0"/>
        <w:rPr>
          <w:rFonts w:ascii="Times New Roman" w:hAnsi="Times New Roman" w:cs="Times New Roman"/>
        </w:rPr>
      </w:pPr>
      <w:r w:rsidRPr="004578F9">
        <w:rPr>
          <w:rFonts w:ascii="Times New Roman" w:hAnsi="Times New Roman" w:cs="Times New Roman"/>
        </w:rPr>
        <w:t xml:space="preserve">Program nauczania etyki dopuszcza dyrektor szkoły na zasadach opisanych w §7 statutu szkoły. </w:t>
      </w:r>
    </w:p>
    <w:p w14:paraId="4BFBE36C" w14:textId="77777777" w:rsidR="0053251D" w:rsidRDefault="0053251D" w:rsidP="0053251D">
      <w:pPr>
        <w:autoSpaceDE w:val="0"/>
        <w:ind w:left="360"/>
        <w:rPr>
          <w:rFonts w:ascii="Times New Roman" w:hAnsi="Times New Roman" w:cs="Times New Roman"/>
          <w:color w:val="000000"/>
        </w:rPr>
      </w:pPr>
    </w:p>
    <w:p w14:paraId="19507549" w14:textId="77777777" w:rsidR="0053251D" w:rsidRPr="00AA18E7" w:rsidRDefault="0053251D" w:rsidP="0053251D">
      <w:pPr>
        <w:pStyle w:val="Podtytu"/>
        <w:rPr>
          <w:rFonts w:ascii="Times New Roman" w:hAnsi="Times New Roman"/>
        </w:rPr>
      </w:pPr>
      <w:bookmarkStart w:id="52" w:name="_Toc125456613"/>
      <w:r>
        <w:rPr>
          <w:rFonts w:ascii="Times New Roman" w:hAnsi="Times New Roman"/>
        </w:rPr>
        <w:t>§ 39</w:t>
      </w:r>
      <w:r w:rsidRPr="00AA18E7">
        <w:rPr>
          <w:rFonts w:ascii="Times New Roman" w:hAnsi="Times New Roman"/>
        </w:rPr>
        <w:br/>
        <w:t>Biblioteka i Internetowe Centrum Informacji Multimedialnej (ICIM)</w:t>
      </w:r>
      <w:bookmarkEnd w:id="52"/>
    </w:p>
    <w:p w14:paraId="3EB03D33" w14:textId="77777777" w:rsidR="0053251D" w:rsidRPr="00AA18E7" w:rsidRDefault="0053251D" w:rsidP="0053251D">
      <w:pPr>
        <w:autoSpaceDE w:val="0"/>
        <w:jc w:val="center"/>
        <w:rPr>
          <w:rFonts w:ascii="Times New Roman" w:hAnsi="Times New Roman" w:cs="Times New Roman"/>
          <w:bCs/>
        </w:rPr>
      </w:pPr>
    </w:p>
    <w:p w14:paraId="0A28928A" w14:textId="77777777" w:rsidR="0053251D" w:rsidRPr="00AA18E7" w:rsidRDefault="0053251D" w:rsidP="0053251D">
      <w:pPr>
        <w:numPr>
          <w:ilvl w:val="1"/>
          <w:numId w:val="7"/>
        </w:numPr>
        <w:tabs>
          <w:tab w:val="left" w:pos="360"/>
        </w:tabs>
        <w:autoSpaceDE w:val="0"/>
        <w:ind w:left="360"/>
        <w:rPr>
          <w:rFonts w:ascii="Times New Roman" w:hAnsi="Times New Roman" w:cs="Times New Roman"/>
        </w:rPr>
      </w:pPr>
      <w:r w:rsidRPr="00AA18E7">
        <w:rPr>
          <w:rFonts w:ascii="Times New Roman" w:hAnsi="Times New Roman" w:cs="Times New Roman"/>
        </w:rPr>
        <w:t xml:space="preserve">Biblioteka jest: </w:t>
      </w:r>
    </w:p>
    <w:p w14:paraId="518A76C6" w14:textId="77777777" w:rsidR="0053251D" w:rsidRPr="00AA18E7" w:rsidRDefault="0053251D" w:rsidP="0053251D">
      <w:pPr>
        <w:numPr>
          <w:ilvl w:val="1"/>
          <w:numId w:val="180"/>
        </w:numPr>
        <w:autoSpaceDE w:val="0"/>
        <w:rPr>
          <w:rFonts w:ascii="Times New Roman" w:hAnsi="Times New Roman" w:cs="Times New Roman"/>
        </w:rPr>
      </w:pPr>
      <w:r w:rsidRPr="00AA18E7">
        <w:rPr>
          <w:rFonts w:ascii="Times New Roman" w:hAnsi="Times New Roman" w:cs="Times New Roman"/>
        </w:rPr>
        <w:t>interdyscyplinarną pracownią ogólnoszkolną, gdzie uczniowie uczestniczą w zajęciach prowadzonych przez nauczyciela bibliotekarza</w:t>
      </w:r>
      <w:r>
        <w:rPr>
          <w:rFonts w:ascii="Times New Roman" w:hAnsi="Times New Roman" w:cs="Times New Roman"/>
        </w:rPr>
        <w:t xml:space="preserve"> </w:t>
      </w:r>
      <w:r w:rsidRPr="002D7E45">
        <w:rPr>
          <w:rFonts w:ascii="Times New Roman" w:hAnsi="Times New Roman" w:cs="Times New Roman"/>
        </w:rPr>
        <w:t>i innych nauczycieli</w:t>
      </w:r>
      <w:r w:rsidRPr="00AA18E7">
        <w:rPr>
          <w:rFonts w:ascii="Times New Roman" w:hAnsi="Times New Roman" w:cs="Times New Roman"/>
        </w:rPr>
        <w:t xml:space="preserve"> (lekcje  biblioteczne) oraz indywidualnie pracują nad zdobywaniem i poszerzaniem wiedzy;</w:t>
      </w:r>
    </w:p>
    <w:p w14:paraId="47FB5E13" w14:textId="77777777" w:rsidR="0053251D" w:rsidRPr="00AA18E7" w:rsidRDefault="0053251D" w:rsidP="0053251D">
      <w:pPr>
        <w:numPr>
          <w:ilvl w:val="1"/>
          <w:numId w:val="180"/>
        </w:numPr>
        <w:autoSpaceDE w:val="0"/>
        <w:rPr>
          <w:rFonts w:ascii="Times New Roman" w:hAnsi="Times New Roman" w:cs="Times New Roman"/>
        </w:rPr>
      </w:pPr>
      <w:r w:rsidRPr="00AA18E7">
        <w:rPr>
          <w:rFonts w:ascii="Times New Roman" w:hAnsi="Times New Roman" w:cs="Times New Roman"/>
        </w:rPr>
        <w:t>ośrodkiem informacji dla uczniów, nauczycieli i rodziców;</w:t>
      </w:r>
    </w:p>
    <w:p w14:paraId="1154D812" w14:textId="77777777" w:rsidR="0053251D" w:rsidRPr="00AA18E7" w:rsidRDefault="0053251D" w:rsidP="0053251D">
      <w:pPr>
        <w:numPr>
          <w:ilvl w:val="1"/>
          <w:numId w:val="180"/>
        </w:numPr>
        <w:autoSpaceDE w:val="0"/>
        <w:rPr>
          <w:rFonts w:ascii="Times New Roman" w:hAnsi="Times New Roman" w:cs="Times New Roman"/>
        </w:rPr>
      </w:pPr>
      <w:r w:rsidRPr="00AA18E7">
        <w:rPr>
          <w:rFonts w:ascii="Times New Roman" w:hAnsi="Times New Roman" w:cs="Times New Roman"/>
        </w:rPr>
        <w:t>ośrodkiem edukacji czytelniczej i informacyjnej.</w:t>
      </w:r>
    </w:p>
    <w:p w14:paraId="7EF1E3DB" w14:textId="77777777" w:rsidR="0053251D" w:rsidRPr="00AA18E7" w:rsidRDefault="0053251D" w:rsidP="0053251D">
      <w:pPr>
        <w:numPr>
          <w:ilvl w:val="1"/>
          <w:numId w:val="7"/>
        </w:numPr>
        <w:tabs>
          <w:tab w:val="left" w:pos="360"/>
        </w:tabs>
        <w:autoSpaceDE w:val="0"/>
        <w:ind w:left="360"/>
        <w:rPr>
          <w:rFonts w:ascii="Times New Roman" w:hAnsi="Times New Roman" w:cs="Times New Roman"/>
        </w:rPr>
      </w:pPr>
      <w:r w:rsidRPr="00AA18E7">
        <w:rPr>
          <w:rFonts w:ascii="Times New Roman" w:hAnsi="Times New Roman" w:cs="Times New Roman"/>
        </w:rPr>
        <w:lastRenderedPageBreak/>
        <w:t>Zadania biblioteki i Internetowego Centrum Informacji Multimedialnej (ICIM):</w:t>
      </w:r>
    </w:p>
    <w:p w14:paraId="20BF470A" w14:textId="77777777" w:rsidR="0053251D" w:rsidRPr="00AA18E7" w:rsidRDefault="0053251D" w:rsidP="0053251D">
      <w:pPr>
        <w:numPr>
          <w:ilvl w:val="1"/>
          <w:numId w:val="181"/>
        </w:numPr>
        <w:autoSpaceDE w:val="0"/>
        <w:rPr>
          <w:rFonts w:ascii="Times New Roman" w:hAnsi="Times New Roman" w:cs="Times New Roman"/>
        </w:rPr>
      </w:pPr>
      <w:r w:rsidRPr="00AA18E7">
        <w:rPr>
          <w:rFonts w:ascii="Times New Roman" w:hAnsi="Times New Roman" w:cs="Times New Roman"/>
        </w:rPr>
        <w:t>gromadzenie, opracowanie, przechowywanie i udostępnianie materiałów bibliotecznych;</w:t>
      </w:r>
    </w:p>
    <w:p w14:paraId="6515157C" w14:textId="77777777" w:rsidR="0053251D" w:rsidRPr="00AA18E7" w:rsidRDefault="0053251D" w:rsidP="0053251D">
      <w:pPr>
        <w:numPr>
          <w:ilvl w:val="1"/>
          <w:numId w:val="181"/>
        </w:numPr>
        <w:autoSpaceDE w:val="0"/>
        <w:rPr>
          <w:rFonts w:ascii="Times New Roman" w:hAnsi="Times New Roman" w:cs="Times New Roman"/>
        </w:rPr>
      </w:pPr>
      <w:r w:rsidRPr="00AA18E7">
        <w:rPr>
          <w:rFonts w:ascii="Times New Roman" w:hAnsi="Times New Roman" w:cs="Times New Roman"/>
        </w:rPr>
        <w:t>obsługa użytkowników poprzez udostępnianie zbiorów biblioteki szkolnej;</w:t>
      </w:r>
    </w:p>
    <w:p w14:paraId="74E6217E" w14:textId="77777777" w:rsidR="0053251D" w:rsidRPr="00AA18E7" w:rsidRDefault="0053251D" w:rsidP="0053251D">
      <w:pPr>
        <w:numPr>
          <w:ilvl w:val="1"/>
          <w:numId w:val="181"/>
        </w:numPr>
        <w:autoSpaceDE w:val="0"/>
        <w:rPr>
          <w:rFonts w:ascii="Times New Roman" w:hAnsi="Times New Roman" w:cs="Times New Roman"/>
        </w:rPr>
      </w:pPr>
      <w:r w:rsidRPr="00AA18E7">
        <w:rPr>
          <w:rFonts w:ascii="Times New Roman" w:hAnsi="Times New Roman" w:cs="Times New Roman"/>
        </w:rPr>
        <w:t>prowadzenie działalności informacyjnej;</w:t>
      </w:r>
    </w:p>
    <w:p w14:paraId="3B9FCABF" w14:textId="77777777" w:rsidR="0053251D" w:rsidRPr="00AA18E7" w:rsidRDefault="0053251D" w:rsidP="0053251D">
      <w:pPr>
        <w:numPr>
          <w:ilvl w:val="1"/>
          <w:numId w:val="181"/>
        </w:numPr>
        <w:autoSpaceDE w:val="0"/>
        <w:rPr>
          <w:rFonts w:ascii="Times New Roman" w:hAnsi="Times New Roman" w:cs="Times New Roman"/>
        </w:rPr>
      </w:pPr>
      <w:r w:rsidRPr="00AA18E7">
        <w:rPr>
          <w:rFonts w:ascii="Times New Roman" w:hAnsi="Times New Roman" w:cs="Times New Roman"/>
        </w:rPr>
        <w:t>zaspokajanie zgłaszanych przez użytkowników potrzeb czytelniczych i informacyjnych;</w:t>
      </w:r>
    </w:p>
    <w:p w14:paraId="7C31D17B" w14:textId="77777777" w:rsidR="0053251D" w:rsidRPr="00AA18E7" w:rsidRDefault="0053251D" w:rsidP="0053251D">
      <w:pPr>
        <w:numPr>
          <w:ilvl w:val="1"/>
          <w:numId w:val="181"/>
        </w:numPr>
        <w:autoSpaceDE w:val="0"/>
        <w:rPr>
          <w:rFonts w:ascii="Times New Roman" w:hAnsi="Times New Roman" w:cs="Times New Roman"/>
        </w:rPr>
      </w:pPr>
      <w:r w:rsidRPr="00AA18E7">
        <w:rPr>
          <w:rFonts w:ascii="Times New Roman" w:hAnsi="Times New Roman" w:cs="Times New Roman"/>
        </w:rPr>
        <w:t>podejmowanie różnorodnych form pracy z zakresu edukacji czytelniczej i medialnej;</w:t>
      </w:r>
    </w:p>
    <w:p w14:paraId="1E3E628F" w14:textId="77777777" w:rsidR="0053251D" w:rsidRPr="00AA18E7" w:rsidRDefault="0053251D" w:rsidP="0053251D">
      <w:pPr>
        <w:numPr>
          <w:ilvl w:val="1"/>
          <w:numId w:val="181"/>
        </w:numPr>
        <w:autoSpaceDE w:val="0"/>
        <w:rPr>
          <w:rFonts w:ascii="Times New Roman" w:hAnsi="Times New Roman" w:cs="Times New Roman"/>
        </w:rPr>
      </w:pPr>
      <w:r w:rsidRPr="00AA18E7">
        <w:rPr>
          <w:rFonts w:ascii="Times New Roman" w:hAnsi="Times New Roman" w:cs="Times New Roman"/>
        </w:rPr>
        <w:t>wspieranie nauczycieli w realizacji ich programów nauczania;</w:t>
      </w:r>
    </w:p>
    <w:p w14:paraId="5A57B9A0" w14:textId="77777777" w:rsidR="0053251D" w:rsidRPr="00AA18E7" w:rsidRDefault="0053251D" w:rsidP="0053251D">
      <w:pPr>
        <w:numPr>
          <w:ilvl w:val="1"/>
          <w:numId w:val="181"/>
        </w:numPr>
        <w:autoSpaceDE w:val="0"/>
        <w:rPr>
          <w:rFonts w:ascii="Times New Roman" w:hAnsi="Times New Roman" w:cs="Times New Roman"/>
        </w:rPr>
      </w:pPr>
      <w:r w:rsidRPr="00AA18E7">
        <w:rPr>
          <w:rFonts w:ascii="Times New Roman" w:hAnsi="Times New Roman" w:cs="Times New Roman"/>
        </w:rPr>
        <w:t>przysposabianie uczniów do samokształcenia, działanie na rzecz przygotowania uczniów do korzystania z różnych mediów, źródeł informacji i bibliotek;</w:t>
      </w:r>
    </w:p>
    <w:p w14:paraId="7279195F" w14:textId="77777777" w:rsidR="0053251D" w:rsidRPr="00AA18E7" w:rsidRDefault="0053251D" w:rsidP="0053251D">
      <w:pPr>
        <w:numPr>
          <w:ilvl w:val="1"/>
          <w:numId w:val="181"/>
        </w:numPr>
        <w:autoSpaceDE w:val="0"/>
        <w:rPr>
          <w:rFonts w:ascii="Times New Roman" w:hAnsi="Times New Roman" w:cs="Times New Roman"/>
        </w:rPr>
      </w:pPr>
      <w:r w:rsidRPr="00AA18E7">
        <w:rPr>
          <w:rFonts w:ascii="Times New Roman" w:hAnsi="Times New Roman" w:cs="Times New Roman"/>
        </w:rPr>
        <w:t>rozbudzanie zainteresowań czytelniczych i informacyjnych uczniów;</w:t>
      </w:r>
    </w:p>
    <w:p w14:paraId="2ACF4115" w14:textId="77777777" w:rsidR="0053251D" w:rsidRPr="00AA18E7" w:rsidRDefault="0053251D" w:rsidP="0053251D">
      <w:pPr>
        <w:numPr>
          <w:ilvl w:val="1"/>
          <w:numId w:val="181"/>
        </w:numPr>
        <w:autoSpaceDE w:val="0"/>
        <w:rPr>
          <w:rFonts w:ascii="Times New Roman" w:hAnsi="Times New Roman" w:cs="Times New Roman"/>
        </w:rPr>
      </w:pPr>
      <w:r w:rsidRPr="00AA18E7">
        <w:rPr>
          <w:rFonts w:ascii="Times New Roman" w:hAnsi="Times New Roman" w:cs="Times New Roman"/>
        </w:rPr>
        <w:t>kształtowanie ich kultury czytelniczej, zaspokajanie potrzeb kulturalnych;</w:t>
      </w:r>
    </w:p>
    <w:p w14:paraId="6C0087EF" w14:textId="77777777" w:rsidR="0053251D" w:rsidRPr="00AA18E7" w:rsidRDefault="0053251D" w:rsidP="0053251D">
      <w:pPr>
        <w:numPr>
          <w:ilvl w:val="1"/>
          <w:numId w:val="181"/>
        </w:numPr>
        <w:autoSpaceDE w:val="0"/>
        <w:rPr>
          <w:rFonts w:ascii="Times New Roman" w:hAnsi="Times New Roman" w:cs="Times New Roman"/>
        </w:rPr>
      </w:pPr>
      <w:r w:rsidRPr="00AA18E7">
        <w:rPr>
          <w:rFonts w:ascii="Times New Roman" w:hAnsi="Times New Roman" w:cs="Times New Roman"/>
        </w:rPr>
        <w:t>organizacja wystaw okolicznościowych.</w:t>
      </w:r>
    </w:p>
    <w:p w14:paraId="6B6BDCB3" w14:textId="77777777" w:rsidR="0053251D" w:rsidRPr="00AA18E7" w:rsidRDefault="0053251D" w:rsidP="0053251D">
      <w:pPr>
        <w:numPr>
          <w:ilvl w:val="1"/>
          <w:numId w:val="7"/>
        </w:numPr>
        <w:tabs>
          <w:tab w:val="left" w:pos="360"/>
        </w:tabs>
        <w:autoSpaceDE w:val="0"/>
        <w:ind w:left="360"/>
        <w:rPr>
          <w:rFonts w:ascii="Times New Roman" w:hAnsi="Times New Roman" w:cs="Times New Roman"/>
        </w:rPr>
      </w:pPr>
      <w:r w:rsidRPr="00AA18E7">
        <w:rPr>
          <w:rFonts w:ascii="Times New Roman" w:hAnsi="Times New Roman" w:cs="Times New Roman"/>
        </w:rPr>
        <w:t xml:space="preserve">Do zadań nauczyciela bibliotekarza należy: </w:t>
      </w:r>
    </w:p>
    <w:p w14:paraId="23FEA90E" w14:textId="77777777" w:rsidR="0053251D" w:rsidRPr="00AA18E7" w:rsidRDefault="0053251D" w:rsidP="0053251D">
      <w:pPr>
        <w:numPr>
          <w:ilvl w:val="1"/>
          <w:numId w:val="182"/>
        </w:numPr>
        <w:autoSpaceDE w:val="0"/>
        <w:rPr>
          <w:rFonts w:ascii="Times New Roman" w:hAnsi="Times New Roman" w:cs="Times New Roman"/>
        </w:rPr>
      </w:pPr>
      <w:r w:rsidRPr="00AA18E7">
        <w:rPr>
          <w:rFonts w:ascii="Times New Roman" w:hAnsi="Times New Roman" w:cs="Times New Roman"/>
        </w:rPr>
        <w:t>w zakresie pracy pedagogicznej:</w:t>
      </w:r>
    </w:p>
    <w:p w14:paraId="7BA83275" w14:textId="77777777" w:rsidR="0053251D" w:rsidRPr="00AA18E7" w:rsidRDefault="0053251D" w:rsidP="0053251D">
      <w:pPr>
        <w:pStyle w:val="Default"/>
        <w:numPr>
          <w:ilvl w:val="2"/>
          <w:numId w:val="44"/>
        </w:numPr>
      </w:pPr>
      <w:r w:rsidRPr="00AA18E7">
        <w:t>prowadzenie działalności informacyjnej i czytelniczej;</w:t>
      </w:r>
    </w:p>
    <w:p w14:paraId="7EA4B16E" w14:textId="77777777" w:rsidR="0053251D" w:rsidRPr="00AA18E7" w:rsidRDefault="0053251D" w:rsidP="0053251D">
      <w:pPr>
        <w:pStyle w:val="Default"/>
        <w:numPr>
          <w:ilvl w:val="2"/>
          <w:numId w:val="44"/>
        </w:numPr>
      </w:pPr>
      <w:r w:rsidRPr="00AA18E7">
        <w:t>prowadzenie różnych form pracy w zakresie upowszechniania czytelnictwa;</w:t>
      </w:r>
    </w:p>
    <w:p w14:paraId="0F37BDC7" w14:textId="77777777" w:rsidR="0053251D" w:rsidRPr="00AA18E7" w:rsidRDefault="0053251D" w:rsidP="0053251D">
      <w:pPr>
        <w:pStyle w:val="Default"/>
        <w:numPr>
          <w:ilvl w:val="2"/>
          <w:numId w:val="44"/>
        </w:numPr>
      </w:pPr>
      <w:r w:rsidRPr="00AA18E7">
        <w:t>udział w realizacji programu edukacji czytelniczej i medialnej;</w:t>
      </w:r>
    </w:p>
    <w:p w14:paraId="687835A9" w14:textId="77777777" w:rsidR="0053251D" w:rsidRPr="00AA18E7" w:rsidRDefault="0053251D" w:rsidP="0053251D">
      <w:pPr>
        <w:pStyle w:val="Default"/>
        <w:numPr>
          <w:ilvl w:val="2"/>
          <w:numId w:val="44"/>
        </w:numPr>
      </w:pPr>
      <w:r w:rsidRPr="00AA18E7">
        <w:t xml:space="preserve">udział w realizacji zadań </w:t>
      </w:r>
      <w:proofErr w:type="spellStart"/>
      <w:r w:rsidRPr="00AA18E7">
        <w:t>dydaktyczno</w:t>
      </w:r>
      <w:proofErr w:type="spellEnd"/>
      <w:r w:rsidRPr="00AA18E7">
        <w:t xml:space="preserve"> – wychowawczych szkoły poprzez współpracę z wychowawcami oddziałów, nauczycielami przedmiotów, rodzicami uczniów, bibliotekarzami  i innymi instytucjami  pozaszkolnymi.</w:t>
      </w:r>
    </w:p>
    <w:p w14:paraId="66AF8157" w14:textId="77777777" w:rsidR="0053251D" w:rsidRPr="00AA18E7" w:rsidRDefault="0053251D" w:rsidP="0053251D">
      <w:pPr>
        <w:numPr>
          <w:ilvl w:val="1"/>
          <w:numId w:val="182"/>
        </w:numPr>
        <w:autoSpaceDE w:val="0"/>
        <w:rPr>
          <w:rFonts w:ascii="Times New Roman" w:hAnsi="Times New Roman" w:cs="Times New Roman"/>
        </w:rPr>
      </w:pPr>
      <w:r w:rsidRPr="00AA18E7">
        <w:rPr>
          <w:rFonts w:ascii="Times New Roman" w:hAnsi="Times New Roman" w:cs="Times New Roman"/>
        </w:rPr>
        <w:t>w zakresie prac organizacyjno-technicznych:</w:t>
      </w:r>
    </w:p>
    <w:p w14:paraId="7601C47D" w14:textId="77777777" w:rsidR="0053251D" w:rsidRPr="00AA18E7" w:rsidRDefault="0053251D" w:rsidP="0053251D">
      <w:pPr>
        <w:pStyle w:val="Default"/>
        <w:numPr>
          <w:ilvl w:val="2"/>
          <w:numId w:val="45"/>
        </w:numPr>
      </w:pPr>
      <w:r w:rsidRPr="00AA18E7">
        <w:t>udostępnienie</w:t>
      </w:r>
      <w:r>
        <w:t xml:space="preserve"> zbiorów zgodnie z Regulaminem </w:t>
      </w:r>
      <w:r w:rsidRPr="00AA18E7">
        <w:t>biblioteki i ICIM;</w:t>
      </w:r>
    </w:p>
    <w:p w14:paraId="3CDBE01A" w14:textId="77777777" w:rsidR="0053251D" w:rsidRPr="00AA18E7" w:rsidRDefault="0053251D" w:rsidP="0053251D">
      <w:pPr>
        <w:pStyle w:val="Default"/>
        <w:numPr>
          <w:ilvl w:val="2"/>
          <w:numId w:val="45"/>
        </w:numPr>
      </w:pPr>
      <w:r w:rsidRPr="00AA18E7">
        <w:t>gromadzenie zbiorów;</w:t>
      </w:r>
    </w:p>
    <w:p w14:paraId="5A31267A" w14:textId="77777777" w:rsidR="0053251D" w:rsidRPr="00AA18E7" w:rsidRDefault="0053251D" w:rsidP="0053251D">
      <w:pPr>
        <w:pStyle w:val="Default"/>
        <w:numPr>
          <w:ilvl w:val="2"/>
          <w:numId w:val="45"/>
        </w:numPr>
      </w:pPr>
      <w:r w:rsidRPr="00AA18E7">
        <w:t>ewidencjonowanie i opracowywanie zbiorów zgodnie z obowiązującymi przepisami;</w:t>
      </w:r>
    </w:p>
    <w:p w14:paraId="2A9DF8C7" w14:textId="77777777" w:rsidR="0053251D" w:rsidRPr="00AA18E7" w:rsidRDefault="0053251D" w:rsidP="0053251D">
      <w:pPr>
        <w:pStyle w:val="Default"/>
        <w:numPr>
          <w:ilvl w:val="2"/>
          <w:numId w:val="45"/>
        </w:numPr>
      </w:pPr>
      <w:r w:rsidRPr="00AA18E7">
        <w:t>selekcjonowanie zbiorów;</w:t>
      </w:r>
    </w:p>
    <w:p w14:paraId="095DB7B3" w14:textId="77777777" w:rsidR="0053251D" w:rsidRPr="00AA18E7" w:rsidRDefault="0053251D" w:rsidP="0053251D">
      <w:pPr>
        <w:pStyle w:val="Default"/>
        <w:numPr>
          <w:ilvl w:val="2"/>
          <w:numId w:val="45"/>
        </w:numPr>
      </w:pPr>
      <w:r w:rsidRPr="00AA18E7">
        <w:t>opracowywanie profesjonalnego warsztatu pracy dla nauczycieli i uczniów;</w:t>
      </w:r>
    </w:p>
    <w:p w14:paraId="6B5CF37D" w14:textId="77777777" w:rsidR="0053251D" w:rsidRPr="00AA18E7" w:rsidRDefault="0053251D" w:rsidP="0053251D">
      <w:pPr>
        <w:pStyle w:val="Default"/>
        <w:numPr>
          <w:ilvl w:val="2"/>
          <w:numId w:val="45"/>
        </w:numPr>
      </w:pPr>
      <w:r w:rsidRPr="00AA18E7">
        <w:t>prowadzenie dokumentacji pracy.</w:t>
      </w:r>
    </w:p>
    <w:p w14:paraId="67F5FBB8" w14:textId="77777777" w:rsidR="0053251D" w:rsidRPr="00AA18E7" w:rsidRDefault="0053251D" w:rsidP="0053251D">
      <w:pPr>
        <w:numPr>
          <w:ilvl w:val="1"/>
          <w:numId w:val="7"/>
        </w:numPr>
        <w:tabs>
          <w:tab w:val="left" w:pos="360"/>
        </w:tabs>
        <w:autoSpaceDE w:val="0"/>
        <w:ind w:left="360"/>
        <w:rPr>
          <w:rFonts w:ascii="Times New Roman" w:hAnsi="Times New Roman" w:cs="Times New Roman"/>
        </w:rPr>
      </w:pPr>
      <w:r w:rsidRPr="00AA18E7">
        <w:rPr>
          <w:rFonts w:ascii="Times New Roman" w:hAnsi="Times New Roman" w:cs="Times New Roman"/>
        </w:rPr>
        <w:lastRenderedPageBreak/>
        <w:t>Nauczyciel bibliotekarz jest zobowiązany prowadzić politykę gromadzenia zbiorów, kierując się zapotrzebowaniem nauczycieli i uczniów oraz analizą obowiązujących w szkole programów i  ofertą rynkową, a także możliwościami finansowymi szkoły.</w:t>
      </w:r>
    </w:p>
    <w:p w14:paraId="62C69EAE" w14:textId="77777777" w:rsidR="0053251D" w:rsidRPr="00AA18E7" w:rsidRDefault="0053251D" w:rsidP="0053251D">
      <w:pPr>
        <w:numPr>
          <w:ilvl w:val="1"/>
          <w:numId w:val="7"/>
        </w:numPr>
        <w:tabs>
          <w:tab w:val="left" w:pos="360"/>
        </w:tabs>
        <w:autoSpaceDE w:val="0"/>
        <w:ind w:left="360"/>
        <w:rPr>
          <w:rFonts w:ascii="Times New Roman" w:hAnsi="Times New Roman" w:cs="Times New Roman"/>
          <w:color w:val="000000"/>
        </w:rPr>
      </w:pPr>
      <w:r w:rsidRPr="00AA18E7">
        <w:rPr>
          <w:rFonts w:ascii="Times New Roman" w:hAnsi="Times New Roman" w:cs="Times New Roman"/>
        </w:rPr>
        <w:t xml:space="preserve">Godziny otwarcia biblioteki, zasady korzystania z jej zbiorów, tryb i warunki przeprowadzania zajęć dydaktycznych w bibliotece oraz zamawiania przez nauczycieli określonych usług bibliotecznych określa Regulamin biblioteki i </w:t>
      </w:r>
      <w:r w:rsidRPr="00AA18E7">
        <w:rPr>
          <w:rFonts w:ascii="Times New Roman" w:hAnsi="Times New Roman" w:cs="Times New Roman"/>
          <w:color w:val="000000"/>
        </w:rPr>
        <w:t>ICIM.</w:t>
      </w:r>
    </w:p>
    <w:p w14:paraId="78C25512" w14:textId="77777777" w:rsidR="0053251D" w:rsidRPr="00AA18E7" w:rsidRDefault="0053251D" w:rsidP="0053251D">
      <w:pPr>
        <w:numPr>
          <w:ilvl w:val="1"/>
          <w:numId w:val="7"/>
        </w:numPr>
        <w:tabs>
          <w:tab w:val="left" w:pos="360"/>
        </w:tabs>
        <w:autoSpaceDE w:val="0"/>
        <w:ind w:left="360"/>
        <w:rPr>
          <w:rFonts w:ascii="Times New Roman" w:hAnsi="Times New Roman" w:cs="Times New Roman"/>
        </w:rPr>
      </w:pPr>
      <w:r w:rsidRPr="00AA18E7">
        <w:rPr>
          <w:rFonts w:ascii="Times New Roman" w:hAnsi="Times New Roman" w:cs="Times New Roman"/>
          <w:color w:val="000000"/>
        </w:rPr>
        <w:t>B</w:t>
      </w:r>
      <w:r w:rsidRPr="00AA18E7">
        <w:rPr>
          <w:rFonts w:ascii="Times New Roman" w:hAnsi="Times New Roman" w:cs="Times New Roman"/>
        </w:rPr>
        <w:t>ezpośredni nadzór nad biblioteką sprawuje dyrektor szkoły.</w:t>
      </w:r>
    </w:p>
    <w:p w14:paraId="524687E7" w14:textId="77777777" w:rsidR="0053251D" w:rsidRPr="00AA18E7" w:rsidRDefault="0053251D" w:rsidP="0053251D">
      <w:pPr>
        <w:numPr>
          <w:ilvl w:val="1"/>
          <w:numId w:val="7"/>
        </w:numPr>
        <w:tabs>
          <w:tab w:val="left" w:pos="360"/>
        </w:tabs>
        <w:autoSpaceDE w:val="0"/>
        <w:ind w:left="360"/>
        <w:rPr>
          <w:rFonts w:ascii="Times New Roman" w:hAnsi="Times New Roman" w:cs="Times New Roman"/>
        </w:rPr>
      </w:pPr>
      <w:r w:rsidRPr="00AA18E7">
        <w:rPr>
          <w:rFonts w:ascii="Times New Roman" w:hAnsi="Times New Roman" w:cs="Times New Roman"/>
        </w:rPr>
        <w:t>Szczegółowe zadania bibliotekarza ujęte są w przydziale czynności i planie pracy biblioteki.</w:t>
      </w:r>
    </w:p>
    <w:p w14:paraId="76D88633" w14:textId="77777777" w:rsidR="0053251D" w:rsidRPr="00AA18E7" w:rsidRDefault="0053251D" w:rsidP="0053251D">
      <w:pPr>
        <w:numPr>
          <w:ilvl w:val="1"/>
          <w:numId w:val="7"/>
        </w:numPr>
        <w:tabs>
          <w:tab w:val="left" w:pos="360"/>
        </w:tabs>
        <w:autoSpaceDE w:val="0"/>
        <w:ind w:left="360"/>
        <w:rPr>
          <w:rFonts w:ascii="Times New Roman" w:hAnsi="Times New Roman" w:cs="Times New Roman"/>
        </w:rPr>
      </w:pPr>
      <w:r w:rsidRPr="00AA18E7">
        <w:rPr>
          <w:rFonts w:ascii="Times New Roman" w:hAnsi="Times New Roman" w:cs="Times New Roman"/>
        </w:rPr>
        <w:t>Wydatki biblioteki pokrywane są z budżetu szkoły lub dotowane przez radę rodziców i innych ofiarodawców.</w:t>
      </w:r>
      <w:r w:rsidRPr="00AA18E7">
        <w:rPr>
          <w:rFonts w:ascii="Times New Roman" w:hAnsi="Times New Roman" w:cs="Times New Roman"/>
          <w:bCs/>
        </w:rPr>
        <w:t xml:space="preserve"> </w:t>
      </w:r>
    </w:p>
    <w:p w14:paraId="6BA15832" w14:textId="77777777" w:rsidR="0053251D" w:rsidRPr="00AA18E7" w:rsidRDefault="0053251D" w:rsidP="0053251D">
      <w:pPr>
        <w:tabs>
          <w:tab w:val="left" w:pos="360"/>
        </w:tabs>
        <w:autoSpaceDE w:val="0"/>
        <w:ind w:left="360" w:hanging="360"/>
        <w:rPr>
          <w:rFonts w:ascii="Times New Roman" w:hAnsi="Times New Roman" w:cs="Times New Roman"/>
        </w:rPr>
      </w:pPr>
    </w:p>
    <w:p w14:paraId="27C1782B" w14:textId="77777777" w:rsidR="0053251D" w:rsidRPr="00AA18E7" w:rsidRDefault="0053251D" w:rsidP="0053251D">
      <w:pPr>
        <w:pStyle w:val="Podtytu"/>
        <w:rPr>
          <w:rFonts w:ascii="Times New Roman" w:hAnsi="Times New Roman"/>
        </w:rPr>
      </w:pPr>
      <w:bookmarkStart w:id="53" w:name="_Toc125456614"/>
      <w:r w:rsidRPr="00AA18E7">
        <w:rPr>
          <w:rFonts w:ascii="Times New Roman" w:hAnsi="Times New Roman"/>
        </w:rPr>
        <w:t xml:space="preserve">§ </w:t>
      </w:r>
      <w:r>
        <w:rPr>
          <w:rFonts w:ascii="Times New Roman" w:hAnsi="Times New Roman"/>
        </w:rPr>
        <w:t>40</w:t>
      </w:r>
      <w:r w:rsidRPr="00AA18E7">
        <w:rPr>
          <w:rFonts w:ascii="Times New Roman" w:hAnsi="Times New Roman"/>
        </w:rPr>
        <w:br/>
        <w:t>Zasady korzystania z podręczników, materiałów edukacyjnych i materiałów ćwiczeniowych zakupionych z dotacji celowej</w:t>
      </w:r>
      <w:bookmarkEnd w:id="53"/>
    </w:p>
    <w:p w14:paraId="442BC2CB" w14:textId="77777777" w:rsidR="0053251D" w:rsidRPr="00AA18E7" w:rsidRDefault="0053251D" w:rsidP="0053251D">
      <w:pPr>
        <w:rPr>
          <w:rFonts w:ascii="Times New Roman" w:hAnsi="Times New Roman" w:cs="Times New Roman"/>
        </w:rPr>
      </w:pPr>
    </w:p>
    <w:p w14:paraId="5DDCAFEC" w14:textId="77777777" w:rsidR="0053251D" w:rsidRPr="00AA18E7" w:rsidRDefault="0053251D" w:rsidP="0053251D">
      <w:pPr>
        <w:numPr>
          <w:ilvl w:val="1"/>
          <w:numId w:val="46"/>
        </w:numPr>
        <w:tabs>
          <w:tab w:val="left" w:pos="360"/>
        </w:tabs>
        <w:autoSpaceDE w:val="0"/>
        <w:ind w:left="360"/>
        <w:rPr>
          <w:rFonts w:ascii="Times New Roman" w:hAnsi="Times New Roman" w:cs="Times New Roman"/>
        </w:rPr>
      </w:pPr>
      <w:r w:rsidRPr="00AA18E7">
        <w:rPr>
          <w:rFonts w:ascii="Times New Roman" w:hAnsi="Times New Roman" w:cs="Times New Roman"/>
        </w:rPr>
        <w:t>Podręczniki, materiały edukacyjne oraz materiały ćwiczeniowe, których zakupu dokonano z dotacji celowej MEN są własnością szkoły.</w:t>
      </w:r>
    </w:p>
    <w:p w14:paraId="7655EA31" w14:textId="77777777" w:rsidR="0053251D" w:rsidRPr="00AA18E7" w:rsidRDefault="0053251D" w:rsidP="0053251D">
      <w:pPr>
        <w:numPr>
          <w:ilvl w:val="1"/>
          <w:numId w:val="46"/>
        </w:numPr>
        <w:tabs>
          <w:tab w:val="left" w:pos="360"/>
        </w:tabs>
        <w:autoSpaceDE w:val="0"/>
        <w:ind w:left="360"/>
        <w:rPr>
          <w:rFonts w:ascii="Times New Roman" w:hAnsi="Times New Roman" w:cs="Times New Roman"/>
        </w:rPr>
      </w:pPr>
      <w:r w:rsidRPr="00AA18E7">
        <w:rPr>
          <w:rFonts w:ascii="Times New Roman" w:hAnsi="Times New Roman" w:cs="Times New Roman"/>
        </w:rPr>
        <w:t xml:space="preserve">Ilekroć mowa o: </w:t>
      </w:r>
    </w:p>
    <w:p w14:paraId="5906447F" w14:textId="77777777" w:rsidR="0053251D" w:rsidRPr="00AA18E7" w:rsidRDefault="0053251D" w:rsidP="0053251D">
      <w:pPr>
        <w:numPr>
          <w:ilvl w:val="1"/>
          <w:numId w:val="183"/>
        </w:numPr>
        <w:autoSpaceDE w:val="0"/>
        <w:rPr>
          <w:rFonts w:ascii="Times New Roman" w:hAnsi="Times New Roman" w:cs="Times New Roman"/>
        </w:rPr>
      </w:pPr>
      <w:r w:rsidRPr="00AA18E7">
        <w:rPr>
          <w:rFonts w:ascii="Times New Roman" w:hAnsi="Times New Roman" w:cs="Times New Roman"/>
        </w:rPr>
        <w:t>podręczniku – należy przez to rozumieć podręcznik dopuszczony do użytku szkolnego, a zakupiony z dotacji celowej;</w:t>
      </w:r>
    </w:p>
    <w:p w14:paraId="607EAF26" w14:textId="77777777" w:rsidR="0053251D" w:rsidRPr="00AA18E7" w:rsidRDefault="0053251D" w:rsidP="0053251D">
      <w:pPr>
        <w:numPr>
          <w:ilvl w:val="1"/>
          <w:numId w:val="183"/>
        </w:numPr>
        <w:autoSpaceDE w:val="0"/>
        <w:rPr>
          <w:rFonts w:ascii="Times New Roman" w:hAnsi="Times New Roman" w:cs="Times New Roman"/>
        </w:rPr>
      </w:pPr>
      <w:r w:rsidRPr="00AA18E7">
        <w:rPr>
          <w:rFonts w:ascii="Times New Roman" w:hAnsi="Times New Roman" w:cs="Times New Roman"/>
        </w:rPr>
        <w:t>materiale edukacyjnym  – należy przez to rozumieć materiał zastępujący lub uzupełniający podręcznik, umożliwiający realizację programu nauczania, mający postać papierową lub elektroniczną;</w:t>
      </w:r>
    </w:p>
    <w:p w14:paraId="77123E09" w14:textId="77777777" w:rsidR="0053251D" w:rsidRPr="00AA18E7" w:rsidRDefault="0053251D" w:rsidP="0053251D">
      <w:pPr>
        <w:numPr>
          <w:ilvl w:val="1"/>
          <w:numId w:val="183"/>
        </w:numPr>
        <w:autoSpaceDE w:val="0"/>
        <w:rPr>
          <w:rFonts w:ascii="Times New Roman" w:hAnsi="Times New Roman" w:cs="Times New Roman"/>
        </w:rPr>
      </w:pPr>
      <w:r w:rsidRPr="00AA18E7">
        <w:rPr>
          <w:rFonts w:ascii="Times New Roman" w:hAnsi="Times New Roman" w:cs="Times New Roman"/>
        </w:rPr>
        <w:t>materiale ćwiczeniowym – należy przez to rozumieć materiał przeznaczony dla uczniów służący utrwalaniu przez nich wiadomości i umiejętności.</w:t>
      </w:r>
    </w:p>
    <w:p w14:paraId="11E2DB6E" w14:textId="77777777" w:rsidR="0053251D" w:rsidRPr="00AA18E7" w:rsidRDefault="0053251D" w:rsidP="0053251D">
      <w:pPr>
        <w:numPr>
          <w:ilvl w:val="1"/>
          <w:numId w:val="46"/>
        </w:numPr>
        <w:tabs>
          <w:tab w:val="left" w:pos="360"/>
        </w:tabs>
        <w:autoSpaceDE w:val="0"/>
        <w:ind w:left="360"/>
        <w:rPr>
          <w:rFonts w:ascii="Times New Roman" w:hAnsi="Times New Roman" w:cs="Times New Roman"/>
        </w:rPr>
      </w:pPr>
      <w:r w:rsidRPr="00AA18E7">
        <w:rPr>
          <w:rFonts w:ascii="Times New Roman" w:hAnsi="Times New Roman" w:cs="Times New Roman"/>
        </w:rPr>
        <w:t>Zakupione podręczniki, materiały edukacyjne oraz materiały ćwiczeniowe wypożyczane są uczniom nieodpłatnie na czas ich użytkowania w danym roku szkolnym.</w:t>
      </w:r>
    </w:p>
    <w:p w14:paraId="4708BDB0" w14:textId="77777777" w:rsidR="0053251D" w:rsidRPr="00AA18E7" w:rsidRDefault="0053251D" w:rsidP="0053251D">
      <w:pPr>
        <w:numPr>
          <w:ilvl w:val="1"/>
          <w:numId w:val="46"/>
        </w:numPr>
        <w:tabs>
          <w:tab w:val="left" w:pos="360"/>
        </w:tabs>
        <w:autoSpaceDE w:val="0"/>
        <w:ind w:left="360"/>
        <w:rPr>
          <w:rFonts w:ascii="Times New Roman" w:hAnsi="Times New Roman" w:cs="Times New Roman"/>
        </w:rPr>
      </w:pPr>
      <w:r w:rsidRPr="00AA18E7">
        <w:rPr>
          <w:rFonts w:ascii="Times New Roman" w:hAnsi="Times New Roman" w:cs="Times New Roman"/>
        </w:rPr>
        <w:t>Podręczniki, materiały edukacyjne i materiały ćwiczeniowe są ewidencjonowane</w:t>
      </w:r>
      <w:r w:rsidRPr="00AA18E7">
        <w:rPr>
          <w:rFonts w:ascii="Times New Roman" w:hAnsi="Times New Roman" w:cs="Times New Roman"/>
        </w:rPr>
        <w:br/>
        <w:t xml:space="preserve">w zasobach bibliotecznych, zgodnie z zasadami określonymi w Rozporządzeniu Ministra Kultury i Dziedzictwa Narodowego z dnia 29 października 2008 r. w sprawie zasad ewidencji materiałów bibliotecznych (Dz. U. z 2008 r. nr 205 poz.1283). </w:t>
      </w:r>
    </w:p>
    <w:p w14:paraId="3561E1A7" w14:textId="77777777" w:rsidR="0053251D" w:rsidRPr="00AA18E7" w:rsidRDefault="0053251D" w:rsidP="0053251D">
      <w:pPr>
        <w:numPr>
          <w:ilvl w:val="1"/>
          <w:numId w:val="46"/>
        </w:numPr>
        <w:tabs>
          <w:tab w:val="left" w:pos="360"/>
        </w:tabs>
        <w:autoSpaceDE w:val="0"/>
        <w:ind w:left="360"/>
        <w:rPr>
          <w:rFonts w:ascii="Times New Roman" w:hAnsi="Times New Roman" w:cs="Times New Roman"/>
        </w:rPr>
      </w:pPr>
      <w:r w:rsidRPr="00AA18E7">
        <w:rPr>
          <w:rFonts w:ascii="Times New Roman" w:hAnsi="Times New Roman" w:cs="Times New Roman"/>
        </w:rPr>
        <w:t>Biblioteka nieodpłatnie:</w:t>
      </w:r>
    </w:p>
    <w:p w14:paraId="071A9FE9" w14:textId="77777777" w:rsidR="0053251D" w:rsidRPr="00AA18E7" w:rsidRDefault="0053251D" w:rsidP="0053251D">
      <w:pPr>
        <w:numPr>
          <w:ilvl w:val="1"/>
          <w:numId w:val="184"/>
        </w:numPr>
        <w:autoSpaceDE w:val="0"/>
        <w:rPr>
          <w:rFonts w:ascii="Times New Roman" w:hAnsi="Times New Roman" w:cs="Times New Roman"/>
        </w:rPr>
      </w:pPr>
      <w:r w:rsidRPr="00AA18E7">
        <w:rPr>
          <w:rFonts w:ascii="Times New Roman" w:hAnsi="Times New Roman" w:cs="Times New Roman"/>
        </w:rPr>
        <w:lastRenderedPageBreak/>
        <w:t>wypożycza uczniom podręczniki i materiały edukacyjne mające postać papierową;</w:t>
      </w:r>
    </w:p>
    <w:p w14:paraId="237551C3" w14:textId="77777777" w:rsidR="0053251D" w:rsidRPr="00AA18E7" w:rsidRDefault="0053251D" w:rsidP="0053251D">
      <w:pPr>
        <w:numPr>
          <w:ilvl w:val="1"/>
          <w:numId w:val="184"/>
        </w:numPr>
        <w:autoSpaceDE w:val="0"/>
        <w:rPr>
          <w:rFonts w:ascii="Times New Roman" w:hAnsi="Times New Roman" w:cs="Times New Roman"/>
        </w:rPr>
      </w:pPr>
      <w:r w:rsidRPr="00AA18E7">
        <w:rPr>
          <w:rFonts w:ascii="Times New Roman" w:hAnsi="Times New Roman" w:cs="Times New Roman"/>
        </w:rPr>
        <w:t>zapewnia uczniom dostęp do podręczników lub materiałów edukacyjnych, mających postać elektroniczną;</w:t>
      </w:r>
    </w:p>
    <w:p w14:paraId="66CE6E71" w14:textId="77777777" w:rsidR="0053251D" w:rsidRPr="00AA18E7" w:rsidRDefault="0053251D" w:rsidP="0053251D">
      <w:pPr>
        <w:numPr>
          <w:ilvl w:val="1"/>
          <w:numId w:val="184"/>
        </w:numPr>
        <w:autoSpaceDE w:val="0"/>
        <w:rPr>
          <w:rFonts w:ascii="Times New Roman" w:hAnsi="Times New Roman" w:cs="Times New Roman"/>
        </w:rPr>
      </w:pPr>
      <w:r w:rsidRPr="00AA18E7">
        <w:rPr>
          <w:rFonts w:ascii="Times New Roman" w:hAnsi="Times New Roman" w:cs="Times New Roman"/>
        </w:rPr>
        <w:t xml:space="preserve">przekazuje uczniom, bez obowiązku zwrotu do biblioteki, materiały ćwiczeniowe. </w:t>
      </w:r>
    </w:p>
    <w:p w14:paraId="186FE5A1" w14:textId="77777777" w:rsidR="0053251D" w:rsidRPr="00AA18E7" w:rsidRDefault="0053251D" w:rsidP="0053251D">
      <w:pPr>
        <w:numPr>
          <w:ilvl w:val="1"/>
          <w:numId w:val="46"/>
        </w:numPr>
        <w:tabs>
          <w:tab w:val="left" w:pos="360"/>
        </w:tabs>
        <w:autoSpaceDE w:val="0"/>
        <w:ind w:left="360"/>
        <w:rPr>
          <w:rFonts w:ascii="Times New Roman" w:hAnsi="Times New Roman" w:cs="Times New Roman"/>
        </w:rPr>
      </w:pPr>
      <w:r w:rsidRPr="00AA18E7">
        <w:rPr>
          <w:rFonts w:ascii="Times New Roman" w:hAnsi="Times New Roman" w:cs="Times New Roman"/>
        </w:rPr>
        <w:t xml:space="preserve">Każdy uczeń szkoły jest czytelnikiem szkolnej biblioteki. Czytelnikowi wydawana jest karta biblioteczna. </w:t>
      </w:r>
    </w:p>
    <w:p w14:paraId="17C91FA4" w14:textId="77777777" w:rsidR="0053251D" w:rsidRPr="00AA18E7" w:rsidRDefault="0053251D" w:rsidP="0053251D">
      <w:pPr>
        <w:numPr>
          <w:ilvl w:val="1"/>
          <w:numId w:val="46"/>
        </w:numPr>
        <w:tabs>
          <w:tab w:val="left" w:pos="360"/>
        </w:tabs>
        <w:autoSpaceDE w:val="0"/>
        <w:ind w:left="360"/>
        <w:rPr>
          <w:rFonts w:ascii="Times New Roman" w:hAnsi="Times New Roman" w:cs="Times New Roman"/>
        </w:rPr>
      </w:pPr>
      <w:r w:rsidRPr="00AA18E7">
        <w:rPr>
          <w:rFonts w:ascii="Times New Roman" w:hAnsi="Times New Roman" w:cs="Times New Roman"/>
        </w:rPr>
        <w:t xml:space="preserve">Na początku roku szkolnego lub na kilka dni przed wprowadzeniem kolejnej części podręcznika do obiegu szkolnego, bibliotekarz przygotowuje zestawy składające się </w:t>
      </w:r>
      <w:r w:rsidRPr="00AA18E7">
        <w:rPr>
          <w:rFonts w:ascii="Times New Roman" w:hAnsi="Times New Roman" w:cs="Times New Roman"/>
        </w:rPr>
        <w:br/>
        <w:t>z podręczników lub materiałów edukacyjnych oraz materiałów ćwiczeniowych dla każdego ucznia.  Po odbiór podręczników z biblioteki uczniowie zgłaszają się osobiście.</w:t>
      </w:r>
    </w:p>
    <w:p w14:paraId="19CF9B5D" w14:textId="77777777" w:rsidR="0053251D" w:rsidRPr="00AA18E7" w:rsidRDefault="0053251D" w:rsidP="0053251D">
      <w:pPr>
        <w:numPr>
          <w:ilvl w:val="1"/>
          <w:numId w:val="46"/>
        </w:numPr>
        <w:tabs>
          <w:tab w:val="left" w:pos="360"/>
        </w:tabs>
        <w:autoSpaceDE w:val="0"/>
        <w:ind w:left="360"/>
        <w:rPr>
          <w:rFonts w:ascii="Times New Roman" w:hAnsi="Times New Roman" w:cs="Times New Roman"/>
        </w:rPr>
      </w:pPr>
      <w:r w:rsidRPr="00AA18E7">
        <w:rPr>
          <w:rFonts w:ascii="Times New Roman" w:hAnsi="Times New Roman" w:cs="Times New Roman"/>
        </w:rPr>
        <w:t>Podręczniki, materiały edukacyjne i materiały ćwiczeniowe uczeń użytkuje w szkole i w domu.</w:t>
      </w:r>
    </w:p>
    <w:p w14:paraId="4C880EE2" w14:textId="77777777" w:rsidR="0053251D" w:rsidRPr="00AA18E7" w:rsidRDefault="0053251D" w:rsidP="0053251D">
      <w:pPr>
        <w:numPr>
          <w:ilvl w:val="1"/>
          <w:numId w:val="46"/>
        </w:numPr>
        <w:tabs>
          <w:tab w:val="left" w:pos="360"/>
        </w:tabs>
        <w:autoSpaceDE w:val="0"/>
        <w:ind w:left="360"/>
        <w:rPr>
          <w:rFonts w:ascii="Times New Roman" w:hAnsi="Times New Roman" w:cs="Times New Roman"/>
        </w:rPr>
      </w:pPr>
      <w:r w:rsidRPr="00AA18E7">
        <w:rPr>
          <w:rFonts w:ascii="Times New Roman" w:hAnsi="Times New Roman" w:cs="Times New Roman"/>
        </w:rPr>
        <w:t xml:space="preserve">W terminie wskazanym przez nauczyciela uczniowie zwracają wypożyczone podręczniki </w:t>
      </w:r>
      <w:r w:rsidRPr="00AA18E7">
        <w:rPr>
          <w:rFonts w:ascii="Times New Roman" w:hAnsi="Times New Roman" w:cs="Times New Roman"/>
        </w:rPr>
        <w:br/>
        <w:t>i materiały edukacyjne do biblioteki. Do biblioteki nie zwraca się materiałów ćwiczeniowych, które z chwilą wypożyczenia pozostają na stałym wyposażeniu ucznia.</w:t>
      </w:r>
    </w:p>
    <w:p w14:paraId="1AAFD49D" w14:textId="77777777" w:rsidR="0053251D" w:rsidRPr="00AA18E7" w:rsidRDefault="0053251D" w:rsidP="0053251D">
      <w:pPr>
        <w:numPr>
          <w:ilvl w:val="1"/>
          <w:numId w:val="46"/>
        </w:numPr>
        <w:tabs>
          <w:tab w:val="left" w:pos="360"/>
        </w:tabs>
        <w:autoSpaceDE w:val="0"/>
        <w:ind w:left="360"/>
        <w:rPr>
          <w:rFonts w:ascii="Times New Roman" w:hAnsi="Times New Roman" w:cs="Times New Roman"/>
        </w:rPr>
      </w:pPr>
      <w:r w:rsidRPr="00AA18E7">
        <w:rPr>
          <w:rFonts w:ascii="Times New Roman" w:hAnsi="Times New Roman" w:cs="Times New Roman"/>
        </w:rPr>
        <w:t>Poszanowanie zbiorów bibliotecznych – zasady użytkowania wypożyczonych podręczników i materiałów edukacyjnych:</w:t>
      </w:r>
    </w:p>
    <w:p w14:paraId="667C3CB6" w14:textId="77777777" w:rsidR="0053251D" w:rsidRPr="00AA18E7" w:rsidRDefault="0053251D" w:rsidP="0053251D">
      <w:pPr>
        <w:numPr>
          <w:ilvl w:val="1"/>
          <w:numId w:val="185"/>
        </w:numPr>
        <w:autoSpaceDE w:val="0"/>
        <w:rPr>
          <w:rFonts w:ascii="Times New Roman" w:hAnsi="Times New Roman" w:cs="Times New Roman"/>
        </w:rPr>
      </w:pPr>
      <w:r w:rsidRPr="00AA18E7">
        <w:rPr>
          <w:rFonts w:ascii="Times New Roman" w:hAnsi="Times New Roman" w:cs="Times New Roman"/>
        </w:rPr>
        <w:t>czytelnicy są zobowiązani do poszanowania wypożyczonych i udostępnionych im materiałów bibliotecznych;</w:t>
      </w:r>
    </w:p>
    <w:p w14:paraId="4731FC5E" w14:textId="77777777" w:rsidR="0053251D" w:rsidRPr="00AA18E7" w:rsidRDefault="0053251D" w:rsidP="0053251D">
      <w:pPr>
        <w:numPr>
          <w:ilvl w:val="1"/>
          <w:numId w:val="185"/>
        </w:numPr>
        <w:autoSpaceDE w:val="0"/>
        <w:rPr>
          <w:rFonts w:ascii="Times New Roman" w:hAnsi="Times New Roman" w:cs="Times New Roman"/>
        </w:rPr>
      </w:pPr>
      <w:r w:rsidRPr="00AA18E7">
        <w:rPr>
          <w:rFonts w:ascii="Times New Roman" w:hAnsi="Times New Roman" w:cs="Times New Roman"/>
        </w:rPr>
        <w:t>czytelnicy w chwili wypożyczenia lub udostępniania zbiorów winni zwrócić uwagę na ich stan; w przypadku zauważonych braków i uszkodzeń należy to zgłosić bibliotekarzowi lub wychowawcy klasy;</w:t>
      </w:r>
    </w:p>
    <w:p w14:paraId="63AB6B5A" w14:textId="77777777" w:rsidR="0053251D" w:rsidRPr="00AA18E7" w:rsidRDefault="0053251D" w:rsidP="0053251D">
      <w:pPr>
        <w:numPr>
          <w:ilvl w:val="1"/>
          <w:numId w:val="185"/>
        </w:numPr>
        <w:autoSpaceDE w:val="0"/>
        <w:rPr>
          <w:rFonts w:ascii="Times New Roman" w:hAnsi="Times New Roman" w:cs="Times New Roman"/>
        </w:rPr>
      </w:pPr>
      <w:r w:rsidRPr="00AA18E7">
        <w:rPr>
          <w:rFonts w:ascii="Times New Roman" w:hAnsi="Times New Roman" w:cs="Times New Roman"/>
        </w:rPr>
        <w:t>zabrania się mazania, pisania i rysowania w podręcznikach i materiałach edukacyjnych;</w:t>
      </w:r>
    </w:p>
    <w:p w14:paraId="4242474B" w14:textId="77777777" w:rsidR="0053251D" w:rsidRPr="00AA18E7" w:rsidRDefault="0053251D" w:rsidP="0053251D">
      <w:pPr>
        <w:numPr>
          <w:ilvl w:val="1"/>
          <w:numId w:val="185"/>
        </w:numPr>
        <w:autoSpaceDE w:val="0"/>
        <w:rPr>
          <w:rFonts w:ascii="Times New Roman" w:hAnsi="Times New Roman" w:cs="Times New Roman"/>
        </w:rPr>
      </w:pPr>
      <w:r w:rsidRPr="00AA18E7">
        <w:rPr>
          <w:rFonts w:ascii="Times New Roman" w:hAnsi="Times New Roman" w:cs="Times New Roman"/>
        </w:rPr>
        <w:t>z podręczników szkolnych i materiałów edukacyjnych nie wyrywa się kartek;</w:t>
      </w:r>
    </w:p>
    <w:p w14:paraId="03B5DBCC" w14:textId="77777777" w:rsidR="0053251D" w:rsidRPr="00AA18E7" w:rsidRDefault="0053251D" w:rsidP="0053251D">
      <w:pPr>
        <w:numPr>
          <w:ilvl w:val="1"/>
          <w:numId w:val="185"/>
        </w:numPr>
        <w:autoSpaceDE w:val="0"/>
        <w:rPr>
          <w:rFonts w:ascii="Times New Roman" w:hAnsi="Times New Roman" w:cs="Times New Roman"/>
        </w:rPr>
      </w:pPr>
      <w:r w:rsidRPr="00AA18E7">
        <w:rPr>
          <w:rFonts w:ascii="Times New Roman" w:hAnsi="Times New Roman" w:cs="Times New Roman"/>
        </w:rPr>
        <w:t>podręczniki i materiały edukacyjne należy zwrócić do biblioteki w najlepszym możliwym stanie, gdyż w kolejnych latach będą wypożyczane następnym uczniom.</w:t>
      </w:r>
    </w:p>
    <w:p w14:paraId="72BDC286" w14:textId="77777777" w:rsidR="0053251D" w:rsidRPr="00AA18E7" w:rsidRDefault="0053251D" w:rsidP="0053251D">
      <w:pPr>
        <w:numPr>
          <w:ilvl w:val="1"/>
          <w:numId w:val="46"/>
        </w:numPr>
        <w:tabs>
          <w:tab w:val="left" w:pos="360"/>
        </w:tabs>
        <w:autoSpaceDE w:val="0"/>
        <w:ind w:left="360"/>
        <w:rPr>
          <w:rFonts w:ascii="Times New Roman" w:hAnsi="Times New Roman" w:cs="Times New Roman"/>
        </w:rPr>
      </w:pPr>
      <w:r w:rsidRPr="00AA18E7">
        <w:rPr>
          <w:rFonts w:ascii="Times New Roman" w:hAnsi="Times New Roman" w:cs="Times New Roman"/>
        </w:rPr>
        <w:t>Postępowanie z podręcznikami i materiałami edukacyjnymi w przypadkach przejścia ucznia z jednej szkoły do innej szkoły w trakcie roku szkolnego:</w:t>
      </w:r>
    </w:p>
    <w:p w14:paraId="74DC8F54" w14:textId="77777777" w:rsidR="0053251D" w:rsidRPr="00AA18E7" w:rsidRDefault="0053251D" w:rsidP="0053251D">
      <w:pPr>
        <w:numPr>
          <w:ilvl w:val="1"/>
          <w:numId w:val="186"/>
        </w:numPr>
        <w:autoSpaceDE w:val="0"/>
        <w:rPr>
          <w:rFonts w:ascii="Times New Roman" w:hAnsi="Times New Roman" w:cs="Times New Roman"/>
        </w:rPr>
      </w:pPr>
      <w:r w:rsidRPr="00AA18E7">
        <w:rPr>
          <w:rFonts w:ascii="Times New Roman" w:hAnsi="Times New Roman" w:cs="Times New Roman"/>
        </w:rPr>
        <w:t>uczeń odchodzący ze szkoły jest zobowiązany do zwrócenia wypożyczonych podręczników do biblioteki najpóźniej w dniu przerwania nauki; zwrócone podręczniki i materiały edukacyjne stają się własnością organu prowadzącego;</w:t>
      </w:r>
    </w:p>
    <w:p w14:paraId="4C738512" w14:textId="77777777" w:rsidR="0053251D" w:rsidRPr="00AA18E7" w:rsidRDefault="0053251D" w:rsidP="0053251D">
      <w:pPr>
        <w:numPr>
          <w:ilvl w:val="1"/>
          <w:numId w:val="186"/>
        </w:numPr>
        <w:autoSpaceDE w:val="0"/>
        <w:rPr>
          <w:rFonts w:ascii="Times New Roman" w:hAnsi="Times New Roman" w:cs="Times New Roman"/>
        </w:rPr>
      </w:pPr>
      <w:r w:rsidRPr="00AA18E7">
        <w:rPr>
          <w:rFonts w:ascii="Times New Roman" w:hAnsi="Times New Roman" w:cs="Times New Roman"/>
        </w:rPr>
        <w:lastRenderedPageBreak/>
        <w:t xml:space="preserve">w przypadku zmiany szkoły przez ucznia niepełnosprawnego, który został wyposażony w podręczniki i materiały edukacyjne dostosowane do jego potrzeb  i możliwości psychofizycznych uczeń nie zwraca ich do biblioteki szkolnej i na ich podstawie kontynuuje naukę w nowej placówce; szkoła wraz z wydaniem arkusza ocen przekazuje szkole do której uczeń został przyjęty, protokół zdawczo- odbiorczy  przekazania materiałów bibliotecznych; przekazane zbiory stanowią własność organu prowadzącego szkoły, do której uczeń przechodzi. </w:t>
      </w:r>
    </w:p>
    <w:p w14:paraId="06C4F19D" w14:textId="77777777" w:rsidR="0053251D" w:rsidRPr="00AA18E7" w:rsidRDefault="0053251D" w:rsidP="0053251D">
      <w:pPr>
        <w:numPr>
          <w:ilvl w:val="1"/>
          <w:numId w:val="46"/>
        </w:numPr>
        <w:tabs>
          <w:tab w:val="left" w:pos="360"/>
        </w:tabs>
        <w:autoSpaceDE w:val="0"/>
        <w:ind w:left="360"/>
        <w:rPr>
          <w:rFonts w:ascii="Times New Roman" w:hAnsi="Times New Roman" w:cs="Times New Roman"/>
        </w:rPr>
      </w:pPr>
      <w:r w:rsidRPr="00AA18E7">
        <w:rPr>
          <w:rFonts w:ascii="Times New Roman" w:hAnsi="Times New Roman" w:cs="Times New Roman"/>
        </w:rPr>
        <w:t xml:space="preserve">Czytelnik ponosi pełną odpowiedzialność materialną za wszelkie uszkodzenia zbiorów biblioteki stwierdzone przy ich zwrocie. </w:t>
      </w:r>
    </w:p>
    <w:p w14:paraId="4C75C0FE" w14:textId="77777777" w:rsidR="0053251D" w:rsidRPr="00AA18E7" w:rsidRDefault="0053251D" w:rsidP="0053251D">
      <w:pPr>
        <w:numPr>
          <w:ilvl w:val="1"/>
          <w:numId w:val="46"/>
        </w:numPr>
        <w:tabs>
          <w:tab w:val="left" w:pos="360"/>
        </w:tabs>
        <w:autoSpaceDE w:val="0"/>
        <w:ind w:left="360"/>
        <w:rPr>
          <w:rFonts w:ascii="Times New Roman" w:hAnsi="Times New Roman" w:cs="Times New Roman"/>
        </w:rPr>
      </w:pPr>
      <w:r w:rsidRPr="00AA18E7">
        <w:rPr>
          <w:rFonts w:ascii="Times New Roman" w:hAnsi="Times New Roman" w:cs="Times New Roman"/>
        </w:rPr>
        <w:t xml:space="preserve">W przypadku uszkodzenia, zniszczenia lub nie zwrócenia podręcznika lub materiału edukacyjnego w terminie wskazanym przez wychowawcę klasy, po dwukrotnym pisemnym wezwaniu do zwrotu, szkoła może żądać od rodziców ucznia zwrotu kosztu ich zakupu, zgodnie z cenami ogłaszanymi przez właściwego ministra ds. oświaty i wychowania. Zwrot pieniędzy następuje na konto budżetowe szkoły i stanowi dochód budżetu państwa. </w:t>
      </w:r>
    </w:p>
    <w:p w14:paraId="5C79A983" w14:textId="77777777" w:rsidR="0053251D" w:rsidRPr="00AA18E7" w:rsidRDefault="0053251D" w:rsidP="0053251D">
      <w:pPr>
        <w:numPr>
          <w:ilvl w:val="1"/>
          <w:numId w:val="46"/>
        </w:numPr>
        <w:tabs>
          <w:tab w:val="left" w:pos="360"/>
        </w:tabs>
        <w:autoSpaceDE w:val="0"/>
        <w:ind w:left="360"/>
        <w:rPr>
          <w:rFonts w:ascii="Times New Roman" w:hAnsi="Times New Roman" w:cs="Times New Roman"/>
        </w:rPr>
      </w:pPr>
      <w:r w:rsidRPr="00AA18E7">
        <w:rPr>
          <w:rFonts w:ascii="Times New Roman" w:hAnsi="Times New Roman" w:cs="Times New Roman"/>
        </w:rPr>
        <w:t>Biblioteka prowadzi ewidencję zbiorów zgodnie z obowiązującymi przepisami.</w:t>
      </w:r>
    </w:p>
    <w:p w14:paraId="4268ED3E" w14:textId="77777777" w:rsidR="0053251D" w:rsidRPr="00AA18E7" w:rsidRDefault="0053251D" w:rsidP="0053251D">
      <w:pPr>
        <w:autoSpaceDE w:val="0"/>
        <w:rPr>
          <w:rFonts w:ascii="Times New Roman" w:hAnsi="Times New Roman" w:cs="Times New Roman"/>
        </w:rPr>
      </w:pPr>
    </w:p>
    <w:p w14:paraId="4E623784" w14:textId="77777777" w:rsidR="0053251D" w:rsidRPr="00AA18E7" w:rsidRDefault="0053251D" w:rsidP="0053251D">
      <w:pPr>
        <w:pStyle w:val="Podtytu"/>
        <w:rPr>
          <w:rFonts w:ascii="Times New Roman" w:hAnsi="Times New Roman"/>
        </w:rPr>
      </w:pPr>
      <w:bookmarkStart w:id="54" w:name="_Toc125456615"/>
      <w:r w:rsidRPr="00AA18E7">
        <w:rPr>
          <w:rFonts w:ascii="Times New Roman" w:hAnsi="Times New Roman"/>
        </w:rPr>
        <w:t>§</w:t>
      </w:r>
      <w:r>
        <w:rPr>
          <w:rFonts w:ascii="Times New Roman" w:hAnsi="Times New Roman"/>
        </w:rPr>
        <w:t xml:space="preserve"> 41</w:t>
      </w:r>
      <w:r w:rsidRPr="00AA18E7">
        <w:rPr>
          <w:rFonts w:ascii="Times New Roman" w:hAnsi="Times New Roman"/>
        </w:rPr>
        <w:br/>
        <w:t>Świetlica</w:t>
      </w:r>
      <w:bookmarkEnd w:id="54"/>
    </w:p>
    <w:p w14:paraId="28F8B48C" w14:textId="77777777" w:rsidR="0053251D" w:rsidRPr="00AA18E7" w:rsidRDefault="0053251D" w:rsidP="0053251D">
      <w:pPr>
        <w:pStyle w:val="Podtytu"/>
        <w:rPr>
          <w:rFonts w:ascii="Times New Roman" w:hAnsi="Times New Roman"/>
        </w:rPr>
      </w:pPr>
    </w:p>
    <w:p w14:paraId="6833206B" w14:textId="77777777" w:rsidR="0053251D" w:rsidRPr="00AA18E7" w:rsidRDefault="0053251D" w:rsidP="0053251D">
      <w:pPr>
        <w:numPr>
          <w:ilvl w:val="1"/>
          <w:numId w:val="9"/>
        </w:numPr>
        <w:tabs>
          <w:tab w:val="left" w:pos="360"/>
        </w:tabs>
        <w:autoSpaceDE w:val="0"/>
        <w:ind w:left="360"/>
        <w:rPr>
          <w:rFonts w:ascii="Times New Roman" w:hAnsi="Times New Roman" w:cs="Times New Roman"/>
        </w:rPr>
      </w:pPr>
      <w:r w:rsidRPr="00AA18E7">
        <w:rPr>
          <w:rFonts w:ascii="Times New Roman" w:hAnsi="Times New Roman" w:cs="Times New Roman"/>
        </w:rPr>
        <w:t>W szkole funkcjonuje świetlica, której celem jest opieka nad uczniami przed lekcjami i po zajęciach lekcyjnych.</w:t>
      </w:r>
    </w:p>
    <w:p w14:paraId="0C6FA69B" w14:textId="77777777" w:rsidR="0053251D" w:rsidRPr="00AA18E7" w:rsidRDefault="0053251D" w:rsidP="0053251D">
      <w:pPr>
        <w:numPr>
          <w:ilvl w:val="1"/>
          <w:numId w:val="9"/>
        </w:numPr>
        <w:tabs>
          <w:tab w:val="left" w:pos="360"/>
        </w:tabs>
        <w:autoSpaceDE w:val="0"/>
        <w:ind w:left="360"/>
        <w:rPr>
          <w:rFonts w:ascii="Times New Roman" w:hAnsi="Times New Roman" w:cs="Times New Roman"/>
        </w:rPr>
      </w:pPr>
      <w:r w:rsidRPr="00AA18E7">
        <w:rPr>
          <w:rFonts w:ascii="Times New Roman" w:hAnsi="Times New Roman" w:cs="Times New Roman"/>
        </w:rPr>
        <w:t>Zajęcia świetlicowe mają na celu rozwijanie zainteresowań artystycznych, zapewnienie prawidłowego rozwoju fizycznego uczniów oraz wspieranie uczniów w nauce w tym pomoc w odrabianiu lekcji</w:t>
      </w:r>
      <w:r w:rsidRPr="00AA18E7">
        <w:rPr>
          <w:rFonts w:ascii="Times New Roman" w:hAnsi="Times New Roman" w:cs="Times New Roman"/>
          <w:color w:val="FF0000"/>
        </w:rPr>
        <w:t>.</w:t>
      </w:r>
    </w:p>
    <w:p w14:paraId="325733D8" w14:textId="77777777" w:rsidR="0053251D" w:rsidRPr="00AA18E7" w:rsidRDefault="0053251D" w:rsidP="0053251D">
      <w:pPr>
        <w:numPr>
          <w:ilvl w:val="1"/>
          <w:numId w:val="9"/>
        </w:numPr>
        <w:tabs>
          <w:tab w:val="left" w:pos="360"/>
        </w:tabs>
        <w:autoSpaceDE w:val="0"/>
        <w:ind w:left="360"/>
        <w:rPr>
          <w:rFonts w:ascii="Times New Roman" w:hAnsi="Times New Roman" w:cs="Times New Roman"/>
        </w:rPr>
      </w:pPr>
      <w:r w:rsidRPr="00AA18E7">
        <w:rPr>
          <w:rFonts w:ascii="Times New Roman" w:hAnsi="Times New Roman" w:cs="Times New Roman"/>
        </w:rPr>
        <w:t>W świetlicy są prowadzone zajęcia w grupach wychowawczych. Liczba uczniów nie może przekraczać 25.</w:t>
      </w:r>
    </w:p>
    <w:p w14:paraId="566CAD66" w14:textId="77777777" w:rsidR="0053251D" w:rsidRPr="00AA18E7" w:rsidRDefault="0053251D" w:rsidP="0053251D">
      <w:pPr>
        <w:numPr>
          <w:ilvl w:val="1"/>
          <w:numId w:val="9"/>
        </w:numPr>
        <w:tabs>
          <w:tab w:val="left" w:pos="360"/>
        </w:tabs>
        <w:autoSpaceDE w:val="0"/>
        <w:ind w:left="360"/>
        <w:rPr>
          <w:rFonts w:ascii="Times New Roman" w:hAnsi="Times New Roman" w:cs="Times New Roman"/>
        </w:rPr>
      </w:pPr>
      <w:r w:rsidRPr="00AA18E7">
        <w:rPr>
          <w:rFonts w:ascii="Times New Roman" w:hAnsi="Times New Roman" w:cs="Times New Roman"/>
        </w:rPr>
        <w:t>Świetlica posiada regulamin, szczegółowy program i harmonogram zajęć.</w:t>
      </w:r>
    </w:p>
    <w:p w14:paraId="22450A48" w14:textId="77777777" w:rsidR="0053251D" w:rsidRPr="00800381" w:rsidRDefault="0053251D" w:rsidP="0053251D">
      <w:pPr>
        <w:numPr>
          <w:ilvl w:val="1"/>
          <w:numId w:val="9"/>
        </w:numPr>
        <w:tabs>
          <w:tab w:val="left" w:pos="360"/>
        </w:tabs>
        <w:autoSpaceDE w:val="0"/>
        <w:ind w:left="360"/>
        <w:rPr>
          <w:rFonts w:ascii="Times New Roman" w:hAnsi="Times New Roman" w:cs="Times New Roman"/>
          <w:bCs/>
        </w:rPr>
      </w:pPr>
      <w:r w:rsidRPr="00AA18E7">
        <w:rPr>
          <w:rFonts w:ascii="Times New Roman" w:hAnsi="Times New Roman" w:cs="Times New Roman"/>
        </w:rPr>
        <w:t>Szczegółowe zasady rekrutacji uczniów do świetlicy zawarte są w regulaminie świetlicy szkolnej.</w:t>
      </w:r>
    </w:p>
    <w:p w14:paraId="4DA83908" w14:textId="77777777" w:rsidR="0053251D" w:rsidRDefault="0053251D" w:rsidP="0053251D">
      <w:pPr>
        <w:pStyle w:val="Podtytu"/>
        <w:jc w:val="both"/>
        <w:rPr>
          <w:rFonts w:ascii="Times New Roman" w:hAnsi="Times New Roman"/>
        </w:rPr>
      </w:pPr>
    </w:p>
    <w:p w14:paraId="7215D187" w14:textId="77777777" w:rsidR="00FB2719" w:rsidRPr="00FB2719" w:rsidRDefault="00FB2719" w:rsidP="00FB2719"/>
    <w:p w14:paraId="49A0CFAF" w14:textId="77777777" w:rsidR="0053251D" w:rsidRPr="00AA18E7" w:rsidRDefault="0053251D" w:rsidP="0053251D">
      <w:pPr>
        <w:pStyle w:val="Podtytu"/>
        <w:rPr>
          <w:rFonts w:ascii="Times New Roman" w:hAnsi="Times New Roman"/>
        </w:rPr>
      </w:pPr>
      <w:bookmarkStart w:id="55" w:name="_Toc125456616"/>
      <w:r w:rsidRPr="00AA18E7">
        <w:rPr>
          <w:rFonts w:ascii="Times New Roman" w:hAnsi="Times New Roman"/>
        </w:rPr>
        <w:lastRenderedPageBreak/>
        <w:t>§</w:t>
      </w:r>
      <w:r>
        <w:rPr>
          <w:rFonts w:ascii="Times New Roman" w:hAnsi="Times New Roman"/>
        </w:rPr>
        <w:t xml:space="preserve"> 42</w:t>
      </w:r>
      <w:r w:rsidRPr="00AA18E7">
        <w:rPr>
          <w:rFonts w:ascii="Times New Roman" w:hAnsi="Times New Roman"/>
        </w:rPr>
        <w:br/>
        <w:t>Doradztwo zawodowe</w:t>
      </w:r>
      <w:bookmarkEnd w:id="55"/>
    </w:p>
    <w:p w14:paraId="394C3601" w14:textId="77777777" w:rsidR="0053251D" w:rsidRPr="00AA18E7" w:rsidRDefault="0053251D" w:rsidP="0053251D">
      <w:pPr>
        <w:autoSpaceDE w:val="0"/>
        <w:ind w:firstLine="15"/>
        <w:jc w:val="center"/>
        <w:rPr>
          <w:rFonts w:ascii="Times New Roman" w:hAnsi="Times New Roman" w:cs="Times New Roman"/>
          <w:bCs/>
        </w:rPr>
      </w:pPr>
    </w:p>
    <w:p w14:paraId="3BC09E81" w14:textId="77777777" w:rsidR="0053251D" w:rsidRPr="00AA18E7" w:rsidRDefault="0053251D" w:rsidP="0053251D">
      <w:pPr>
        <w:numPr>
          <w:ilvl w:val="1"/>
          <w:numId w:val="58"/>
        </w:numPr>
        <w:tabs>
          <w:tab w:val="left" w:pos="360"/>
        </w:tabs>
        <w:autoSpaceDE w:val="0"/>
        <w:ind w:left="360"/>
        <w:rPr>
          <w:rFonts w:ascii="Times New Roman" w:hAnsi="Times New Roman" w:cs="Times New Roman"/>
        </w:rPr>
      </w:pPr>
      <w:r w:rsidRPr="00AA18E7">
        <w:rPr>
          <w:rFonts w:ascii="Times New Roman" w:hAnsi="Times New Roman" w:cs="Times New Roman"/>
          <w:bCs/>
        </w:rPr>
        <w:t>Wewnątrzszkolny</w:t>
      </w:r>
      <w:r>
        <w:rPr>
          <w:rFonts w:ascii="Times New Roman" w:hAnsi="Times New Roman" w:cs="Times New Roman"/>
        </w:rPr>
        <w:t xml:space="preserve"> System Doradztwa Zawodowego</w:t>
      </w:r>
      <w:r w:rsidRPr="00AA18E7">
        <w:rPr>
          <w:rFonts w:ascii="Times New Roman" w:hAnsi="Times New Roman" w:cs="Times New Roman"/>
        </w:rPr>
        <w:t xml:space="preserve"> określa ogół działań podejmowanych przez szkołę w celu prawidłowego przygotowania uczniów do wyboru zawodu i kierunku kształcenia. System określa cele, zadania oraz formy i metody pracy </w:t>
      </w:r>
      <w:proofErr w:type="spellStart"/>
      <w:r w:rsidRPr="00AA18E7">
        <w:rPr>
          <w:rFonts w:ascii="Times New Roman" w:hAnsi="Times New Roman" w:cs="Times New Roman"/>
        </w:rPr>
        <w:t>zawodoznawczej</w:t>
      </w:r>
      <w:proofErr w:type="spellEnd"/>
      <w:r w:rsidRPr="00AA18E7">
        <w:rPr>
          <w:rFonts w:ascii="Times New Roman" w:hAnsi="Times New Roman" w:cs="Times New Roman"/>
        </w:rPr>
        <w:t xml:space="preserve"> w ramach harmonogramu działań. </w:t>
      </w:r>
    </w:p>
    <w:p w14:paraId="678D820B" w14:textId="77777777" w:rsidR="0053251D" w:rsidRPr="00AA18E7" w:rsidRDefault="0053251D" w:rsidP="0053251D">
      <w:pPr>
        <w:numPr>
          <w:ilvl w:val="1"/>
          <w:numId w:val="58"/>
        </w:numPr>
        <w:tabs>
          <w:tab w:val="left" w:pos="360"/>
        </w:tabs>
        <w:autoSpaceDE w:val="0"/>
        <w:ind w:left="360"/>
        <w:rPr>
          <w:rFonts w:ascii="Times New Roman" w:hAnsi="Times New Roman" w:cs="Times New Roman"/>
        </w:rPr>
      </w:pPr>
      <w:r w:rsidRPr="00AA18E7">
        <w:rPr>
          <w:rFonts w:ascii="Times New Roman" w:hAnsi="Times New Roman" w:cs="Times New Roman"/>
        </w:rPr>
        <w:t>Organizacją Wewnątrzszkolnego Systemu Doradztwa Zawodowego zajmuje się dyrektor szkoły we współpracy ze szkolnym koordynatorem doradztwa zawodowego. Głównymi realizatorami systemu są wychowawcy klas przy wsparciu nauczycieli przedmiotowych, pedagoga szkolnego, pielęgniarki szkolnej, biblioteki oraz instytucji zajmujących się doradztwem zawodowym.</w:t>
      </w:r>
    </w:p>
    <w:p w14:paraId="3AC2CF44" w14:textId="77777777" w:rsidR="0053251D" w:rsidRPr="00AA18E7" w:rsidRDefault="0053251D" w:rsidP="0053251D">
      <w:pPr>
        <w:numPr>
          <w:ilvl w:val="1"/>
          <w:numId w:val="58"/>
        </w:numPr>
        <w:tabs>
          <w:tab w:val="left" w:pos="360"/>
        </w:tabs>
        <w:autoSpaceDE w:val="0"/>
        <w:ind w:left="360"/>
        <w:rPr>
          <w:rFonts w:ascii="Times New Roman" w:hAnsi="Times New Roman" w:cs="Times New Roman"/>
        </w:rPr>
      </w:pPr>
      <w:r w:rsidRPr="00AA18E7">
        <w:rPr>
          <w:rFonts w:ascii="Times New Roman" w:hAnsi="Times New Roman" w:cs="Times New Roman"/>
        </w:rPr>
        <w:t>Podstawowe cele pracy w zakresie doradztwa zawodowego:</w:t>
      </w:r>
    </w:p>
    <w:p w14:paraId="5E96336D" w14:textId="77777777" w:rsidR="0053251D" w:rsidRPr="00AA18E7" w:rsidRDefault="0053251D" w:rsidP="0053251D">
      <w:pPr>
        <w:numPr>
          <w:ilvl w:val="1"/>
          <w:numId w:val="187"/>
        </w:numPr>
        <w:autoSpaceDE w:val="0"/>
        <w:rPr>
          <w:rFonts w:ascii="Times New Roman" w:hAnsi="Times New Roman" w:cs="Times New Roman"/>
        </w:rPr>
      </w:pPr>
      <w:r w:rsidRPr="00AA18E7">
        <w:rPr>
          <w:rFonts w:ascii="Times New Roman" w:hAnsi="Times New Roman" w:cs="Times New Roman"/>
        </w:rPr>
        <w:t xml:space="preserve">przygotowanie uczniów do świadomego i trafnego planowania kariery zawodowej; </w:t>
      </w:r>
    </w:p>
    <w:p w14:paraId="433FC0A1" w14:textId="77777777" w:rsidR="0053251D" w:rsidRPr="00AA18E7" w:rsidRDefault="0053251D" w:rsidP="0053251D">
      <w:pPr>
        <w:numPr>
          <w:ilvl w:val="1"/>
          <w:numId w:val="187"/>
        </w:numPr>
        <w:autoSpaceDE w:val="0"/>
        <w:rPr>
          <w:rFonts w:ascii="Times New Roman" w:hAnsi="Times New Roman" w:cs="Times New Roman"/>
        </w:rPr>
      </w:pPr>
      <w:r w:rsidRPr="00AA18E7">
        <w:rPr>
          <w:rFonts w:ascii="Times New Roman" w:hAnsi="Times New Roman" w:cs="Times New Roman"/>
        </w:rPr>
        <w:t>wzbudzanie aktywności uczniów w kierunku samopoznania i samooceny;</w:t>
      </w:r>
    </w:p>
    <w:p w14:paraId="7FCDA6C4" w14:textId="77777777" w:rsidR="0053251D" w:rsidRPr="00AA18E7" w:rsidRDefault="0053251D" w:rsidP="0053251D">
      <w:pPr>
        <w:numPr>
          <w:ilvl w:val="1"/>
          <w:numId w:val="187"/>
        </w:numPr>
        <w:autoSpaceDE w:val="0"/>
        <w:rPr>
          <w:rFonts w:ascii="Times New Roman" w:hAnsi="Times New Roman" w:cs="Times New Roman"/>
        </w:rPr>
      </w:pPr>
      <w:r w:rsidRPr="00AA18E7">
        <w:rPr>
          <w:rFonts w:ascii="Times New Roman" w:hAnsi="Times New Roman" w:cs="Times New Roman"/>
        </w:rPr>
        <w:t>rozpoznanie przez uczniów własnych predyspozycji i zainteresowań;</w:t>
      </w:r>
    </w:p>
    <w:p w14:paraId="0F83BBF2" w14:textId="77777777" w:rsidR="0053251D" w:rsidRPr="00AA18E7" w:rsidRDefault="0053251D" w:rsidP="0053251D">
      <w:pPr>
        <w:numPr>
          <w:ilvl w:val="1"/>
          <w:numId w:val="187"/>
        </w:numPr>
        <w:autoSpaceDE w:val="0"/>
        <w:rPr>
          <w:rFonts w:ascii="Times New Roman" w:hAnsi="Times New Roman" w:cs="Times New Roman"/>
        </w:rPr>
      </w:pPr>
      <w:r w:rsidRPr="00AA18E7">
        <w:rPr>
          <w:rFonts w:ascii="Times New Roman" w:hAnsi="Times New Roman" w:cs="Times New Roman"/>
        </w:rPr>
        <w:t>zachęcanie uczniów do pogłębiania wiedzy o zawodach;</w:t>
      </w:r>
    </w:p>
    <w:p w14:paraId="4BCDE770" w14:textId="77777777" w:rsidR="0053251D" w:rsidRPr="00AA18E7" w:rsidRDefault="0053251D" w:rsidP="0053251D">
      <w:pPr>
        <w:numPr>
          <w:ilvl w:val="1"/>
          <w:numId w:val="187"/>
        </w:numPr>
        <w:autoSpaceDE w:val="0"/>
        <w:rPr>
          <w:rFonts w:ascii="Times New Roman" w:hAnsi="Times New Roman" w:cs="Times New Roman"/>
        </w:rPr>
      </w:pPr>
      <w:r w:rsidRPr="00AA18E7">
        <w:rPr>
          <w:rFonts w:ascii="Times New Roman" w:hAnsi="Times New Roman" w:cs="Times New Roman"/>
        </w:rPr>
        <w:t>kształtowanie postawy przedsiębiorczości i aktywności wobec pracy;</w:t>
      </w:r>
    </w:p>
    <w:p w14:paraId="35349A31" w14:textId="77777777" w:rsidR="0053251D" w:rsidRPr="00AA18E7" w:rsidRDefault="0053251D" w:rsidP="0053251D">
      <w:pPr>
        <w:numPr>
          <w:ilvl w:val="1"/>
          <w:numId w:val="187"/>
        </w:numPr>
        <w:autoSpaceDE w:val="0"/>
        <w:rPr>
          <w:rFonts w:ascii="Times New Roman" w:hAnsi="Times New Roman" w:cs="Times New Roman"/>
        </w:rPr>
      </w:pPr>
      <w:r w:rsidRPr="00AA18E7">
        <w:rPr>
          <w:rFonts w:ascii="Times New Roman" w:hAnsi="Times New Roman" w:cs="Times New Roman"/>
        </w:rPr>
        <w:t>rozbudzanie aspiracji zawodowych i motywowanie do działania;</w:t>
      </w:r>
    </w:p>
    <w:p w14:paraId="3E0C0FDC" w14:textId="77777777" w:rsidR="0053251D" w:rsidRPr="00AA18E7" w:rsidRDefault="0053251D" w:rsidP="0053251D">
      <w:pPr>
        <w:numPr>
          <w:ilvl w:val="1"/>
          <w:numId w:val="187"/>
        </w:numPr>
        <w:autoSpaceDE w:val="0"/>
        <w:rPr>
          <w:rFonts w:ascii="Times New Roman" w:hAnsi="Times New Roman" w:cs="Times New Roman"/>
        </w:rPr>
      </w:pPr>
      <w:r w:rsidRPr="00AA18E7">
        <w:rPr>
          <w:rFonts w:ascii="Times New Roman" w:hAnsi="Times New Roman" w:cs="Times New Roman"/>
        </w:rPr>
        <w:t>uczulanie uczniów na potrzebę konfrontowania swojego stanu zdrowia z wymaganiami wybieranego zawodu;</w:t>
      </w:r>
    </w:p>
    <w:p w14:paraId="6FC93E64" w14:textId="77777777" w:rsidR="0053251D" w:rsidRPr="00AA18E7" w:rsidRDefault="0053251D" w:rsidP="0053251D">
      <w:pPr>
        <w:numPr>
          <w:ilvl w:val="1"/>
          <w:numId w:val="187"/>
        </w:numPr>
        <w:autoSpaceDE w:val="0"/>
        <w:rPr>
          <w:rFonts w:ascii="Times New Roman" w:hAnsi="Times New Roman" w:cs="Times New Roman"/>
        </w:rPr>
      </w:pPr>
      <w:r w:rsidRPr="00AA18E7">
        <w:rPr>
          <w:rFonts w:ascii="Times New Roman" w:hAnsi="Times New Roman" w:cs="Times New Roman"/>
        </w:rPr>
        <w:t xml:space="preserve">zapoznanie z polskim systemem edukacji i strukturą szkolnictwa; </w:t>
      </w:r>
    </w:p>
    <w:p w14:paraId="166B6982" w14:textId="77777777" w:rsidR="0053251D" w:rsidRPr="00AA18E7" w:rsidRDefault="0053251D" w:rsidP="0053251D">
      <w:pPr>
        <w:numPr>
          <w:ilvl w:val="1"/>
          <w:numId w:val="187"/>
        </w:numPr>
        <w:autoSpaceDE w:val="0"/>
        <w:rPr>
          <w:rFonts w:ascii="Times New Roman" w:hAnsi="Times New Roman" w:cs="Times New Roman"/>
        </w:rPr>
      </w:pPr>
      <w:r w:rsidRPr="00AA18E7">
        <w:rPr>
          <w:rFonts w:ascii="Times New Roman" w:hAnsi="Times New Roman" w:cs="Times New Roman"/>
        </w:rPr>
        <w:t>przybliżenie zasad rekrutacji do szkół wyższego stopnia.</w:t>
      </w:r>
    </w:p>
    <w:p w14:paraId="31BB5859" w14:textId="77777777" w:rsidR="0053251D" w:rsidRPr="00AA18E7" w:rsidRDefault="0053251D" w:rsidP="0053251D">
      <w:pPr>
        <w:numPr>
          <w:ilvl w:val="1"/>
          <w:numId w:val="58"/>
        </w:numPr>
        <w:tabs>
          <w:tab w:val="left" w:pos="360"/>
        </w:tabs>
        <w:autoSpaceDE w:val="0"/>
        <w:ind w:left="360"/>
        <w:rPr>
          <w:rFonts w:ascii="Times New Roman" w:hAnsi="Times New Roman" w:cs="Times New Roman"/>
        </w:rPr>
      </w:pPr>
      <w:r w:rsidRPr="00AA18E7">
        <w:rPr>
          <w:rFonts w:ascii="Times New Roman" w:hAnsi="Times New Roman" w:cs="Times New Roman"/>
        </w:rPr>
        <w:t>Głów</w:t>
      </w:r>
      <w:r w:rsidRPr="00AA18E7">
        <w:rPr>
          <w:rFonts w:ascii="Times New Roman" w:hAnsi="Times New Roman" w:cs="Times New Roman"/>
          <w:bCs/>
        </w:rPr>
        <w:t xml:space="preserve">ne zadania szkoły w zakresie doradztwa zawodowego: </w:t>
      </w:r>
    </w:p>
    <w:p w14:paraId="7B392A0A" w14:textId="77777777" w:rsidR="0053251D" w:rsidRPr="003334E9" w:rsidRDefault="0053251D" w:rsidP="0053251D">
      <w:pPr>
        <w:numPr>
          <w:ilvl w:val="1"/>
          <w:numId w:val="188"/>
        </w:numPr>
        <w:autoSpaceDE w:val="0"/>
        <w:rPr>
          <w:rFonts w:ascii="Times New Roman" w:hAnsi="Times New Roman" w:cs="Times New Roman"/>
        </w:rPr>
      </w:pPr>
      <w:r w:rsidRPr="003334E9">
        <w:rPr>
          <w:rFonts w:ascii="Times New Roman" w:hAnsi="Times New Roman" w:cs="Times New Roman"/>
        </w:rPr>
        <w:t>udzielanie indywidualnych porad w zakresie wyboru dalszej drogi rozwoju uczniom i ich rodzicom;</w:t>
      </w:r>
    </w:p>
    <w:p w14:paraId="5B0ECE6C" w14:textId="77777777" w:rsidR="0053251D" w:rsidRPr="003334E9" w:rsidRDefault="0053251D" w:rsidP="0053251D">
      <w:pPr>
        <w:numPr>
          <w:ilvl w:val="1"/>
          <w:numId w:val="188"/>
        </w:numPr>
        <w:autoSpaceDE w:val="0"/>
        <w:rPr>
          <w:rFonts w:ascii="Times New Roman" w:hAnsi="Times New Roman" w:cs="Times New Roman"/>
        </w:rPr>
      </w:pPr>
      <w:r w:rsidRPr="003334E9">
        <w:rPr>
          <w:rFonts w:ascii="Times New Roman" w:hAnsi="Times New Roman" w:cs="Times New Roman"/>
        </w:rPr>
        <w:t>prowadzenie grupowych zajęć aktywizujących i przygotowujących uczniów do świadomego planowania kariery;</w:t>
      </w:r>
    </w:p>
    <w:p w14:paraId="6211EAC3" w14:textId="77777777" w:rsidR="0053251D" w:rsidRPr="003334E9" w:rsidRDefault="0053251D" w:rsidP="0053251D">
      <w:pPr>
        <w:numPr>
          <w:ilvl w:val="1"/>
          <w:numId w:val="188"/>
        </w:numPr>
        <w:autoSpaceDE w:val="0"/>
        <w:rPr>
          <w:rFonts w:ascii="Times New Roman" w:hAnsi="Times New Roman" w:cs="Times New Roman"/>
        </w:rPr>
      </w:pPr>
      <w:r w:rsidRPr="003334E9">
        <w:rPr>
          <w:rFonts w:ascii="Times New Roman" w:hAnsi="Times New Roman" w:cs="Times New Roman"/>
        </w:rPr>
        <w:t>koordynowanie działań informacyjno-doradczych szkoły;</w:t>
      </w:r>
    </w:p>
    <w:p w14:paraId="64681966" w14:textId="77777777" w:rsidR="0053251D" w:rsidRPr="003334E9" w:rsidRDefault="0053251D" w:rsidP="0053251D">
      <w:pPr>
        <w:numPr>
          <w:ilvl w:val="1"/>
          <w:numId w:val="188"/>
        </w:numPr>
        <w:autoSpaceDE w:val="0"/>
        <w:rPr>
          <w:rFonts w:ascii="Times New Roman" w:hAnsi="Times New Roman" w:cs="Times New Roman"/>
        </w:rPr>
      </w:pPr>
      <w:r w:rsidRPr="003334E9">
        <w:rPr>
          <w:rFonts w:ascii="Times New Roman" w:hAnsi="Times New Roman" w:cs="Times New Roman"/>
        </w:rPr>
        <w:t>tworzenia multimedialnych centrów informacji z dostępem do Internetu;</w:t>
      </w:r>
    </w:p>
    <w:p w14:paraId="08A340BD" w14:textId="77777777" w:rsidR="0053251D" w:rsidRPr="003334E9" w:rsidRDefault="0053251D" w:rsidP="0053251D">
      <w:pPr>
        <w:numPr>
          <w:ilvl w:val="1"/>
          <w:numId w:val="188"/>
        </w:numPr>
        <w:autoSpaceDE w:val="0"/>
        <w:rPr>
          <w:rFonts w:ascii="Times New Roman" w:hAnsi="Times New Roman" w:cs="Times New Roman"/>
        </w:rPr>
      </w:pPr>
      <w:r w:rsidRPr="003334E9">
        <w:rPr>
          <w:rFonts w:ascii="Times New Roman" w:hAnsi="Times New Roman" w:cs="Times New Roman"/>
        </w:rPr>
        <w:t>organizowanie spotkań z absolwentami, którzy osiągnęli sukces zawodowy;</w:t>
      </w:r>
    </w:p>
    <w:p w14:paraId="79F74E99" w14:textId="77777777" w:rsidR="0053251D" w:rsidRPr="003334E9" w:rsidRDefault="0053251D" w:rsidP="0053251D">
      <w:pPr>
        <w:numPr>
          <w:ilvl w:val="1"/>
          <w:numId w:val="188"/>
        </w:numPr>
        <w:autoSpaceDE w:val="0"/>
        <w:rPr>
          <w:rFonts w:ascii="Times New Roman" w:hAnsi="Times New Roman" w:cs="Times New Roman"/>
        </w:rPr>
      </w:pPr>
      <w:r w:rsidRPr="003334E9">
        <w:rPr>
          <w:rFonts w:ascii="Times New Roman" w:hAnsi="Times New Roman" w:cs="Times New Roman"/>
        </w:rPr>
        <w:lastRenderedPageBreak/>
        <w:t>organizowanie spotkań z przedstawicielami lokalnych firm, pracodawców i stowarzyszeń pracodawców;</w:t>
      </w:r>
    </w:p>
    <w:p w14:paraId="1F8F4FC6" w14:textId="77777777" w:rsidR="0053251D" w:rsidRPr="003334E9" w:rsidRDefault="0053251D" w:rsidP="0053251D">
      <w:pPr>
        <w:numPr>
          <w:ilvl w:val="1"/>
          <w:numId w:val="188"/>
        </w:numPr>
        <w:autoSpaceDE w:val="0"/>
        <w:rPr>
          <w:rFonts w:ascii="Times New Roman" w:hAnsi="Times New Roman" w:cs="Times New Roman"/>
        </w:rPr>
      </w:pPr>
      <w:r w:rsidRPr="003334E9">
        <w:rPr>
          <w:rFonts w:ascii="Times New Roman" w:hAnsi="Times New Roman" w:cs="Times New Roman"/>
        </w:rPr>
        <w:t>przygotowanie do samodzielności w trudnych sytuacjach życiowych: egzaminu, poszukiwania pracy, podjęcia roli pracownika, zmiany zawodu, adaptacji do nowych warunków, bezrobocia;</w:t>
      </w:r>
    </w:p>
    <w:p w14:paraId="57F43313" w14:textId="77777777" w:rsidR="0053251D" w:rsidRPr="003334E9" w:rsidRDefault="0053251D" w:rsidP="0053251D">
      <w:pPr>
        <w:numPr>
          <w:ilvl w:val="1"/>
          <w:numId w:val="188"/>
        </w:numPr>
        <w:autoSpaceDE w:val="0"/>
        <w:rPr>
          <w:rFonts w:ascii="Times New Roman" w:hAnsi="Times New Roman" w:cs="Times New Roman"/>
        </w:rPr>
      </w:pPr>
      <w:r w:rsidRPr="003334E9">
        <w:rPr>
          <w:rFonts w:ascii="Times New Roman" w:hAnsi="Times New Roman" w:cs="Times New Roman"/>
        </w:rPr>
        <w:t>wspieranie rodziców i nauczycieli poprzez organizowanie spotkań szkoleniowo- informacyjnych;</w:t>
      </w:r>
    </w:p>
    <w:p w14:paraId="4E583911" w14:textId="77777777" w:rsidR="0053251D" w:rsidRPr="003334E9" w:rsidRDefault="0053251D" w:rsidP="0053251D">
      <w:pPr>
        <w:numPr>
          <w:ilvl w:val="1"/>
          <w:numId w:val="188"/>
        </w:numPr>
        <w:autoSpaceDE w:val="0"/>
        <w:rPr>
          <w:rFonts w:ascii="Times New Roman" w:hAnsi="Times New Roman" w:cs="Times New Roman"/>
        </w:rPr>
      </w:pPr>
      <w:r w:rsidRPr="003334E9">
        <w:rPr>
          <w:rFonts w:ascii="Times New Roman" w:hAnsi="Times New Roman" w:cs="Times New Roman"/>
        </w:rPr>
        <w:t>współpraca z instytucjami wspierającymi:</w:t>
      </w:r>
    </w:p>
    <w:p w14:paraId="299220DC" w14:textId="77777777" w:rsidR="0053251D" w:rsidRPr="00AA18E7" w:rsidRDefault="0053251D" w:rsidP="0053251D">
      <w:pPr>
        <w:pStyle w:val="Default"/>
        <w:numPr>
          <w:ilvl w:val="2"/>
          <w:numId w:val="47"/>
        </w:numPr>
      </w:pPr>
      <w:r w:rsidRPr="00AA18E7">
        <w:t>kuratorium oświaty;</w:t>
      </w:r>
    </w:p>
    <w:p w14:paraId="66037009" w14:textId="77777777" w:rsidR="0053251D" w:rsidRPr="00AA18E7" w:rsidRDefault="0053251D" w:rsidP="0053251D">
      <w:pPr>
        <w:pStyle w:val="Default"/>
        <w:numPr>
          <w:ilvl w:val="2"/>
          <w:numId w:val="47"/>
        </w:numPr>
      </w:pPr>
      <w:r w:rsidRPr="00AA18E7">
        <w:t>urzędem pracy;</w:t>
      </w:r>
    </w:p>
    <w:p w14:paraId="2CEDFA7D" w14:textId="77777777" w:rsidR="0053251D" w:rsidRPr="00AA18E7" w:rsidRDefault="0053251D" w:rsidP="0053251D">
      <w:pPr>
        <w:pStyle w:val="Default"/>
        <w:numPr>
          <w:ilvl w:val="2"/>
          <w:numId w:val="47"/>
        </w:numPr>
      </w:pPr>
      <w:r w:rsidRPr="00AA18E7">
        <w:t>centrum informacji i planowania kariery zawodowej;</w:t>
      </w:r>
    </w:p>
    <w:p w14:paraId="40AF527F" w14:textId="77777777" w:rsidR="0053251D" w:rsidRPr="00AA18E7" w:rsidRDefault="0053251D" w:rsidP="0053251D">
      <w:pPr>
        <w:pStyle w:val="Default"/>
        <w:numPr>
          <w:ilvl w:val="2"/>
          <w:numId w:val="47"/>
        </w:numPr>
      </w:pPr>
      <w:r w:rsidRPr="00AA18E7">
        <w:t>komendą OHP oraz innymi.</w:t>
      </w:r>
    </w:p>
    <w:p w14:paraId="20FC97BF" w14:textId="77777777" w:rsidR="0053251D" w:rsidRPr="00AA18E7" w:rsidRDefault="0053251D" w:rsidP="0053251D">
      <w:pPr>
        <w:numPr>
          <w:ilvl w:val="1"/>
          <w:numId w:val="58"/>
        </w:numPr>
        <w:tabs>
          <w:tab w:val="left" w:pos="360"/>
        </w:tabs>
        <w:autoSpaceDE w:val="0"/>
        <w:ind w:left="360"/>
        <w:rPr>
          <w:rFonts w:ascii="Times New Roman" w:hAnsi="Times New Roman" w:cs="Times New Roman"/>
        </w:rPr>
      </w:pPr>
      <w:r w:rsidRPr="00AA18E7">
        <w:rPr>
          <w:rFonts w:ascii="Times New Roman" w:hAnsi="Times New Roman" w:cs="Times New Roman"/>
        </w:rPr>
        <w:t>Zajęcia związane z wyborem kierunku kształcenia i zawodu prowadzone są w ramach:</w:t>
      </w:r>
    </w:p>
    <w:p w14:paraId="15564A6A" w14:textId="77777777" w:rsidR="0053251D" w:rsidRPr="00AA18E7" w:rsidRDefault="0053251D" w:rsidP="0053251D">
      <w:pPr>
        <w:numPr>
          <w:ilvl w:val="1"/>
          <w:numId w:val="189"/>
        </w:numPr>
        <w:autoSpaceDE w:val="0"/>
        <w:rPr>
          <w:rFonts w:ascii="Times New Roman" w:hAnsi="Times New Roman" w:cs="Times New Roman"/>
        </w:rPr>
      </w:pPr>
      <w:r w:rsidRPr="00AA18E7">
        <w:rPr>
          <w:rFonts w:ascii="Times New Roman" w:hAnsi="Times New Roman" w:cs="Times New Roman"/>
        </w:rPr>
        <w:t>zajęć z nauczycielem – doradcą realizowanych w ramach zajęć z doradztwa zawodowego;</w:t>
      </w:r>
    </w:p>
    <w:p w14:paraId="2A7177AF" w14:textId="77777777" w:rsidR="0053251D" w:rsidRPr="00AA18E7" w:rsidRDefault="0053251D" w:rsidP="0053251D">
      <w:pPr>
        <w:numPr>
          <w:ilvl w:val="1"/>
          <w:numId w:val="189"/>
        </w:numPr>
        <w:autoSpaceDE w:val="0"/>
        <w:rPr>
          <w:rFonts w:ascii="Times New Roman" w:hAnsi="Times New Roman" w:cs="Times New Roman"/>
        </w:rPr>
      </w:pPr>
      <w:r w:rsidRPr="00AA18E7">
        <w:rPr>
          <w:rFonts w:ascii="Times New Roman" w:hAnsi="Times New Roman" w:cs="Times New Roman"/>
        </w:rPr>
        <w:t>zajęć z wychowawcami podczas godzin wychowawczych;</w:t>
      </w:r>
    </w:p>
    <w:p w14:paraId="5E0950BC" w14:textId="77777777" w:rsidR="0053251D" w:rsidRPr="00AA18E7" w:rsidRDefault="0053251D" w:rsidP="0053251D">
      <w:pPr>
        <w:numPr>
          <w:ilvl w:val="1"/>
          <w:numId w:val="189"/>
        </w:numPr>
        <w:autoSpaceDE w:val="0"/>
        <w:rPr>
          <w:rFonts w:ascii="Times New Roman" w:hAnsi="Times New Roman" w:cs="Times New Roman"/>
        </w:rPr>
      </w:pPr>
      <w:r w:rsidRPr="00AA18E7">
        <w:rPr>
          <w:rFonts w:ascii="Times New Roman" w:hAnsi="Times New Roman" w:cs="Times New Roman"/>
        </w:rPr>
        <w:t>lekcji przedmiotowych;</w:t>
      </w:r>
    </w:p>
    <w:p w14:paraId="266B262C" w14:textId="77777777" w:rsidR="0053251D" w:rsidRPr="00AA18E7" w:rsidRDefault="0053251D" w:rsidP="0053251D">
      <w:pPr>
        <w:numPr>
          <w:ilvl w:val="1"/>
          <w:numId w:val="189"/>
        </w:numPr>
        <w:autoSpaceDE w:val="0"/>
        <w:rPr>
          <w:rFonts w:ascii="Times New Roman" w:hAnsi="Times New Roman" w:cs="Times New Roman"/>
        </w:rPr>
      </w:pPr>
      <w:r w:rsidRPr="00AA18E7">
        <w:rPr>
          <w:rFonts w:ascii="Times New Roman" w:hAnsi="Times New Roman" w:cs="Times New Roman"/>
        </w:rPr>
        <w:t>warsztatów pozalekcyjnych, targów edukacyjnych i wycieczek;</w:t>
      </w:r>
    </w:p>
    <w:p w14:paraId="77A432B5" w14:textId="77777777" w:rsidR="0053251D" w:rsidRPr="00AA18E7" w:rsidRDefault="0053251D" w:rsidP="0053251D">
      <w:pPr>
        <w:numPr>
          <w:ilvl w:val="1"/>
          <w:numId w:val="189"/>
        </w:numPr>
        <w:autoSpaceDE w:val="0"/>
        <w:rPr>
          <w:rFonts w:ascii="Times New Roman" w:hAnsi="Times New Roman" w:cs="Times New Roman"/>
        </w:rPr>
      </w:pPr>
      <w:r w:rsidRPr="00AA18E7">
        <w:rPr>
          <w:rFonts w:ascii="Times New Roman" w:hAnsi="Times New Roman" w:cs="Times New Roman"/>
        </w:rPr>
        <w:t>spotkań z przedstawicielami szkół ponadpodstawowych na terenie szkoły;</w:t>
      </w:r>
    </w:p>
    <w:p w14:paraId="713A49F4" w14:textId="77777777" w:rsidR="0053251D" w:rsidRPr="00AA18E7" w:rsidRDefault="0053251D" w:rsidP="0053251D">
      <w:pPr>
        <w:numPr>
          <w:ilvl w:val="1"/>
          <w:numId w:val="189"/>
        </w:numPr>
        <w:autoSpaceDE w:val="0"/>
        <w:rPr>
          <w:rFonts w:ascii="Times New Roman" w:hAnsi="Times New Roman" w:cs="Times New Roman"/>
        </w:rPr>
      </w:pPr>
      <w:r w:rsidRPr="00AA18E7">
        <w:rPr>
          <w:rFonts w:ascii="Times New Roman" w:hAnsi="Times New Roman" w:cs="Times New Roman"/>
        </w:rPr>
        <w:t>udzielania indywidualnych porad edukacyjnych i zawodowych uczniom i ich rodzicom;</w:t>
      </w:r>
    </w:p>
    <w:p w14:paraId="64340DC0" w14:textId="77777777" w:rsidR="0053251D" w:rsidRPr="00AA18E7" w:rsidRDefault="0053251D" w:rsidP="0053251D">
      <w:pPr>
        <w:numPr>
          <w:ilvl w:val="1"/>
          <w:numId w:val="189"/>
        </w:numPr>
        <w:autoSpaceDE w:val="0"/>
        <w:rPr>
          <w:rFonts w:ascii="Times New Roman" w:hAnsi="Times New Roman" w:cs="Times New Roman"/>
        </w:rPr>
      </w:pPr>
      <w:r w:rsidRPr="00AA18E7">
        <w:rPr>
          <w:rFonts w:ascii="Times New Roman" w:hAnsi="Times New Roman" w:cs="Times New Roman"/>
        </w:rPr>
        <w:t>realizacji projektów edukacyjnych o tematyce dotyczącej doradztwa zawodowego;</w:t>
      </w:r>
    </w:p>
    <w:p w14:paraId="3C005F2F" w14:textId="77777777" w:rsidR="0053251D" w:rsidRPr="00AA18E7" w:rsidRDefault="0053251D" w:rsidP="0053251D">
      <w:pPr>
        <w:numPr>
          <w:ilvl w:val="1"/>
          <w:numId w:val="189"/>
        </w:numPr>
        <w:autoSpaceDE w:val="0"/>
        <w:rPr>
          <w:rFonts w:ascii="Times New Roman" w:hAnsi="Times New Roman" w:cs="Times New Roman"/>
        </w:rPr>
      </w:pPr>
      <w:r w:rsidRPr="00AA18E7">
        <w:rPr>
          <w:rFonts w:ascii="Times New Roman" w:hAnsi="Times New Roman" w:cs="Times New Roman"/>
        </w:rPr>
        <w:t>gazetki ściennej z informacjami na temat doradztwa zawodowego;</w:t>
      </w:r>
    </w:p>
    <w:p w14:paraId="75505F25" w14:textId="77777777" w:rsidR="0053251D" w:rsidRPr="00AA18E7" w:rsidRDefault="0053251D" w:rsidP="0053251D">
      <w:pPr>
        <w:numPr>
          <w:ilvl w:val="1"/>
          <w:numId w:val="189"/>
        </w:numPr>
        <w:autoSpaceDE w:val="0"/>
        <w:rPr>
          <w:rFonts w:ascii="Times New Roman" w:hAnsi="Times New Roman" w:cs="Times New Roman"/>
        </w:rPr>
      </w:pPr>
      <w:r w:rsidRPr="00AA18E7">
        <w:rPr>
          <w:rFonts w:ascii="Times New Roman" w:hAnsi="Times New Roman" w:cs="Times New Roman"/>
        </w:rPr>
        <w:t>spotkań z przedstawicielami zawodów np. rodziców;</w:t>
      </w:r>
    </w:p>
    <w:p w14:paraId="275EFCD0" w14:textId="77777777" w:rsidR="0053251D" w:rsidRPr="00AA18E7" w:rsidRDefault="0053251D" w:rsidP="0053251D">
      <w:pPr>
        <w:numPr>
          <w:ilvl w:val="1"/>
          <w:numId w:val="189"/>
        </w:numPr>
        <w:autoSpaceDE w:val="0"/>
        <w:rPr>
          <w:rFonts w:ascii="Times New Roman" w:hAnsi="Times New Roman" w:cs="Times New Roman"/>
        </w:rPr>
      </w:pPr>
      <w:r w:rsidRPr="00AA18E7">
        <w:rPr>
          <w:rFonts w:ascii="Times New Roman" w:hAnsi="Times New Roman" w:cs="Times New Roman"/>
        </w:rPr>
        <w:t>wyjść do zakładów pracy;</w:t>
      </w:r>
    </w:p>
    <w:p w14:paraId="02158079" w14:textId="77777777" w:rsidR="0053251D" w:rsidRPr="00AA18E7" w:rsidRDefault="0053251D" w:rsidP="0053251D">
      <w:pPr>
        <w:numPr>
          <w:ilvl w:val="1"/>
          <w:numId w:val="189"/>
        </w:numPr>
        <w:autoSpaceDE w:val="0"/>
        <w:rPr>
          <w:rFonts w:ascii="Times New Roman" w:hAnsi="Times New Roman" w:cs="Times New Roman"/>
        </w:rPr>
      </w:pPr>
      <w:r w:rsidRPr="00AA18E7">
        <w:rPr>
          <w:rFonts w:ascii="Times New Roman" w:hAnsi="Times New Roman" w:cs="Times New Roman"/>
        </w:rPr>
        <w:t>bazy informacji o szkołach ponadpodstawowych.</w:t>
      </w:r>
    </w:p>
    <w:p w14:paraId="0DEE4B52" w14:textId="77777777" w:rsidR="0053251D" w:rsidRDefault="0053251D" w:rsidP="0053251D">
      <w:pPr>
        <w:pStyle w:val="Bezodstpw"/>
        <w:tabs>
          <w:tab w:val="left" w:pos="0"/>
        </w:tabs>
        <w:ind w:left="900"/>
        <w:rPr>
          <w:rFonts w:ascii="Times New Roman" w:hAnsi="Times New Roman" w:cs="Times New Roman"/>
          <w:sz w:val="24"/>
          <w:szCs w:val="24"/>
        </w:rPr>
      </w:pPr>
    </w:p>
    <w:p w14:paraId="09CC4676" w14:textId="77777777" w:rsidR="0053251D" w:rsidRPr="00AA18E7" w:rsidRDefault="0053251D" w:rsidP="0053251D">
      <w:pPr>
        <w:pStyle w:val="Bezodstpw"/>
        <w:tabs>
          <w:tab w:val="left" w:pos="0"/>
        </w:tabs>
        <w:ind w:left="900"/>
        <w:rPr>
          <w:rFonts w:ascii="Times New Roman" w:hAnsi="Times New Roman" w:cs="Times New Roman"/>
          <w:sz w:val="24"/>
          <w:szCs w:val="24"/>
        </w:rPr>
      </w:pPr>
    </w:p>
    <w:p w14:paraId="7CB7D3C9" w14:textId="77777777" w:rsidR="0053251D" w:rsidRPr="00AA18E7" w:rsidRDefault="0053251D" w:rsidP="0053251D">
      <w:pPr>
        <w:pStyle w:val="Podtytu"/>
        <w:rPr>
          <w:rFonts w:ascii="Times New Roman" w:hAnsi="Times New Roman"/>
        </w:rPr>
      </w:pPr>
      <w:bookmarkStart w:id="56" w:name="_Toc125456617"/>
      <w:r>
        <w:rPr>
          <w:rFonts w:ascii="Times New Roman" w:hAnsi="Times New Roman"/>
        </w:rPr>
        <w:t>§ 43</w:t>
      </w:r>
      <w:r w:rsidRPr="00AA18E7">
        <w:rPr>
          <w:rFonts w:ascii="Times New Roman" w:hAnsi="Times New Roman"/>
        </w:rPr>
        <w:br/>
        <w:t>Działalność innowacyjna i eksperymentalna</w:t>
      </w:r>
      <w:bookmarkEnd w:id="56"/>
    </w:p>
    <w:p w14:paraId="3344CBB1" w14:textId="77777777" w:rsidR="0053251D" w:rsidRPr="003334E9" w:rsidRDefault="0053251D" w:rsidP="0053251D">
      <w:pPr>
        <w:autoSpaceDE w:val="0"/>
        <w:ind w:left="360"/>
        <w:rPr>
          <w:rFonts w:ascii="Times New Roman" w:hAnsi="Times New Roman" w:cs="Times New Roman"/>
          <w:bCs/>
        </w:rPr>
      </w:pPr>
    </w:p>
    <w:p w14:paraId="0F1F81AB" w14:textId="554915F7" w:rsidR="0053251D" w:rsidRPr="00FB2719" w:rsidRDefault="0053251D" w:rsidP="0053251D">
      <w:pPr>
        <w:numPr>
          <w:ilvl w:val="0"/>
          <w:numId w:val="48"/>
        </w:numPr>
        <w:autoSpaceDE w:val="0"/>
        <w:rPr>
          <w:rFonts w:ascii="Times New Roman" w:hAnsi="Times New Roman" w:cs="Times New Roman"/>
          <w:bCs/>
        </w:rPr>
      </w:pPr>
      <w:r w:rsidRPr="003334E9">
        <w:rPr>
          <w:rFonts w:ascii="Times New Roman" w:hAnsi="Times New Roman" w:cs="Times New Roman"/>
          <w:bCs/>
        </w:rPr>
        <w:t>W szkole mogą być wprowadzane innowacje pedagogiczne i prowadzone zajęcia eksperymentalne zgodnie z obowiązującymi przepisami prawa.</w:t>
      </w:r>
    </w:p>
    <w:p w14:paraId="46BE3BE9" w14:textId="77777777" w:rsidR="0053251D" w:rsidRPr="00AA18E7" w:rsidRDefault="0053251D" w:rsidP="0053251D">
      <w:pPr>
        <w:pStyle w:val="Podtytu"/>
        <w:rPr>
          <w:rFonts w:ascii="Times New Roman" w:hAnsi="Times New Roman"/>
        </w:rPr>
      </w:pPr>
      <w:bookmarkStart w:id="57" w:name="_Toc125456618"/>
      <w:r>
        <w:rPr>
          <w:rFonts w:ascii="Times New Roman" w:hAnsi="Times New Roman"/>
        </w:rPr>
        <w:lastRenderedPageBreak/>
        <w:t>§ 44</w:t>
      </w:r>
      <w:r w:rsidRPr="00AA18E7">
        <w:rPr>
          <w:rFonts w:ascii="Times New Roman" w:hAnsi="Times New Roman"/>
        </w:rPr>
        <w:br/>
        <w:t>Praktyki studenckie</w:t>
      </w:r>
      <w:bookmarkEnd w:id="57"/>
    </w:p>
    <w:p w14:paraId="0B0D3BBB" w14:textId="77777777" w:rsidR="0053251D" w:rsidRPr="00AA18E7" w:rsidRDefault="0053251D" w:rsidP="0053251D">
      <w:pPr>
        <w:autoSpaceDE w:val="0"/>
        <w:jc w:val="center"/>
        <w:rPr>
          <w:rFonts w:ascii="Times New Roman" w:hAnsi="Times New Roman" w:cs="Times New Roman"/>
          <w:bCs/>
        </w:rPr>
      </w:pPr>
    </w:p>
    <w:p w14:paraId="15B91F7F" w14:textId="77777777" w:rsidR="0053251D" w:rsidRPr="003334E9" w:rsidRDefault="0053251D" w:rsidP="0053251D">
      <w:pPr>
        <w:numPr>
          <w:ilvl w:val="0"/>
          <w:numId w:val="190"/>
        </w:numPr>
        <w:autoSpaceDE w:val="0"/>
        <w:rPr>
          <w:rFonts w:ascii="Times New Roman" w:hAnsi="Times New Roman" w:cs="Times New Roman"/>
          <w:bCs/>
        </w:rPr>
      </w:pPr>
      <w:r w:rsidRPr="00AA18E7">
        <w:rPr>
          <w:rFonts w:ascii="Times New Roman" w:hAnsi="Times New Roman" w:cs="Times New Roman"/>
          <w:bCs/>
        </w:rPr>
        <w:t>S</w:t>
      </w:r>
      <w:r w:rsidRPr="003334E9">
        <w:rPr>
          <w:rFonts w:ascii="Times New Roman" w:hAnsi="Times New Roman" w:cs="Times New Roman"/>
          <w:bCs/>
        </w:rPr>
        <w:t>zkoła może przyjmować słuchaczy zakładów kształcenia nauczycieli oraz studentów szkół wyższych kształcących nauczycieli na praktyki p</w:t>
      </w:r>
      <w:r>
        <w:rPr>
          <w:rFonts w:ascii="Times New Roman" w:hAnsi="Times New Roman" w:cs="Times New Roman"/>
          <w:bCs/>
        </w:rPr>
        <w:t>edagogiczne (nauczycielskie) na </w:t>
      </w:r>
      <w:r w:rsidRPr="003334E9">
        <w:rPr>
          <w:rFonts w:ascii="Times New Roman" w:hAnsi="Times New Roman" w:cs="Times New Roman"/>
          <w:bCs/>
        </w:rPr>
        <w:t>podstawie pisemnego porozumienia zawartego pomi</w:t>
      </w:r>
      <w:r>
        <w:rPr>
          <w:rFonts w:ascii="Times New Roman" w:hAnsi="Times New Roman" w:cs="Times New Roman"/>
          <w:bCs/>
        </w:rPr>
        <w:t>ędzy dyrektorem szkoły lub – za </w:t>
      </w:r>
      <w:r w:rsidRPr="003334E9">
        <w:rPr>
          <w:rFonts w:ascii="Times New Roman" w:hAnsi="Times New Roman" w:cs="Times New Roman"/>
          <w:bCs/>
        </w:rPr>
        <w:t>jego zgodą – z poszczególnymi nauczycielami a zakładem kształcenia nauczycieli lub szkołą wyższą.</w:t>
      </w:r>
    </w:p>
    <w:p w14:paraId="79FA0534" w14:textId="77777777" w:rsidR="0053251D" w:rsidRPr="00AA18E7" w:rsidRDefault="0053251D" w:rsidP="0053251D">
      <w:pPr>
        <w:numPr>
          <w:ilvl w:val="0"/>
          <w:numId w:val="190"/>
        </w:numPr>
        <w:autoSpaceDE w:val="0"/>
        <w:rPr>
          <w:rFonts w:ascii="Times New Roman" w:hAnsi="Times New Roman" w:cs="Times New Roman"/>
          <w:bCs/>
        </w:rPr>
      </w:pPr>
      <w:r w:rsidRPr="003334E9">
        <w:rPr>
          <w:rFonts w:ascii="Times New Roman" w:hAnsi="Times New Roman" w:cs="Times New Roman"/>
          <w:bCs/>
        </w:rPr>
        <w:t>Koszty związane z przebiegiem praktyk pokrywa z</w:t>
      </w:r>
      <w:r>
        <w:rPr>
          <w:rFonts w:ascii="Times New Roman" w:hAnsi="Times New Roman" w:cs="Times New Roman"/>
          <w:bCs/>
        </w:rPr>
        <w:t>akład kierujący na praktykę. Za </w:t>
      </w:r>
      <w:r w:rsidRPr="003334E9">
        <w:rPr>
          <w:rFonts w:ascii="Times New Roman" w:hAnsi="Times New Roman" w:cs="Times New Roman"/>
          <w:bCs/>
        </w:rPr>
        <w:t>dokumentację praktyk studenckich odpowiada upoważniony wicedyrektor szkoły.</w:t>
      </w:r>
    </w:p>
    <w:p w14:paraId="07A69355" w14:textId="77777777" w:rsidR="0053251D" w:rsidRPr="00AA18E7" w:rsidRDefault="0053251D" w:rsidP="0053251D">
      <w:pPr>
        <w:pStyle w:val="Podtytu"/>
        <w:jc w:val="both"/>
        <w:rPr>
          <w:rFonts w:ascii="Times New Roman" w:hAnsi="Times New Roman"/>
        </w:rPr>
      </w:pPr>
    </w:p>
    <w:p w14:paraId="1C6EC5AD" w14:textId="77777777" w:rsidR="0053251D" w:rsidRPr="00AA18E7" w:rsidRDefault="0053251D" w:rsidP="0053251D">
      <w:pPr>
        <w:pStyle w:val="Podtytu"/>
        <w:rPr>
          <w:rFonts w:ascii="Times New Roman" w:hAnsi="Times New Roman"/>
        </w:rPr>
      </w:pPr>
      <w:bookmarkStart w:id="58" w:name="_Toc125456619"/>
      <w:r>
        <w:rPr>
          <w:rFonts w:ascii="Times New Roman" w:hAnsi="Times New Roman"/>
        </w:rPr>
        <w:t>§ 45</w:t>
      </w:r>
      <w:r w:rsidRPr="00AA18E7">
        <w:rPr>
          <w:rFonts w:ascii="Times New Roman" w:hAnsi="Times New Roman"/>
        </w:rPr>
        <w:br/>
        <w:t>Zespoły pracujące w szkole i zasady ich pracy</w:t>
      </w:r>
      <w:bookmarkEnd w:id="58"/>
    </w:p>
    <w:p w14:paraId="60A22E40" w14:textId="77777777" w:rsidR="0053251D" w:rsidRPr="00AA18E7" w:rsidRDefault="0053251D" w:rsidP="0053251D">
      <w:pPr>
        <w:autoSpaceDE w:val="0"/>
        <w:ind w:left="360"/>
        <w:rPr>
          <w:rFonts w:ascii="Times New Roman" w:hAnsi="Times New Roman" w:cs="Times New Roman"/>
          <w:bCs/>
        </w:rPr>
      </w:pPr>
    </w:p>
    <w:p w14:paraId="48D53420" w14:textId="77777777" w:rsidR="0053251D" w:rsidRPr="003334E9" w:rsidRDefault="0053251D" w:rsidP="0053251D">
      <w:pPr>
        <w:numPr>
          <w:ilvl w:val="0"/>
          <w:numId w:val="191"/>
        </w:numPr>
        <w:autoSpaceDE w:val="0"/>
        <w:rPr>
          <w:rFonts w:ascii="Times New Roman" w:hAnsi="Times New Roman" w:cs="Times New Roman"/>
          <w:bCs/>
        </w:rPr>
      </w:pPr>
      <w:r w:rsidRPr="003334E9">
        <w:rPr>
          <w:rFonts w:ascii="Times New Roman" w:hAnsi="Times New Roman" w:cs="Times New Roman"/>
          <w:bCs/>
        </w:rPr>
        <w:t>W szkole działają następujące zespoły nauczycielskie: oddziałowe, przedmiotowe, problemowo – zadaniowe oraz komisja wychowawczo-profilaktyczna.</w:t>
      </w:r>
    </w:p>
    <w:p w14:paraId="363D9887" w14:textId="77777777" w:rsidR="0053251D" w:rsidRPr="003334E9" w:rsidRDefault="0053251D" w:rsidP="0053251D">
      <w:pPr>
        <w:numPr>
          <w:ilvl w:val="0"/>
          <w:numId w:val="191"/>
        </w:numPr>
        <w:autoSpaceDE w:val="0"/>
        <w:rPr>
          <w:rFonts w:ascii="Times New Roman" w:hAnsi="Times New Roman" w:cs="Times New Roman"/>
          <w:bCs/>
        </w:rPr>
      </w:pPr>
      <w:r w:rsidRPr="003334E9">
        <w:rPr>
          <w:rFonts w:ascii="Times New Roman" w:hAnsi="Times New Roman" w:cs="Times New Roman"/>
          <w:bCs/>
        </w:rPr>
        <w:t xml:space="preserve">Wszystkie zebrania zespołów są protokołowane. </w:t>
      </w:r>
    </w:p>
    <w:p w14:paraId="741131E8" w14:textId="77777777" w:rsidR="0053251D" w:rsidRPr="00AA18E7" w:rsidRDefault="0053251D" w:rsidP="0053251D">
      <w:pPr>
        <w:numPr>
          <w:ilvl w:val="0"/>
          <w:numId w:val="191"/>
        </w:numPr>
        <w:autoSpaceDE w:val="0"/>
        <w:rPr>
          <w:rFonts w:ascii="Times New Roman" w:hAnsi="Times New Roman" w:cs="Times New Roman"/>
          <w:bCs/>
        </w:rPr>
      </w:pPr>
      <w:r w:rsidRPr="003334E9">
        <w:rPr>
          <w:rFonts w:ascii="Times New Roman" w:hAnsi="Times New Roman" w:cs="Times New Roman"/>
          <w:bCs/>
        </w:rPr>
        <w:t>Plany działania wszystkich zespołów powinny być opracowane w terminie ustalonym zarządzeniem dyrektora szkoły, a dokumenty przekazane dyrektorowi szkoły</w:t>
      </w:r>
      <w:r w:rsidRPr="00AA18E7">
        <w:rPr>
          <w:rFonts w:ascii="Times New Roman" w:hAnsi="Times New Roman" w:cs="Times New Roman"/>
        </w:rPr>
        <w:t>.</w:t>
      </w:r>
    </w:p>
    <w:p w14:paraId="52B47A54" w14:textId="77777777" w:rsidR="0053251D" w:rsidRPr="00AA18E7" w:rsidRDefault="0053251D" w:rsidP="0053251D">
      <w:pPr>
        <w:pStyle w:val="Podtytu"/>
        <w:rPr>
          <w:rFonts w:ascii="Times New Roman" w:hAnsi="Times New Roman"/>
        </w:rPr>
      </w:pPr>
    </w:p>
    <w:p w14:paraId="70C5DBD4" w14:textId="77777777" w:rsidR="0053251D" w:rsidRPr="00AA18E7" w:rsidRDefault="0053251D" w:rsidP="0053251D">
      <w:pPr>
        <w:pStyle w:val="Podtytu"/>
        <w:rPr>
          <w:rFonts w:ascii="Times New Roman" w:hAnsi="Times New Roman"/>
        </w:rPr>
      </w:pPr>
      <w:bookmarkStart w:id="59" w:name="_Toc125456620"/>
      <w:r>
        <w:rPr>
          <w:rFonts w:ascii="Times New Roman" w:hAnsi="Times New Roman"/>
        </w:rPr>
        <w:t>§ 46</w:t>
      </w:r>
      <w:r w:rsidRPr="00AA18E7">
        <w:rPr>
          <w:rFonts w:ascii="Times New Roman" w:hAnsi="Times New Roman"/>
        </w:rPr>
        <w:br/>
        <w:t>Zespoły oddziałowe</w:t>
      </w:r>
      <w:bookmarkEnd w:id="59"/>
    </w:p>
    <w:p w14:paraId="718F42C2" w14:textId="77777777" w:rsidR="0053251D" w:rsidRPr="00AA18E7" w:rsidRDefault="0053251D" w:rsidP="0053251D">
      <w:pPr>
        <w:autoSpaceDE w:val="0"/>
        <w:rPr>
          <w:rFonts w:ascii="Times New Roman" w:hAnsi="Times New Roman" w:cs="Times New Roman"/>
          <w:bCs/>
        </w:rPr>
      </w:pPr>
    </w:p>
    <w:p w14:paraId="2000F84D" w14:textId="77777777" w:rsidR="0053251D" w:rsidRPr="00AA18E7" w:rsidRDefault="0053251D" w:rsidP="0053251D">
      <w:pPr>
        <w:numPr>
          <w:ilvl w:val="3"/>
          <w:numId w:val="49"/>
        </w:numPr>
        <w:autoSpaceDE w:val="0"/>
        <w:rPr>
          <w:rFonts w:ascii="Times New Roman" w:hAnsi="Times New Roman" w:cs="Times New Roman"/>
        </w:rPr>
      </w:pPr>
      <w:r w:rsidRPr="00AA18E7">
        <w:rPr>
          <w:rFonts w:ascii="Times New Roman" w:hAnsi="Times New Roman" w:cs="Times New Roman"/>
        </w:rPr>
        <w:t xml:space="preserve">Liczba zespołów oddziałowych jest równa ilości oddziałów w danym roku szkolnym. Zespół tworzą nauczyciele prowadzący zajęcia w danym oddziale. </w:t>
      </w:r>
    </w:p>
    <w:p w14:paraId="60426422" w14:textId="77777777" w:rsidR="0053251D" w:rsidRPr="00AA18E7" w:rsidRDefault="0053251D" w:rsidP="0053251D">
      <w:pPr>
        <w:numPr>
          <w:ilvl w:val="3"/>
          <w:numId w:val="49"/>
        </w:numPr>
        <w:autoSpaceDE w:val="0"/>
        <w:rPr>
          <w:rFonts w:ascii="Times New Roman" w:hAnsi="Times New Roman" w:cs="Times New Roman"/>
        </w:rPr>
      </w:pPr>
      <w:r w:rsidRPr="00AA18E7">
        <w:rPr>
          <w:rFonts w:ascii="Times New Roman" w:hAnsi="Times New Roman" w:cs="Times New Roman"/>
        </w:rPr>
        <w:t xml:space="preserve">Zadania zespołu to: </w:t>
      </w:r>
    </w:p>
    <w:p w14:paraId="6E085519" w14:textId="77777777" w:rsidR="0053251D" w:rsidRPr="00AA18E7" w:rsidRDefault="0053251D" w:rsidP="0053251D">
      <w:pPr>
        <w:numPr>
          <w:ilvl w:val="1"/>
          <w:numId w:val="192"/>
        </w:numPr>
        <w:autoSpaceDE w:val="0"/>
        <w:rPr>
          <w:rFonts w:ascii="Times New Roman" w:hAnsi="Times New Roman" w:cs="Times New Roman"/>
        </w:rPr>
      </w:pPr>
      <w:r w:rsidRPr="00AA18E7">
        <w:rPr>
          <w:rFonts w:ascii="Times New Roman" w:hAnsi="Times New Roman" w:cs="Times New Roman"/>
        </w:rPr>
        <w:t xml:space="preserve">ustalenie sposobów realizacji programów nauczania dla danego oddziału oraz ewentualnego ich modyfikowania w razie potrzeby; </w:t>
      </w:r>
    </w:p>
    <w:p w14:paraId="50B59DBC" w14:textId="77777777" w:rsidR="0053251D" w:rsidRPr="00AA18E7" w:rsidRDefault="0053251D" w:rsidP="0053251D">
      <w:pPr>
        <w:numPr>
          <w:ilvl w:val="1"/>
          <w:numId w:val="192"/>
        </w:numPr>
        <w:autoSpaceDE w:val="0"/>
        <w:rPr>
          <w:rFonts w:ascii="Times New Roman" w:hAnsi="Times New Roman" w:cs="Times New Roman"/>
        </w:rPr>
      </w:pPr>
      <w:r w:rsidRPr="00AA18E7">
        <w:rPr>
          <w:rFonts w:ascii="Times New Roman" w:hAnsi="Times New Roman" w:cs="Times New Roman"/>
        </w:rPr>
        <w:t xml:space="preserve">korelowanie </w:t>
      </w:r>
      <w:r>
        <w:rPr>
          <w:rFonts w:ascii="Times New Roman" w:hAnsi="Times New Roman" w:cs="Times New Roman"/>
        </w:rPr>
        <w:t xml:space="preserve">treści programowych przedmiotów w </w:t>
      </w:r>
      <w:r w:rsidRPr="00AA18E7">
        <w:rPr>
          <w:rFonts w:ascii="Times New Roman" w:hAnsi="Times New Roman" w:cs="Times New Roman"/>
        </w:rPr>
        <w:t xml:space="preserve">trakcie ich realizacji </w:t>
      </w:r>
      <w:r w:rsidRPr="00AA18E7">
        <w:rPr>
          <w:rFonts w:ascii="Times New Roman" w:hAnsi="Times New Roman" w:cs="Times New Roman"/>
        </w:rPr>
        <w:br/>
        <w:t>i porozumiewanie się co do wymagań oraz organizowanie mierzenia osiągnięć uczniów;</w:t>
      </w:r>
    </w:p>
    <w:p w14:paraId="627126A9" w14:textId="77777777" w:rsidR="0053251D" w:rsidRPr="00AA18E7" w:rsidRDefault="0053251D" w:rsidP="0053251D">
      <w:pPr>
        <w:numPr>
          <w:ilvl w:val="1"/>
          <w:numId w:val="192"/>
        </w:numPr>
        <w:autoSpaceDE w:val="0"/>
        <w:rPr>
          <w:rFonts w:ascii="Times New Roman" w:hAnsi="Times New Roman" w:cs="Times New Roman"/>
        </w:rPr>
      </w:pPr>
      <w:r w:rsidRPr="00AA18E7">
        <w:rPr>
          <w:rFonts w:ascii="Times New Roman" w:hAnsi="Times New Roman" w:cs="Times New Roman"/>
        </w:rPr>
        <w:t>uzgodnienie harmonogramu prac kontrolnych z poszczególnych przedmiotów w danym półroczu  (nie więcej niż dwie prace w tygodniu);</w:t>
      </w:r>
    </w:p>
    <w:p w14:paraId="29E51AC8" w14:textId="77777777" w:rsidR="0053251D" w:rsidRPr="003334E9" w:rsidRDefault="0053251D" w:rsidP="0053251D">
      <w:pPr>
        <w:numPr>
          <w:ilvl w:val="1"/>
          <w:numId w:val="192"/>
        </w:numPr>
        <w:autoSpaceDE w:val="0"/>
        <w:rPr>
          <w:rFonts w:ascii="Times New Roman" w:hAnsi="Times New Roman" w:cs="Times New Roman"/>
        </w:rPr>
      </w:pPr>
      <w:r w:rsidRPr="00AA18E7">
        <w:rPr>
          <w:rFonts w:ascii="Times New Roman" w:hAnsi="Times New Roman" w:cs="Times New Roman"/>
        </w:rPr>
        <w:lastRenderedPageBreak/>
        <w:t xml:space="preserve">wnioskowanie do dyrektora  szkoły i rady pedagogicznej w sprawach pedagogicznych, opiekuńczych i profilaktycznych. </w:t>
      </w:r>
    </w:p>
    <w:p w14:paraId="55412806" w14:textId="77777777" w:rsidR="0053251D" w:rsidRPr="00AA18E7" w:rsidRDefault="0053251D" w:rsidP="0053251D">
      <w:pPr>
        <w:numPr>
          <w:ilvl w:val="3"/>
          <w:numId w:val="49"/>
        </w:numPr>
        <w:autoSpaceDE w:val="0"/>
        <w:rPr>
          <w:rFonts w:ascii="Times New Roman" w:hAnsi="Times New Roman" w:cs="Times New Roman"/>
        </w:rPr>
      </w:pPr>
      <w:r w:rsidRPr="00AA18E7">
        <w:rPr>
          <w:rFonts w:ascii="Times New Roman" w:hAnsi="Times New Roman" w:cs="Times New Roman"/>
          <w:color w:val="000000"/>
        </w:rPr>
        <w:t>W ciągu roku szkolnego powinny się odbyć</w:t>
      </w:r>
      <w:r w:rsidRPr="00AA18E7">
        <w:rPr>
          <w:rFonts w:ascii="Times New Roman" w:hAnsi="Times New Roman" w:cs="Times New Roman"/>
          <w:color w:val="FF0000"/>
        </w:rPr>
        <w:t xml:space="preserve"> </w:t>
      </w:r>
      <w:r w:rsidRPr="00AA18E7">
        <w:rPr>
          <w:rFonts w:ascii="Times New Roman" w:hAnsi="Times New Roman" w:cs="Times New Roman"/>
          <w:color w:val="000000"/>
        </w:rPr>
        <w:t>przynajmniej 3 spotkania zespołu, w tym jedno we wrześniu.</w:t>
      </w:r>
    </w:p>
    <w:p w14:paraId="3FA93EF4" w14:textId="77777777" w:rsidR="0053251D" w:rsidRPr="00AA18E7" w:rsidRDefault="0053251D" w:rsidP="0053251D">
      <w:pPr>
        <w:numPr>
          <w:ilvl w:val="3"/>
          <w:numId w:val="49"/>
        </w:numPr>
        <w:autoSpaceDE w:val="0"/>
        <w:rPr>
          <w:rFonts w:ascii="Times New Roman" w:hAnsi="Times New Roman" w:cs="Times New Roman"/>
          <w:color w:val="000000"/>
        </w:rPr>
      </w:pPr>
      <w:r w:rsidRPr="00AA18E7">
        <w:rPr>
          <w:rFonts w:ascii="Times New Roman" w:hAnsi="Times New Roman" w:cs="Times New Roman"/>
        </w:rPr>
        <w:t>Pracą zespołu kieruje wychowawca klasy.</w:t>
      </w:r>
    </w:p>
    <w:p w14:paraId="5AE0E923" w14:textId="77777777" w:rsidR="0053251D" w:rsidRDefault="0053251D" w:rsidP="0053251D">
      <w:pPr>
        <w:autoSpaceDE w:val="0"/>
        <w:rPr>
          <w:rFonts w:ascii="Times New Roman" w:hAnsi="Times New Roman" w:cs="Times New Roman"/>
          <w:color w:val="000000"/>
        </w:rPr>
      </w:pPr>
    </w:p>
    <w:p w14:paraId="015CBD09" w14:textId="77777777" w:rsidR="001B304A" w:rsidRPr="00AA18E7" w:rsidRDefault="001B304A" w:rsidP="0053251D">
      <w:pPr>
        <w:autoSpaceDE w:val="0"/>
        <w:rPr>
          <w:rFonts w:ascii="Times New Roman" w:hAnsi="Times New Roman" w:cs="Times New Roman"/>
          <w:color w:val="000000"/>
        </w:rPr>
      </w:pPr>
    </w:p>
    <w:p w14:paraId="5DCCA329" w14:textId="77777777" w:rsidR="0053251D" w:rsidRPr="00AA18E7" w:rsidRDefault="0053251D" w:rsidP="0053251D">
      <w:pPr>
        <w:pStyle w:val="Podtytu"/>
        <w:rPr>
          <w:rFonts w:ascii="Times New Roman" w:hAnsi="Times New Roman"/>
        </w:rPr>
      </w:pPr>
      <w:bookmarkStart w:id="60" w:name="_Toc125456621"/>
      <w:r>
        <w:rPr>
          <w:rFonts w:ascii="Times New Roman" w:hAnsi="Times New Roman"/>
        </w:rPr>
        <w:t>§ 47</w:t>
      </w:r>
      <w:r w:rsidRPr="00AA18E7">
        <w:rPr>
          <w:rFonts w:ascii="Times New Roman" w:hAnsi="Times New Roman"/>
        </w:rPr>
        <w:br/>
        <w:t>Komisja wychowawczo-profilaktyczna</w:t>
      </w:r>
      <w:bookmarkEnd w:id="60"/>
    </w:p>
    <w:p w14:paraId="0E9C5223" w14:textId="77777777" w:rsidR="0053251D" w:rsidRPr="00AA18E7" w:rsidRDefault="0053251D" w:rsidP="0053251D">
      <w:pPr>
        <w:pStyle w:val="Standard"/>
        <w:autoSpaceDE w:val="0"/>
        <w:spacing w:line="360" w:lineRule="auto"/>
        <w:rPr>
          <w:rFonts w:cs="Times New Roman"/>
          <w:bCs/>
        </w:rPr>
      </w:pPr>
    </w:p>
    <w:p w14:paraId="1E07B96C" w14:textId="77777777" w:rsidR="0053251D" w:rsidRPr="00AA18E7" w:rsidRDefault="0053251D" w:rsidP="0053251D">
      <w:pPr>
        <w:numPr>
          <w:ilvl w:val="3"/>
          <w:numId w:val="50"/>
        </w:numPr>
        <w:autoSpaceDE w:val="0"/>
        <w:rPr>
          <w:rFonts w:ascii="Times New Roman" w:hAnsi="Times New Roman" w:cs="Times New Roman"/>
        </w:rPr>
      </w:pPr>
      <w:r w:rsidRPr="00AA18E7">
        <w:rPr>
          <w:rFonts w:ascii="Times New Roman" w:hAnsi="Times New Roman" w:cs="Times New Roman"/>
        </w:rPr>
        <w:t>W szkole działa szkolna komisja wychowawczo-profilaktyczna.</w:t>
      </w:r>
    </w:p>
    <w:p w14:paraId="29611A42" w14:textId="77777777" w:rsidR="0053251D" w:rsidRPr="00AA18E7" w:rsidRDefault="0053251D" w:rsidP="0053251D">
      <w:pPr>
        <w:numPr>
          <w:ilvl w:val="3"/>
          <w:numId w:val="50"/>
        </w:numPr>
        <w:autoSpaceDE w:val="0"/>
        <w:rPr>
          <w:rFonts w:ascii="Times New Roman" w:hAnsi="Times New Roman" w:cs="Times New Roman"/>
        </w:rPr>
      </w:pPr>
      <w:r w:rsidRPr="00AA18E7">
        <w:rPr>
          <w:rFonts w:ascii="Times New Roman" w:hAnsi="Times New Roman" w:cs="Times New Roman"/>
        </w:rPr>
        <w:t>W skład komisji wychowawczo-profilaktycznej wchodzą wszyscy wychowawcy oddziałów oraz  pedagodzy szkolni.</w:t>
      </w:r>
    </w:p>
    <w:p w14:paraId="0D392E65" w14:textId="77777777" w:rsidR="0053251D" w:rsidRPr="00AA18E7" w:rsidRDefault="0053251D" w:rsidP="0053251D">
      <w:pPr>
        <w:numPr>
          <w:ilvl w:val="3"/>
          <w:numId w:val="50"/>
        </w:numPr>
        <w:autoSpaceDE w:val="0"/>
        <w:rPr>
          <w:rFonts w:ascii="Times New Roman" w:hAnsi="Times New Roman" w:cs="Times New Roman"/>
        </w:rPr>
      </w:pPr>
      <w:r w:rsidRPr="00AA18E7">
        <w:rPr>
          <w:rFonts w:ascii="Times New Roman" w:hAnsi="Times New Roman" w:cs="Times New Roman"/>
        </w:rPr>
        <w:t>Podstawowe cele działalności komisji wychowawczo-profilaktycznej:</w:t>
      </w:r>
    </w:p>
    <w:p w14:paraId="65B5990E" w14:textId="77777777" w:rsidR="0053251D" w:rsidRPr="00AA18E7" w:rsidRDefault="0053251D" w:rsidP="0053251D">
      <w:pPr>
        <w:numPr>
          <w:ilvl w:val="1"/>
          <w:numId w:val="193"/>
        </w:numPr>
        <w:autoSpaceDE w:val="0"/>
        <w:rPr>
          <w:rFonts w:ascii="Times New Roman" w:hAnsi="Times New Roman" w:cs="Times New Roman"/>
        </w:rPr>
      </w:pPr>
      <w:r w:rsidRPr="00AA18E7">
        <w:rPr>
          <w:rFonts w:ascii="Times New Roman" w:hAnsi="Times New Roman" w:cs="Times New Roman"/>
        </w:rPr>
        <w:t>niwelowanie trudności wychowawczych i sytuacji problemowych istniejących w szkole;</w:t>
      </w:r>
    </w:p>
    <w:p w14:paraId="02BD890E" w14:textId="77777777" w:rsidR="0053251D" w:rsidRPr="00AA18E7" w:rsidRDefault="0053251D" w:rsidP="0053251D">
      <w:pPr>
        <w:numPr>
          <w:ilvl w:val="1"/>
          <w:numId w:val="193"/>
        </w:numPr>
        <w:autoSpaceDE w:val="0"/>
        <w:rPr>
          <w:rFonts w:ascii="Times New Roman" w:hAnsi="Times New Roman" w:cs="Times New Roman"/>
        </w:rPr>
      </w:pPr>
      <w:r w:rsidRPr="00AA18E7">
        <w:rPr>
          <w:rFonts w:ascii="Times New Roman" w:hAnsi="Times New Roman" w:cs="Times New Roman"/>
        </w:rPr>
        <w:t>planowanie i koordynowanie działań pr</w:t>
      </w:r>
      <w:r>
        <w:rPr>
          <w:rFonts w:ascii="Times New Roman" w:hAnsi="Times New Roman" w:cs="Times New Roman"/>
        </w:rPr>
        <w:t>ofilaktycznych nakierowanych na </w:t>
      </w:r>
      <w:r w:rsidRPr="00AA18E7">
        <w:rPr>
          <w:rFonts w:ascii="Times New Roman" w:hAnsi="Times New Roman" w:cs="Times New Roman"/>
        </w:rPr>
        <w:t>najczęściej występujące w szkole sytuacje problemowe;</w:t>
      </w:r>
    </w:p>
    <w:p w14:paraId="3C3F7ED5" w14:textId="77777777" w:rsidR="0053251D" w:rsidRPr="00AA18E7" w:rsidRDefault="0053251D" w:rsidP="0053251D">
      <w:pPr>
        <w:numPr>
          <w:ilvl w:val="1"/>
          <w:numId w:val="193"/>
        </w:numPr>
        <w:autoSpaceDE w:val="0"/>
        <w:rPr>
          <w:rFonts w:ascii="Times New Roman" w:hAnsi="Times New Roman" w:cs="Times New Roman"/>
        </w:rPr>
      </w:pPr>
      <w:r w:rsidRPr="00AA18E7">
        <w:rPr>
          <w:rFonts w:ascii="Times New Roman" w:hAnsi="Times New Roman" w:cs="Times New Roman"/>
        </w:rPr>
        <w:t>praca nad przygotowaniem dokumentów regulujących sytuację wychowawczą w szkole oraz ich ewaluacji.</w:t>
      </w:r>
    </w:p>
    <w:p w14:paraId="6AF17351" w14:textId="77777777" w:rsidR="0053251D" w:rsidRPr="00AA18E7" w:rsidRDefault="0053251D" w:rsidP="0053251D">
      <w:pPr>
        <w:numPr>
          <w:ilvl w:val="3"/>
          <w:numId w:val="50"/>
        </w:numPr>
        <w:autoSpaceDE w:val="0"/>
        <w:rPr>
          <w:rFonts w:ascii="Times New Roman" w:hAnsi="Times New Roman" w:cs="Times New Roman"/>
        </w:rPr>
      </w:pPr>
      <w:r w:rsidRPr="00AA18E7">
        <w:rPr>
          <w:rFonts w:ascii="Times New Roman" w:hAnsi="Times New Roman" w:cs="Times New Roman"/>
        </w:rPr>
        <w:t>Zadania komisji to:</w:t>
      </w:r>
    </w:p>
    <w:p w14:paraId="4BE1D546" w14:textId="77777777" w:rsidR="0053251D" w:rsidRPr="00AA18E7" w:rsidRDefault="0053251D" w:rsidP="0053251D">
      <w:pPr>
        <w:numPr>
          <w:ilvl w:val="1"/>
          <w:numId w:val="194"/>
        </w:numPr>
        <w:autoSpaceDE w:val="0"/>
        <w:rPr>
          <w:rFonts w:ascii="Times New Roman" w:hAnsi="Times New Roman" w:cs="Times New Roman"/>
        </w:rPr>
      </w:pPr>
      <w:r w:rsidRPr="00AA18E7">
        <w:rPr>
          <w:rFonts w:ascii="Times New Roman" w:hAnsi="Times New Roman" w:cs="Times New Roman"/>
        </w:rPr>
        <w:t>analizowanie i ocena realizacji programów wychowawczych, które powinny być zgodne z oczekiwaniami i potrzebami zaró</w:t>
      </w:r>
      <w:r>
        <w:rPr>
          <w:rFonts w:ascii="Times New Roman" w:hAnsi="Times New Roman" w:cs="Times New Roman"/>
        </w:rPr>
        <w:t>wno nauczycieli, uczniów, jak i </w:t>
      </w:r>
      <w:r w:rsidRPr="00AA18E7">
        <w:rPr>
          <w:rFonts w:ascii="Times New Roman" w:hAnsi="Times New Roman" w:cs="Times New Roman"/>
        </w:rPr>
        <w:t>rodziców oraz uwzględniać założenia programu wychowawczo-profilaktycznego szkoły;</w:t>
      </w:r>
    </w:p>
    <w:p w14:paraId="31BFB92B" w14:textId="77777777" w:rsidR="0053251D" w:rsidRPr="00AA18E7" w:rsidRDefault="0053251D" w:rsidP="0053251D">
      <w:pPr>
        <w:numPr>
          <w:ilvl w:val="1"/>
          <w:numId w:val="194"/>
        </w:numPr>
        <w:autoSpaceDE w:val="0"/>
        <w:rPr>
          <w:rFonts w:ascii="Times New Roman" w:hAnsi="Times New Roman" w:cs="Times New Roman"/>
        </w:rPr>
      </w:pPr>
      <w:r w:rsidRPr="00AA18E7">
        <w:rPr>
          <w:rFonts w:ascii="Times New Roman" w:hAnsi="Times New Roman" w:cs="Times New Roman"/>
        </w:rPr>
        <w:t>ocenianie efektów pracy wychowawczej;</w:t>
      </w:r>
    </w:p>
    <w:p w14:paraId="232F7F30" w14:textId="77777777" w:rsidR="0053251D" w:rsidRPr="00AA18E7" w:rsidRDefault="0053251D" w:rsidP="0053251D">
      <w:pPr>
        <w:numPr>
          <w:ilvl w:val="3"/>
          <w:numId w:val="50"/>
        </w:numPr>
        <w:autoSpaceDE w:val="0"/>
        <w:rPr>
          <w:rFonts w:ascii="Times New Roman" w:hAnsi="Times New Roman" w:cs="Times New Roman"/>
          <w:bCs/>
        </w:rPr>
      </w:pPr>
      <w:r w:rsidRPr="00AA18E7">
        <w:rPr>
          <w:rFonts w:ascii="Times New Roman" w:hAnsi="Times New Roman" w:cs="Times New Roman"/>
          <w:bCs/>
          <w:color w:val="000000"/>
        </w:rPr>
        <w:t>Komisja spotyka się jeden raz w półroczu lub częściej (w razie zaistniałych problemów wychowawczych) z inicjatywy pedagoga lub dyrektora szkoły.</w:t>
      </w:r>
    </w:p>
    <w:p w14:paraId="702F22BC" w14:textId="77777777" w:rsidR="0053251D" w:rsidRDefault="0053251D" w:rsidP="0053251D">
      <w:pPr>
        <w:pStyle w:val="Podtytu"/>
        <w:rPr>
          <w:rFonts w:ascii="Times New Roman" w:hAnsi="Times New Roman"/>
        </w:rPr>
      </w:pPr>
    </w:p>
    <w:p w14:paraId="5B547F61" w14:textId="77777777" w:rsidR="0053251D" w:rsidRPr="00AA18E7" w:rsidRDefault="0053251D" w:rsidP="0053251D">
      <w:pPr>
        <w:pStyle w:val="Podtytu"/>
        <w:rPr>
          <w:rFonts w:ascii="Times New Roman" w:hAnsi="Times New Roman"/>
        </w:rPr>
      </w:pPr>
      <w:bookmarkStart w:id="61" w:name="_Toc125456622"/>
      <w:r>
        <w:rPr>
          <w:rFonts w:ascii="Times New Roman" w:hAnsi="Times New Roman"/>
        </w:rPr>
        <w:t>§ 48</w:t>
      </w:r>
      <w:r w:rsidRPr="00AA18E7">
        <w:rPr>
          <w:rFonts w:ascii="Times New Roman" w:hAnsi="Times New Roman"/>
        </w:rPr>
        <w:br/>
        <w:t>Zespoły przedmiotowe</w:t>
      </w:r>
      <w:bookmarkEnd w:id="61"/>
    </w:p>
    <w:p w14:paraId="53A79A75" w14:textId="77777777" w:rsidR="0053251D" w:rsidRPr="00AA18E7" w:rsidRDefault="0053251D" w:rsidP="0053251D">
      <w:pPr>
        <w:autoSpaceDE w:val="0"/>
        <w:jc w:val="center"/>
        <w:rPr>
          <w:rFonts w:ascii="Times New Roman" w:hAnsi="Times New Roman" w:cs="Times New Roman"/>
          <w:bCs/>
        </w:rPr>
      </w:pPr>
    </w:p>
    <w:p w14:paraId="5FDD5BC2" w14:textId="77777777" w:rsidR="0053251D" w:rsidRPr="00AA18E7" w:rsidRDefault="0053251D" w:rsidP="0053251D">
      <w:pPr>
        <w:numPr>
          <w:ilvl w:val="3"/>
          <w:numId w:val="51"/>
        </w:numPr>
        <w:autoSpaceDE w:val="0"/>
        <w:rPr>
          <w:rFonts w:ascii="Times New Roman" w:hAnsi="Times New Roman" w:cs="Times New Roman"/>
        </w:rPr>
      </w:pPr>
      <w:r w:rsidRPr="00AA18E7">
        <w:rPr>
          <w:rFonts w:ascii="Times New Roman" w:hAnsi="Times New Roman" w:cs="Times New Roman"/>
        </w:rPr>
        <w:t xml:space="preserve">W szkole działają następujące zespoły przedmiotowe: </w:t>
      </w:r>
    </w:p>
    <w:p w14:paraId="4A1618D6" w14:textId="77777777" w:rsidR="0053251D" w:rsidRPr="00AA18E7" w:rsidRDefault="0053251D" w:rsidP="0053251D">
      <w:pPr>
        <w:numPr>
          <w:ilvl w:val="1"/>
          <w:numId w:val="195"/>
        </w:numPr>
        <w:autoSpaceDE w:val="0"/>
        <w:rPr>
          <w:rFonts w:ascii="Times New Roman" w:hAnsi="Times New Roman" w:cs="Times New Roman"/>
        </w:rPr>
      </w:pPr>
      <w:r w:rsidRPr="00AA18E7">
        <w:rPr>
          <w:rFonts w:ascii="Times New Roman" w:hAnsi="Times New Roman" w:cs="Times New Roman"/>
        </w:rPr>
        <w:lastRenderedPageBreak/>
        <w:t>zespół edukacji wczesnoszkolnej;</w:t>
      </w:r>
    </w:p>
    <w:p w14:paraId="4CC3B125" w14:textId="77777777" w:rsidR="0053251D" w:rsidRPr="00AA18E7" w:rsidRDefault="0053251D" w:rsidP="0053251D">
      <w:pPr>
        <w:numPr>
          <w:ilvl w:val="1"/>
          <w:numId w:val="195"/>
        </w:numPr>
        <w:autoSpaceDE w:val="0"/>
        <w:rPr>
          <w:rFonts w:ascii="Times New Roman" w:hAnsi="Times New Roman" w:cs="Times New Roman"/>
        </w:rPr>
      </w:pPr>
      <w:r w:rsidRPr="00AA18E7">
        <w:rPr>
          <w:rFonts w:ascii="Times New Roman" w:hAnsi="Times New Roman" w:cs="Times New Roman"/>
        </w:rPr>
        <w:t>zespół humanistyczny;</w:t>
      </w:r>
    </w:p>
    <w:p w14:paraId="0A6FA565" w14:textId="77777777" w:rsidR="0053251D" w:rsidRPr="00AA18E7" w:rsidRDefault="0053251D" w:rsidP="0053251D">
      <w:pPr>
        <w:numPr>
          <w:ilvl w:val="1"/>
          <w:numId w:val="195"/>
        </w:numPr>
        <w:autoSpaceDE w:val="0"/>
        <w:rPr>
          <w:rFonts w:ascii="Times New Roman" w:hAnsi="Times New Roman" w:cs="Times New Roman"/>
        </w:rPr>
      </w:pPr>
      <w:r w:rsidRPr="00AA18E7">
        <w:rPr>
          <w:rFonts w:ascii="Times New Roman" w:hAnsi="Times New Roman" w:cs="Times New Roman"/>
        </w:rPr>
        <w:t>zespół matematyczno-przyrodniczy;</w:t>
      </w:r>
    </w:p>
    <w:p w14:paraId="7828DC12" w14:textId="77777777" w:rsidR="0053251D" w:rsidRPr="00AA18E7" w:rsidRDefault="0053251D" w:rsidP="0053251D">
      <w:pPr>
        <w:numPr>
          <w:ilvl w:val="1"/>
          <w:numId w:val="195"/>
        </w:numPr>
        <w:autoSpaceDE w:val="0"/>
        <w:rPr>
          <w:rFonts w:ascii="Times New Roman" w:hAnsi="Times New Roman" w:cs="Times New Roman"/>
        </w:rPr>
      </w:pPr>
      <w:r w:rsidRPr="00AA18E7">
        <w:rPr>
          <w:rFonts w:ascii="Times New Roman" w:hAnsi="Times New Roman" w:cs="Times New Roman"/>
        </w:rPr>
        <w:t>zespół języków obcych;</w:t>
      </w:r>
    </w:p>
    <w:p w14:paraId="528F8A36" w14:textId="77777777" w:rsidR="0053251D" w:rsidRPr="00AA18E7" w:rsidRDefault="0053251D" w:rsidP="0053251D">
      <w:pPr>
        <w:numPr>
          <w:ilvl w:val="1"/>
          <w:numId w:val="195"/>
        </w:numPr>
        <w:autoSpaceDE w:val="0"/>
        <w:rPr>
          <w:rFonts w:ascii="Times New Roman" w:hAnsi="Times New Roman" w:cs="Times New Roman"/>
        </w:rPr>
      </w:pPr>
      <w:r w:rsidRPr="00AA18E7">
        <w:rPr>
          <w:rFonts w:ascii="Times New Roman" w:hAnsi="Times New Roman" w:cs="Times New Roman"/>
        </w:rPr>
        <w:t>zespół wychowania fizycznego.</w:t>
      </w:r>
    </w:p>
    <w:p w14:paraId="67B61434" w14:textId="77777777" w:rsidR="0053251D" w:rsidRPr="00AA18E7" w:rsidRDefault="0053251D" w:rsidP="0053251D">
      <w:pPr>
        <w:numPr>
          <w:ilvl w:val="3"/>
          <w:numId w:val="51"/>
        </w:numPr>
        <w:autoSpaceDE w:val="0"/>
        <w:rPr>
          <w:rFonts w:ascii="Times New Roman" w:hAnsi="Times New Roman" w:cs="Times New Roman"/>
        </w:rPr>
      </w:pPr>
      <w:r w:rsidRPr="00AA18E7">
        <w:rPr>
          <w:rFonts w:ascii="Times New Roman" w:hAnsi="Times New Roman" w:cs="Times New Roman"/>
        </w:rPr>
        <w:t>Zespół przedmiotowy tworzą nauczyciele danych przedmiotów, którzy w porozumieniu z dyrektorem wybierają lidera/przewodniczącego na bieżący rok szkolny.</w:t>
      </w:r>
    </w:p>
    <w:p w14:paraId="4F31FFE2" w14:textId="77777777" w:rsidR="0053251D" w:rsidRPr="00AA18E7" w:rsidRDefault="0053251D" w:rsidP="0053251D">
      <w:pPr>
        <w:numPr>
          <w:ilvl w:val="3"/>
          <w:numId w:val="51"/>
        </w:numPr>
        <w:autoSpaceDE w:val="0"/>
        <w:rPr>
          <w:rFonts w:ascii="Times New Roman" w:hAnsi="Times New Roman" w:cs="Times New Roman"/>
        </w:rPr>
      </w:pPr>
      <w:r w:rsidRPr="00AA18E7">
        <w:rPr>
          <w:rFonts w:ascii="Times New Roman" w:hAnsi="Times New Roman" w:cs="Times New Roman"/>
        </w:rPr>
        <w:t xml:space="preserve">Zadania zespołu to: </w:t>
      </w:r>
    </w:p>
    <w:p w14:paraId="4C3257A5" w14:textId="77777777" w:rsidR="0053251D" w:rsidRPr="00AA18E7" w:rsidRDefault="0053251D" w:rsidP="0053251D">
      <w:pPr>
        <w:numPr>
          <w:ilvl w:val="1"/>
          <w:numId w:val="196"/>
        </w:numPr>
        <w:autoSpaceDE w:val="0"/>
        <w:rPr>
          <w:rFonts w:ascii="Times New Roman" w:hAnsi="Times New Roman" w:cs="Times New Roman"/>
        </w:rPr>
      </w:pPr>
      <w:r w:rsidRPr="00AA18E7">
        <w:rPr>
          <w:rFonts w:ascii="Times New Roman" w:hAnsi="Times New Roman" w:cs="Times New Roman"/>
        </w:rPr>
        <w:t>ustalenie szkolnego programu nauczania danego przedmiotu;</w:t>
      </w:r>
    </w:p>
    <w:p w14:paraId="425926EA" w14:textId="77777777" w:rsidR="0053251D" w:rsidRPr="00AA18E7" w:rsidRDefault="0053251D" w:rsidP="0053251D">
      <w:pPr>
        <w:numPr>
          <w:ilvl w:val="1"/>
          <w:numId w:val="196"/>
        </w:numPr>
        <w:autoSpaceDE w:val="0"/>
        <w:rPr>
          <w:rFonts w:ascii="Times New Roman" w:hAnsi="Times New Roman" w:cs="Times New Roman"/>
        </w:rPr>
      </w:pPr>
      <w:r w:rsidRPr="00AA18E7">
        <w:rPr>
          <w:rFonts w:ascii="Times New Roman" w:hAnsi="Times New Roman" w:cs="Times New Roman"/>
        </w:rPr>
        <w:t xml:space="preserve">zaplanowanie przedsięwzięć pozalekcyjnych związanych z danym przedmiotem takich jak: wystawy, konkursy, inscenizacje, wycieczki; </w:t>
      </w:r>
    </w:p>
    <w:p w14:paraId="7136ADE8" w14:textId="77777777" w:rsidR="0053251D" w:rsidRPr="00AA18E7" w:rsidRDefault="0053251D" w:rsidP="0053251D">
      <w:pPr>
        <w:numPr>
          <w:ilvl w:val="1"/>
          <w:numId w:val="196"/>
        </w:numPr>
        <w:autoSpaceDE w:val="0"/>
        <w:rPr>
          <w:rFonts w:ascii="Times New Roman" w:hAnsi="Times New Roman" w:cs="Times New Roman"/>
        </w:rPr>
      </w:pPr>
      <w:r w:rsidRPr="00AA18E7">
        <w:rPr>
          <w:rFonts w:ascii="Times New Roman" w:hAnsi="Times New Roman" w:cs="Times New Roman"/>
        </w:rPr>
        <w:t xml:space="preserve">ustalanie terminów, zakresu materiału i przeprowadzanie sprawdzianów porównawczych oraz opracowanie ich wyników; </w:t>
      </w:r>
    </w:p>
    <w:p w14:paraId="59BA8162" w14:textId="77777777" w:rsidR="0053251D" w:rsidRPr="00AA18E7" w:rsidRDefault="0053251D" w:rsidP="0053251D">
      <w:pPr>
        <w:numPr>
          <w:ilvl w:val="1"/>
          <w:numId w:val="196"/>
        </w:numPr>
        <w:autoSpaceDE w:val="0"/>
        <w:rPr>
          <w:rFonts w:ascii="Times New Roman" w:hAnsi="Times New Roman" w:cs="Times New Roman"/>
        </w:rPr>
      </w:pPr>
      <w:r w:rsidRPr="00AA18E7">
        <w:rPr>
          <w:rFonts w:ascii="Times New Roman" w:hAnsi="Times New Roman" w:cs="Times New Roman"/>
        </w:rPr>
        <w:t>nadzorowanie przygotowań uczniów do olimpiad, konkursów, egzaminów;</w:t>
      </w:r>
    </w:p>
    <w:p w14:paraId="63028037" w14:textId="77777777" w:rsidR="0053251D" w:rsidRPr="00AA18E7" w:rsidRDefault="0053251D" w:rsidP="0053251D">
      <w:pPr>
        <w:numPr>
          <w:ilvl w:val="1"/>
          <w:numId w:val="196"/>
        </w:numPr>
        <w:autoSpaceDE w:val="0"/>
        <w:rPr>
          <w:rFonts w:ascii="Times New Roman" w:hAnsi="Times New Roman" w:cs="Times New Roman"/>
        </w:rPr>
      </w:pPr>
      <w:r w:rsidRPr="00AA18E7">
        <w:rPr>
          <w:rFonts w:ascii="Times New Roman" w:hAnsi="Times New Roman" w:cs="Times New Roman"/>
        </w:rPr>
        <w:t xml:space="preserve">udział przedstawicieli zespołu w konferencjach metodycznych; </w:t>
      </w:r>
    </w:p>
    <w:p w14:paraId="71FDA23B" w14:textId="77777777" w:rsidR="0053251D" w:rsidRPr="00AA18E7" w:rsidRDefault="0053251D" w:rsidP="0053251D">
      <w:pPr>
        <w:numPr>
          <w:ilvl w:val="1"/>
          <w:numId w:val="196"/>
        </w:numPr>
        <w:autoSpaceDE w:val="0"/>
        <w:rPr>
          <w:rFonts w:ascii="Times New Roman" w:hAnsi="Times New Roman" w:cs="Times New Roman"/>
        </w:rPr>
      </w:pPr>
      <w:r w:rsidRPr="00AA18E7">
        <w:rPr>
          <w:rFonts w:ascii="Times New Roman" w:hAnsi="Times New Roman" w:cs="Times New Roman"/>
        </w:rPr>
        <w:t>przygotowanie wspólnie propozycji:</w:t>
      </w:r>
    </w:p>
    <w:p w14:paraId="2A45B2FC" w14:textId="77777777" w:rsidR="0053251D" w:rsidRPr="00AA18E7" w:rsidRDefault="0053251D" w:rsidP="0053251D">
      <w:pPr>
        <w:pStyle w:val="Default"/>
        <w:numPr>
          <w:ilvl w:val="2"/>
          <w:numId w:val="128"/>
        </w:numPr>
      </w:pPr>
      <w:r w:rsidRPr="00AA18E7">
        <w:t>jednego </w:t>
      </w:r>
      <w:hyperlink r:id="rId16" w:anchor="_blank" w:history="1">
        <w:r w:rsidRPr="00AA18E7">
          <w:t>podręcznika</w:t>
        </w:r>
      </w:hyperlink>
      <w:r w:rsidRPr="00AA18E7">
        <w:t xml:space="preserve"> do zajęć z zakresu edukacji: polonistycznej, matematycznej, przyrodniczej i społecznej oraz jednego </w:t>
      </w:r>
      <w:hyperlink r:id="rId17" w:anchor="_blank" w:history="1">
        <w:r w:rsidRPr="00AA18E7">
          <w:t>podręcznika</w:t>
        </w:r>
      </w:hyperlink>
      <w:r w:rsidRPr="00AA18E7">
        <w:t> do zajęć z zakresu danego języka obcego nowożytnego lub </w:t>
      </w:r>
      <w:hyperlink r:id="rId18" w:anchor="_blank" w:history="1">
        <w:r w:rsidRPr="00AA18E7">
          <w:t>materiału edukacyjnego</w:t>
        </w:r>
      </w:hyperlink>
      <w:r w:rsidRPr="00AA18E7">
        <w:t xml:space="preserve"> dla </w:t>
      </w:r>
      <w:hyperlink r:id="rId19" w:anchor="_blank" w:history="1">
        <w:r w:rsidRPr="00AA18E7">
          <w:t>uczniów</w:t>
        </w:r>
      </w:hyperlink>
      <w:r w:rsidRPr="00AA18E7">
        <w:t> danej klasy w przypadku oddziałów 1-3 szkoły podstawowej;</w:t>
      </w:r>
    </w:p>
    <w:p w14:paraId="4EF049A2" w14:textId="77777777" w:rsidR="0053251D" w:rsidRPr="00AA18E7" w:rsidRDefault="0053251D" w:rsidP="0053251D">
      <w:pPr>
        <w:pStyle w:val="Default"/>
        <w:numPr>
          <w:ilvl w:val="2"/>
          <w:numId w:val="128"/>
        </w:numPr>
      </w:pPr>
      <w:r w:rsidRPr="00AA18E7">
        <w:t>jednego </w:t>
      </w:r>
      <w:hyperlink r:id="rId20" w:anchor="_blank" w:history="1">
        <w:r w:rsidRPr="00AA18E7">
          <w:t>podręcznika</w:t>
        </w:r>
      </w:hyperlink>
      <w:r w:rsidRPr="00AA18E7">
        <w:t xml:space="preserve">  do danych zajęć edukacyjnych lub </w:t>
      </w:r>
      <w:hyperlink r:id="rId21" w:anchor="_blank" w:history="1">
        <w:r w:rsidRPr="00AA18E7">
          <w:t>materiału edukacyjnego</w:t>
        </w:r>
      </w:hyperlink>
      <w:r w:rsidRPr="00AA18E7">
        <w:t> do danych zajęć edukacyjnych dla </w:t>
      </w:r>
      <w:hyperlink r:id="rId22" w:anchor="_blank" w:history="1">
        <w:r w:rsidRPr="00AA18E7">
          <w:t>uczniów</w:t>
        </w:r>
      </w:hyperlink>
      <w:r w:rsidRPr="00AA18E7">
        <w:t xml:space="preserve"> danego oddziału </w:t>
      </w:r>
      <w:r w:rsidRPr="00AA18E7">
        <w:br/>
        <w:t>w przypadku klas 4-8 szkoły podstawowej;</w:t>
      </w:r>
    </w:p>
    <w:p w14:paraId="7345AEC1" w14:textId="77777777" w:rsidR="0053251D" w:rsidRPr="00AA18E7" w:rsidRDefault="0053251D" w:rsidP="0053251D">
      <w:pPr>
        <w:pStyle w:val="Default"/>
        <w:numPr>
          <w:ilvl w:val="2"/>
          <w:numId w:val="128"/>
        </w:numPr>
      </w:pPr>
      <w:r w:rsidRPr="00AA18E7">
        <w:t>m</w:t>
      </w:r>
      <w:hyperlink r:id="rId23" w:anchor="_blank" w:history="1">
        <w:r w:rsidRPr="00AA18E7">
          <w:t>ateriałów ćwiczeniowych</w:t>
        </w:r>
      </w:hyperlink>
      <w:r w:rsidRPr="00AA18E7">
        <w:t>.</w:t>
      </w:r>
    </w:p>
    <w:p w14:paraId="534E1953" w14:textId="77777777" w:rsidR="0053251D" w:rsidRPr="00AA18E7" w:rsidRDefault="0053251D" w:rsidP="0053251D">
      <w:pPr>
        <w:numPr>
          <w:ilvl w:val="1"/>
          <w:numId w:val="196"/>
        </w:numPr>
        <w:autoSpaceDE w:val="0"/>
        <w:rPr>
          <w:rFonts w:ascii="Times New Roman" w:hAnsi="Times New Roman" w:cs="Times New Roman"/>
        </w:rPr>
      </w:pPr>
      <w:r w:rsidRPr="00AA18E7">
        <w:rPr>
          <w:rFonts w:ascii="Times New Roman" w:hAnsi="Times New Roman" w:cs="Times New Roman"/>
        </w:rPr>
        <w:t>przedstawienie dyrektorowi </w:t>
      </w:r>
      <w:hyperlink r:id="rId24" w:anchor="_blank" w:history="1">
        <w:r w:rsidRPr="00AA18E7">
          <w:rPr>
            <w:rFonts w:ascii="Times New Roman" w:hAnsi="Times New Roman" w:cs="Times New Roman"/>
          </w:rPr>
          <w:t>szkoły</w:t>
        </w:r>
      </w:hyperlink>
      <w:r w:rsidRPr="00AA18E7">
        <w:rPr>
          <w:rFonts w:ascii="Times New Roman" w:hAnsi="Times New Roman" w:cs="Times New Roman"/>
        </w:rPr>
        <w:t xml:space="preserve"> propozycji więcej niż jednego podręcznika    </w:t>
      </w:r>
      <w:hyperlink r:id="rId25" w:anchor="_blank" w:history="1">
        <w:r w:rsidRPr="00AA18E7">
          <w:rPr>
            <w:rFonts w:ascii="Times New Roman" w:hAnsi="Times New Roman" w:cs="Times New Roman"/>
          </w:rPr>
          <w:t>i</w:t>
        </w:r>
      </w:hyperlink>
      <w:r w:rsidRPr="00AA18E7">
        <w:rPr>
          <w:rFonts w:ascii="Times New Roman" w:hAnsi="Times New Roman" w:cs="Times New Roman"/>
        </w:rPr>
        <w:t> </w:t>
      </w:r>
      <w:hyperlink r:id="rId26" w:anchor="_blank" w:history="1">
        <w:r w:rsidRPr="00AA18E7">
          <w:rPr>
            <w:rFonts w:ascii="Times New Roman" w:hAnsi="Times New Roman" w:cs="Times New Roman"/>
          </w:rPr>
          <w:t>materiału edukacyjnego</w:t>
        </w:r>
      </w:hyperlink>
      <w:r w:rsidRPr="00AA18E7">
        <w:rPr>
          <w:rFonts w:ascii="Times New Roman" w:hAnsi="Times New Roman" w:cs="Times New Roman"/>
        </w:rPr>
        <w:t>:</w:t>
      </w:r>
    </w:p>
    <w:p w14:paraId="762E5EB0" w14:textId="77777777" w:rsidR="0053251D" w:rsidRPr="00AA18E7" w:rsidRDefault="0053251D" w:rsidP="0053251D">
      <w:pPr>
        <w:pStyle w:val="Default"/>
        <w:numPr>
          <w:ilvl w:val="2"/>
          <w:numId w:val="129"/>
        </w:numPr>
      </w:pPr>
      <w:r w:rsidRPr="00AA18E7">
        <w:t>do danego języka obcego nowożytnego w danym oddziale, biorąc pod uwagę poziomy nauczania języków obcych nowożytnych - w przypadku oddziałów 4-8 szkoły podstawowej;</w:t>
      </w:r>
    </w:p>
    <w:p w14:paraId="6BF38876" w14:textId="77777777" w:rsidR="0053251D" w:rsidRPr="00AA18E7" w:rsidRDefault="0053251D" w:rsidP="0053251D">
      <w:pPr>
        <w:pStyle w:val="Default"/>
        <w:numPr>
          <w:ilvl w:val="2"/>
          <w:numId w:val="129"/>
        </w:numPr>
      </w:pPr>
      <w:r w:rsidRPr="00AA18E7">
        <w:t xml:space="preserve">do danych zajęć edukacyjnych w danym oddziale, biorąc pod uwagę zakres kształcenia: podstawowy lub rozszerzony, ustalony w </w:t>
      </w:r>
      <w:hyperlink r:id="rId27" w:anchor="_blank" w:history="1">
        <w:r w:rsidRPr="00AA18E7">
          <w:t>podstawie programowej kształcenia ogólnego</w:t>
        </w:r>
      </w:hyperlink>
      <w:r w:rsidRPr="00AA18E7">
        <w:t>.</w:t>
      </w:r>
    </w:p>
    <w:p w14:paraId="78C700E3" w14:textId="77777777" w:rsidR="0053251D" w:rsidRPr="00AC60CA" w:rsidRDefault="0053251D" w:rsidP="0053251D">
      <w:pPr>
        <w:numPr>
          <w:ilvl w:val="3"/>
          <w:numId w:val="51"/>
        </w:numPr>
        <w:autoSpaceDE w:val="0"/>
        <w:rPr>
          <w:rFonts w:ascii="Times New Roman" w:hAnsi="Times New Roman" w:cs="Times New Roman"/>
        </w:rPr>
      </w:pPr>
      <w:r w:rsidRPr="00AA18E7">
        <w:rPr>
          <w:rFonts w:ascii="Times New Roman" w:hAnsi="Times New Roman" w:cs="Times New Roman"/>
        </w:rPr>
        <w:lastRenderedPageBreak/>
        <w:t xml:space="preserve">Zespoły przedmiotowe spotykają się przynajmniej dwa razy w półroczu. </w:t>
      </w:r>
    </w:p>
    <w:p w14:paraId="057A0592" w14:textId="77777777" w:rsidR="001B304A" w:rsidRDefault="001B304A" w:rsidP="0053251D">
      <w:pPr>
        <w:pStyle w:val="Podtytu"/>
        <w:rPr>
          <w:rFonts w:ascii="Times New Roman" w:hAnsi="Times New Roman"/>
        </w:rPr>
      </w:pPr>
    </w:p>
    <w:p w14:paraId="35346451" w14:textId="77777777" w:rsidR="0053251D" w:rsidRPr="00AA18E7" w:rsidRDefault="0053251D" w:rsidP="0053251D">
      <w:pPr>
        <w:pStyle w:val="Podtytu"/>
        <w:rPr>
          <w:rFonts w:ascii="Times New Roman" w:hAnsi="Times New Roman"/>
        </w:rPr>
      </w:pPr>
      <w:bookmarkStart w:id="62" w:name="_Toc125456623"/>
      <w:r>
        <w:rPr>
          <w:rFonts w:ascii="Times New Roman" w:hAnsi="Times New Roman"/>
        </w:rPr>
        <w:t>§ 49</w:t>
      </w:r>
      <w:r w:rsidRPr="00AA18E7">
        <w:rPr>
          <w:rFonts w:ascii="Times New Roman" w:hAnsi="Times New Roman"/>
        </w:rPr>
        <w:br/>
        <w:t>Zespoły problemowo - zadaniowe</w:t>
      </w:r>
      <w:bookmarkEnd w:id="62"/>
    </w:p>
    <w:p w14:paraId="35F94CB2" w14:textId="77777777" w:rsidR="0053251D" w:rsidRPr="00AA18E7" w:rsidRDefault="0053251D" w:rsidP="0053251D">
      <w:pPr>
        <w:autoSpaceDE w:val="0"/>
        <w:jc w:val="center"/>
        <w:rPr>
          <w:rFonts w:ascii="Times New Roman" w:hAnsi="Times New Roman" w:cs="Times New Roman"/>
          <w:bCs/>
        </w:rPr>
      </w:pPr>
    </w:p>
    <w:p w14:paraId="38001744" w14:textId="77777777" w:rsidR="0053251D" w:rsidRPr="00AA18E7" w:rsidRDefault="0053251D" w:rsidP="0053251D">
      <w:pPr>
        <w:numPr>
          <w:ilvl w:val="3"/>
          <w:numId w:val="52"/>
        </w:numPr>
        <w:autoSpaceDE w:val="0"/>
        <w:rPr>
          <w:rFonts w:ascii="Times New Roman" w:hAnsi="Times New Roman" w:cs="Times New Roman"/>
        </w:rPr>
      </w:pPr>
      <w:r w:rsidRPr="00AA18E7">
        <w:rPr>
          <w:rFonts w:ascii="Times New Roman" w:hAnsi="Times New Roman" w:cs="Times New Roman"/>
        </w:rPr>
        <w:t>Zespoły problemowo - zadaniowe zostają powołane przez dy</w:t>
      </w:r>
      <w:r>
        <w:rPr>
          <w:rFonts w:ascii="Times New Roman" w:hAnsi="Times New Roman" w:cs="Times New Roman"/>
        </w:rPr>
        <w:t>rektora szkoły na </w:t>
      </w:r>
      <w:r w:rsidRPr="00AA18E7">
        <w:rPr>
          <w:rFonts w:ascii="Times New Roman" w:hAnsi="Times New Roman" w:cs="Times New Roman"/>
        </w:rPr>
        <w:t xml:space="preserve">sierpniowym zebraniu rady pedagogicznej oraz w razie zaistniałych potrzeb. </w:t>
      </w:r>
    </w:p>
    <w:p w14:paraId="768953EE" w14:textId="77777777" w:rsidR="0053251D" w:rsidRPr="00AA18E7" w:rsidRDefault="0053251D" w:rsidP="0053251D">
      <w:pPr>
        <w:numPr>
          <w:ilvl w:val="3"/>
          <w:numId w:val="52"/>
        </w:numPr>
        <w:autoSpaceDE w:val="0"/>
        <w:rPr>
          <w:rFonts w:ascii="Times New Roman" w:hAnsi="Times New Roman" w:cs="Times New Roman"/>
        </w:rPr>
      </w:pPr>
      <w:r w:rsidRPr="00AA18E7">
        <w:rPr>
          <w:rFonts w:ascii="Times New Roman" w:hAnsi="Times New Roman" w:cs="Times New Roman"/>
        </w:rPr>
        <w:t>Pracą zespołu kieruje przewodniczący wybrany przez zespół lub wskazany przez dyrektora szkoły.</w:t>
      </w:r>
    </w:p>
    <w:p w14:paraId="0D65D590" w14:textId="77777777" w:rsidR="0053251D" w:rsidRPr="00AA18E7" w:rsidRDefault="0053251D" w:rsidP="0053251D">
      <w:pPr>
        <w:numPr>
          <w:ilvl w:val="3"/>
          <w:numId w:val="52"/>
        </w:numPr>
        <w:autoSpaceDE w:val="0"/>
        <w:rPr>
          <w:rFonts w:ascii="Times New Roman" w:hAnsi="Times New Roman" w:cs="Times New Roman"/>
        </w:rPr>
      </w:pPr>
      <w:r w:rsidRPr="00AA18E7">
        <w:rPr>
          <w:rFonts w:ascii="Times New Roman" w:hAnsi="Times New Roman" w:cs="Times New Roman"/>
        </w:rPr>
        <w:t xml:space="preserve">Przewodniczący ustala harmonogram spotkań i przydziela członkom zespołu opracowanie poszczególnych zadań. </w:t>
      </w:r>
    </w:p>
    <w:p w14:paraId="16BEB1C8" w14:textId="77777777" w:rsidR="0053251D" w:rsidRPr="00AA18E7" w:rsidRDefault="0053251D" w:rsidP="0053251D">
      <w:pPr>
        <w:numPr>
          <w:ilvl w:val="3"/>
          <w:numId w:val="52"/>
        </w:numPr>
        <w:autoSpaceDE w:val="0"/>
        <w:rPr>
          <w:rFonts w:ascii="Times New Roman" w:hAnsi="Times New Roman" w:cs="Times New Roman"/>
        </w:rPr>
      </w:pPr>
      <w:r w:rsidRPr="00AA18E7">
        <w:rPr>
          <w:rFonts w:ascii="Times New Roman" w:hAnsi="Times New Roman" w:cs="Times New Roman"/>
        </w:rPr>
        <w:t>W szkole mogą działać stowarzyszenia, organizacje i fundacje, których celem statutowym jest działalność wychowawcza albo rozszerzanie i wzbogacanie form działalności dydaktycznej, wychowawczej i opiekuńczej szkoły. Zgodę na podjęcie działalności przez stowarzyszenia i organizacje, wyraża dyrektor szkoły po uprzednim uzgodnieniu warunków tej działalności oraz po uzyskaniu pozytywnej opinii rady rodziców.</w:t>
      </w:r>
    </w:p>
    <w:p w14:paraId="2CB70F89" w14:textId="77777777" w:rsidR="0053251D" w:rsidRPr="00AA18E7" w:rsidRDefault="0053251D" w:rsidP="0053251D">
      <w:pPr>
        <w:autoSpaceDE w:val="0"/>
        <w:rPr>
          <w:rFonts w:ascii="Times New Roman" w:hAnsi="Times New Roman" w:cs="Times New Roman"/>
          <w:bCs/>
        </w:rPr>
      </w:pPr>
    </w:p>
    <w:p w14:paraId="05DBD85C" w14:textId="77777777" w:rsidR="0053251D" w:rsidRPr="00AA18E7" w:rsidRDefault="0053251D" w:rsidP="0053251D">
      <w:pPr>
        <w:pStyle w:val="Podtytu"/>
        <w:rPr>
          <w:rFonts w:ascii="Times New Roman" w:hAnsi="Times New Roman"/>
          <w:bCs/>
        </w:rPr>
      </w:pPr>
      <w:bookmarkStart w:id="63" w:name="_Toc497589279"/>
      <w:bookmarkStart w:id="64" w:name="_Toc125456624"/>
      <w:r w:rsidRPr="00AA18E7">
        <w:rPr>
          <w:rFonts w:ascii="Times New Roman" w:hAnsi="Times New Roman"/>
        </w:rPr>
        <w:t xml:space="preserve">§ </w:t>
      </w:r>
      <w:bookmarkEnd w:id="63"/>
      <w:r>
        <w:rPr>
          <w:rFonts w:ascii="Times New Roman" w:hAnsi="Times New Roman"/>
        </w:rPr>
        <w:t>50</w:t>
      </w:r>
      <w:r w:rsidRPr="00AA18E7">
        <w:rPr>
          <w:rFonts w:ascii="Times New Roman" w:hAnsi="Times New Roman"/>
        </w:rPr>
        <w:br/>
      </w:r>
      <w:r w:rsidRPr="00B37F6F">
        <w:rPr>
          <w:rFonts w:ascii="Times New Roman" w:hAnsi="Times New Roman"/>
          <w:bCs/>
        </w:rPr>
        <w:t>Zespół</w:t>
      </w:r>
      <w:bookmarkEnd w:id="64"/>
    </w:p>
    <w:p w14:paraId="5E07EFE0" w14:textId="77777777" w:rsidR="0053251D" w:rsidRPr="00AA18E7" w:rsidRDefault="0053251D" w:rsidP="0053251D">
      <w:pPr>
        <w:pStyle w:val="Standard"/>
        <w:autoSpaceDE w:val="0"/>
        <w:spacing w:line="360" w:lineRule="auto"/>
        <w:ind w:left="360"/>
        <w:jc w:val="center"/>
        <w:rPr>
          <w:rFonts w:cs="Times New Roman"/>
          <w:bCs/>
        </w:rPr>
      </w:pPr>
    </w:p>
    <w:p w14:paraId="718A55E3" w14:textId="77777777" w:rsidR="0053251D" w:rsidRPr="00AA18E7" w:rsidRDefault="0053251D" w:rsidP="0053251D">
      <w:pPr>
        <w:numPr>
          <w:ilvl w:val="3"/>
          <w:numId w:val="59"/>
        </w:numPr>
        <w:autoSpaceDE w:val="0"/>
        <w:rPr>
          <w:rFonts w:ascii="Times New Roman" w:hAnsi="Times New Roman" w:cs="Times New Roman"/>
        </w:rPr>
      </w:pPr>
      <w:r w:rsidRPr="00AA18E7">
        <w:rPr>
          <w:rFonts w:ascii="Times New Roman" w:hAnsi="Times New Roman" w:cs="Times New Roman"/>
        </w:rPr>
        <w:t>Zadaniem zespołu jest planowanie i koordynowanie udzielania pomocy psychologiczno- pedagogicznej w szkole, a w szczególności:</w:t>
      </w:r>
    </w:p>
    <w:p w14:paraId="630DECC9" w14:textId="77777777" w:rsidR="0053251D" w:rsidRPr="00AA18E7" w:rsidRDefault="0053251D" w:rsidP="0053251D">
      <w:pPr>
        <w:numPr>
          <w:ilvl w:val="1"/>
          <w:numId w:val="197"/>
        </w:numPr>
        <w:autoSpaceDE w:val="0"/>
        <w:rPr>
          <w:rFonts w:ascii="Times New Roman" w:hAnsi="Times New Roman" w:cs="Times New Roman"/>
        </w:rPr>
      </w:pPr>
      <w:r w:rsidRPr="00AA18E7">
        <w:rPr>
          <w:rFonts w:ascii="Times New Roman" w:hAnsi="Times New Roman" w:cs="Times New Roman"/>
        </w:rPr>
        <w:t>rozpoznawanie możliwości psychofizycznych oraz indywidualnych potrzeb rozwojowych i edukacyjnych uczniów, w tym:</w:t>
      </w:r>
    </w:p>
    <w:p w14:paraId="2841B6A9" w14:textId="77777777" w:rsidR="0053251D" w:rsidRPr="00AA18E7" w:rsidRDefault="0053251D" w:rsidP="0053251D">
      <w:pPr>
        <w:pStyle w:val="Default"/>
        <w:numPr>
          <w:ilvl w:val="2"/>
          <w:numId w:val="198"/>
        </w:numPr>
      </w:pPr>
      <w:r w:rsidRPr="00AA18E7">
        <w:t>rozpoznawanie przyczyn niepowodzeń szkolnych;</w:t>
      </w:r>
    </w:p>
    <w:p w14:paraId="7C092A7D" w14:textId="77777777" w:rsidR="0053251D" w:rsidRPr="00AA18E7" w:rsidRDefault="0053251D" w:rsidP="0053251D">
      <w:pPr>
        <w:pStyle w:val="Default"/>
        <w:numPr>
          <w:ilvl w:val="2"/>
          <w:numId w:val="198"/>
        </w:numPr>
      </w:pPr>
      <w:r w:rsidRPr="00AA18E7">
        <w:t>rozpoznawanie i rozwijanie predyspozycji i uzdolnień.</w:t>
      </w:r>
    </w:p>
    <w:p w14:paraId="06AFE6FD" w14:textId="77777777" w:rsidR="0053251D" w:rsidRPr="00AA18E7" w:rsidRDefault="0053251D" w:rsidP="0053251D">
      <w:pPr>
        <w:numPr>
          <w:ilvl w:val="1"/>
          <w:numId w:val="197"/>
        </w:numPr>
        <w:autoSpaceDE w:val="0"/>
        <w:rPr>
          <w:rFonts w:ascii="Times New Roman" w:hAnsi="Times New Roman" w:cs="Times New Roman"/>
        </w:rPr>
      </w:pPr>
      <w:r w:rsidRPr="00AA18E7">
        <w:rPr>
          <w:rFonts w:ascii="Times New Roman" w:hAnsi="Times New Roman" w:cs="Times New Roman"/>
        </w:rPr>
        <w:t xml:space="preserve">określenie możliwych form i sposobów udzielania uczniom wszechstronnej pomocy </w:t>
      </w:r>
      <w:proofErr w:type="spellStart"/>
      <w:r w:rsidRPr="00AA18E7">
        <w:rPr>
          <w:rFonts w:ascii="Times New Roman" w:hAnsi="Times New Roman" w:cs="Times New Roman"/>
        </w:rPr>
        <w:t>psychologiczno</w:t>
      </w:r>
      <w:proofErr w:type="spellEnd"/>
      <w:r w:rsidRPr="00AA18E7">
        <w:rPr>
          <w:rFonts w:ascii="Times New Roman" w:hAnsi="Times New Roman" w:cs="Times New Roman"/>
        </w:rPr>
        <w:t xml:space="preserve"> – pedagogicznej, odpowiednich do dokonanego rozpoznania;</w:t>
      </w:r>
    </w:p>
    <w:p w14:paraId="253D28D7" w14:textId="77777777" w:rsidR="0053251D" w:rsidRPr="00AA18E7" w:rsidRDefault="0053251D" w:rsidP="0053251D">
      <w:pPr>
        <w:numPr>
          <w:ilvl w:val="1"/>
          <w:numId w:val="197"/>
        </w:numPr>
        <w:autoSpaceDE w:val="0"/>
        <w:rPr>
          <w:rFonts w:ascii="Times New Roman" w:hAnsi="Times New Roman" w:cs="Times New Roman"/>
        </w:rPr>
      </w:pPr>
      <w:r w:rsidRPr="00AA18E7">
        <w:rPr>
          <w:rFonts w:ascii="Times New Roman" w:hAnsi="Times New Roman" w:cs="Times New Roman"/>
        </w:rPr>
        <w:t>dokonywanie okresowej oceny efektywności pomocy udzielanej uczniom, w tym efektywności prowadzonych zajęć specjalistycznych, rewalidacyjnych i innych zajęć, stosownie do potrzeb;</w:t>
      </w:r>
    </w:p>
    <w:p w14:paraId="36548B09" w14:textId="77777777" w:rsidR="0053251D" w:rsidRPr="00AA18E7" w:rsidRDefault="0053251D" w:rsidP="0053251D">
      <w:pPr>
        <w:numPr>
          <w:ilvl w:val="1"/>
          <w:numId w:val="197"/>
        </w:numPr>
        <w:autoSpaceDE w:val="0"/>
        <w:rPr>
          <w:rFonts w:ascii="Times New Roman" w:hAnsi="Times New Roman" w:cs="Times New Roman"/>
        </w:rPr>
      </w:pPr>
      <w:r w:rsidRPr="00AA18E7">
        <w:rPr>
          <w:rFonts w:ascii="Times New Roman" w:hAnsi="Times New Roman" w:cs="Times New Roman"/>
        </w:rPr>
        <w:t>przedstawianie wniosków i zaleceń do dalszej pracy z uczniem;</w:t>
      </w:r>
    </w:p>
    <w:p w14:paraId="6466A452" w14:textId="77777777" w:rsidR="0053251D" w:rsidRPr="00AA18E7" w:rsidRDefault="0053251D" w:rsidP="0053251D">
      <w:pPr>
        <w:numPr>
          <w:ilvl w:val="1"/>
          <w:numId w:val="197"/>
        </w:numPr>
        <w:autoSpaceDE w:val="0"/>
        <w:rPr>
          <w:rFonts w:ascii="Times New Roman" w:hAnsi="Times New Roman" w:cs="Times New Roman"/>
        </w:rPr>
      </w:pPr>
      <w:r w:rsidRPr="00AA18E7">
        <w:rPr>
          <w:rFonts w:ascii="Times New Roman" w:hAnsi="Times New Roman" w:cs="Times New Roman"/>
        </w:rPr>
        <w:lastRenderedPageBreak/>
        <w:t>wyrażanie opinii o dostosowaniu warunków przeprowadzania egzaminu ośmioklasisty;</w:t>
      </w:r>
    </w:p>
    <w:p w14:paraId="50BAC5A4" w14:textId="77777777" w:rsidR="0053251D" w:rsidRPr="00AA18E7" w:rsidRDefault="0053251D" w:rsidP="0053251D">
      <w:pPr>
        <w:numPr>
          <w:ilvl w:val="1"/>
          <w:numId w:val="197"/>
        </w:numPr>
        <w:autoSpaceDE w:val="0"/>
        <w:rPr>
          <w:rFonts w:ascii="Times New Roman" w:hAnsi="Times New Roman" w:cs="Times New Roman"/>
        </w:rPr>
      </w:pPr>
      <w:r w:rsidRPr="00AA18E7">
        <w:rPr>
          <w:rFonts w:ascii="Times New Roman" w:hAnsi="Times New Roman" w:cs="Times New Roman"/>
        </w:rPr>
        <w:t xml:space="preserve">planowanie zadań z zakresu doradztwa </w:t>
      </w:r>
      <w:proofErr w:type="spellStart"/>
      <w:r w:rsidRPr="00AA18E7">
        <w:rPr>
          <w:rFonts w:ascii="Times New Roman" w:hAnsi="Times New Roman" w:cs="Times New Roman"/>
        </w:rPr>
        <w:t>edukacyjno</w:t>
      </w:r>
      <w:proofErr w:type="spellEnd"/>
      <w:r w:rsidRPr="00AA18E7">
        <w:rPr>
          <w:rFonts w:ascii="Times New Roman" w:hAnsi="Times New Roman" w:cs="Times New Roman"/>
        </w:rPr>
        <w:t xml:space="preserve"> – zawodowego i sposobu ich realizacji;</w:t>
      </w:r>
    </w:p>
    <w:p w14:paraId="283CF4FA" w14:textId="77777777" w:rsidR="0053251D" w:rsidRPr="00AA18E7" w:rsidRDefault="0053251D" w:rsidP="0053251D">
      <w:pPr>
        <w:numPr>
          <w:ilvl w:val="1"/>
          <w:numId w:val="197"/>
        </w:numPr>
        <w:autoSpaceDE w:val="0"/>
        <w:rPr>
          <w:rFonts w:ascii="Times New Roman" w:hAnsi="Times New Roman" w:cs="Times New Roman"/>
        </w:rPr>
      </w:pPr>
      <w:r w:rsidRPr="00AA18E7">
        <w:rPr>
          <w:rFonts w:ascii="Times New Roman" w:hAnsi="Times New Roman" w:cs="Times New Roman"/>
        </w:rPr>
        <w:t xml:space="preserve">opracowywanie i wdrażanie indywidualnych programów </w:t>
      </w:r>
      <w:proofErr w:type="spellStart"/>
      <w:r w:rsidRPr="00AA18E7">
        <w:rPr>
          <w:rFonts w:ascii="Times New Roman" w:hAnsi="Times New Roman" w:cs="Times New Roman"/>
        </w:rPr>
        <w:t>edukacyjno</w:t>
      </w:r>
      <w:proofErr w:type="spellEnd"/>
      <w:r w:rsidRPr="00AA18E7">
        <w:rPr>
          <w:rFonts w:ascii="Times New Roman" w:hAnsi="Times New Roman" w:cs="Times New Roman"/>
        </w:rPr>
        <w:t xml:space="preserve"> – terapeutycznych  dla uczniów niepełnosprawnych oraz indywidualnych programów </w:t>
      </w:r>
      <w:proofErr w:type="spellStart"/>
      <w:r w:rsidRPr="00AA18E7">
        <w:rPr>
          <w:rFonts w:ascii="Times New Roman" w:hAnsi="Times New Roman" w:cs="Times New Roman"/>
        </w:rPr>
        <w:t>edukacyjno</w:t>
      </w:r>
      <w:proofErr w:type="spellEnd"/>
      <w:r w:rsidRPr="00AA18E7">
        <w:rPr>
          <w:rFonts w:ascii="Times New Roman" w:hAnsi="Times New Roman" w:cs="Times New Roman"/>
        </w:rPr>
        <w:t xml:space="preserve"> – terapeutycznych dla uczniów niedostosowanych społecznie oraz zagrożonych niedostosowaniem społecznym;</w:t>
      </w:r>
    </w:p>
    <w:p w14:paraId="458EF0D7" w14:textId="77777777" w:rsidR="0053251D" w:rsidRPr="00AA18E7" w:rsidRDefault="0053251D" w:rsidP="0053251D">
      <w:pPr>
        <w:numPr>
          <w:ilvl w:val="1"/>
          <w:numId w:val="197"/>
        </w:numPr>
        <w:autoSpaceDE w:val="0"/>
        <w:rPr>
          <w:rFonts w:ascii="Times New Roman" w:hAnsi="Times New Roman" w:cs="Times New Roman"/>
        </w:rPr>
      </w:pPr>
      <w:r w:rsidRPr="00AA18E7">
        <w:rPr>
          <w:rFonts w:ascii="Times New Roman" w:hAnsi="Times New Roman" w:cs="Times New Roman"/>
        </w:rPr>
        <w:t>podejmowanie działań wychowawczych i opiekuńczych, w tym rozwiązywanie problemów wychowawczych;</w:t>
      </w:r>
    </w:p>
    <w:p w14:paraId="17BA2FAA" w14:textId="77777777" w:rsidR="0053251D" w:rsidRPr="00AA18E7" w:rsidRDefault="0053251D" w:rsidP="0053251D">
      <w:pPr>
        <w:numPr>
          <w:ilvl w:val="1"/>
          <w:numId w:val="197"/>
        </w:numPr>
        <w:autoSpaceDE w:val="0"/>
        <w:rPr>
          <w:rFonts w:ascii="Times New Roman" w:hAnsi="Times New Roman" w:cs="Times New Roman"/>
        </w:rPr>
      </w:pPr>
      <w:r w:rsidRPr="00AA18E7">
        <w:rPr>
          <w:rFonts w:ascii="Times New Roman" w:hAnsi="Times New Roman" w:cs="Times New Roman"/>
        </w:rPr>
        <w:t xml:space="preserve">organizowanie, koordynowanie i prowadzenie różnych form pomocy </w:t>
      </w:r>
      <w:proofErr w:type="spellStart"/>
      <w:r w:rsidRPr="00AA18E7">
        <w:rPr>
          <w:rFonts w:ascii="Times New Roman" w:hAnsi="Times New Roman" w:cs="Times New Roman"/>
        </w:rPr>
        <w:t>psychologiczno</w:t>
      </w:r>
      <w:proofErr w:type="spellEnd"/>
      <w:r w:rsidRPr="00AA18E7">
        <w:rPr>
          <w:rFonts w:ascii="Times New Roman" w:hAnsi="Times New Roman" w:cs="Times New Roman"/>
        </w:rPr>
        <w:t xml:space="preserve"> – pedagogicznej dla uczniów, ich rodziców i nauczycieli;</w:t>
      </w:r>
    </w:p>
    <w:p w14:paraId="5CC35224" w14:textId="77777777" w:rsidR="0053251D" w:rsidRPr="00AA18E7" w:rsidRDefault="0053251D" w:rsidP="0053251D">
      <w:pPr>
        <w:numPr>
          <w:ilvl w:val="1"/>
          <w:numId w:val="197"/>
        </w:numPr>
        <w:autoSpaceDE w:val="0"/>
        <w:rPr>
          <w:rFonts w:ascii="Times New Roman" w:hAnsi="Times New Roman" w:cs="Times New Roman"/>
        </w:rPr>
      </w:pPr>
      <w:r w:rsidRPr="00AA18E7">
        <w:rPr>
          <w:rFonts w:ascii="Times New Roman" w:hAnsi="Times New Roman" w:cs="Times New Roman"/>
        </w:rPr>
        <w:t>podejmowanie działań mediacyjnych i interwencyjnych wobec uczniów, rodziców i nauczycieli;</w:t>
      </w:r>
    </w:p>
    <w:p w14:paraId="4C33108F" w14:textId="77777777" w:rsidR="0053251D" w:rsidRPr="00AA18E7" w:rsidRDefault="0053251D" w:rsidP="0053251D">
      <w:pPr>
        <w:numPr>
          <w:ilvl w:val="1"/>
          <w:numId w:val="197"/>
        </w:numPr>
        <w:autoSpaceDE w:val="0"/>
        <w:rPr>
          <w:rFonts w:ascii="Times New Roman" w:hAnsi="Times New Roman" w:cs="Times New Roman"/>
        </w:rPr>
      </w:pPr>
      <w:r w:rsidRPr="00AA18E7">
        <w:rPr>
          <w:rFonts w:ascii="Times New Roman" w:hAnsi="Times New Roman" w:cs="Times New Roman"/>
        </w:rPr>
        <w:t xml:space="preserve"> wspieranie rodziców w innych działaniach wyrównujących szanse edukacyjne uczniów;</w:t>
      </w:r>
    </w:p>
    <w:p w14:paraId="5E0F23DA" w14:textId="77777777" w:rsidR="0053251D" w:rsidRPr="00AA18E7" w:rsidRDefault="0053251D" w:rsidP="0053251D">
      <w:pPr>
        <w:numPr>
          <w:ilvl w:val="1"/>
          <w:numId w:val="197"/>
        </w:numPr>
        <w:autoSpaceDE w:val="0"/>
        <w:rPr>
          <w:rFonts w:ascii="Times New Roman" w:hAnsi="Times New Roman" w:cs="Times New Roman"/>
        </w:rPr>
      </w:pPr>
      <w:r w:rsidRPr="00AA18E7">
        <w:rPr>
          <w:rFonts w:ascii="Times New Roman" w:hAnsi="Times New Roman" w:cs="Times New Roman"/>
        </w:rPr>
        <w:t xml:space="preserve"> współpraca z instytucjami wspierającymi planowanie i realizację zadań z zakresu pomocy </w:t>
      </w:r>
      <w:proofErr w:type="spellStart"/>
      <w:r w:rsidRPr="00AA18E7">
        <w:rPr>
          <w:rFonts w:ascii="Times New Roman" w:hAnsi="Times New Roman" w:cs="Times New Roman"/>
        </w:rPr>
        <w:t>psychologiczno</w:t>
      </w:r>
      <w:proofErr w:type="spellEnd"/>
      <w:r w:rsidRPr="00AA18E7">
        <w:rPr>
          <w:rFonts w:ascii="Times New Roman" w:hAnsi="Times New Roman" w:cs="Times New Roman"/>
        </w:rPr>
        <w:t xml:space="preserve"> – pedagogicznej.</w:t>
      </w:r>
    </w:p>
    <w:p w14:paraId="05DF3D3D" w14:textId="77777777" w:rsidR="0053251D" w:rsidRPr="00AA18E7" w:rsidRDefault="0053251D" w:rsidP="0053251D">
      <w:pPr>
        <w:numPr>
          <w:ilvl w:val="3"/>
          <w:numId w:val="59"/>
        </w:numPr>
        <w:autoSpaceDE w:val="0"/>
        <w:rPr>
          <w:rFonts w:ascii="Times New Roman" w:hAnsi="Times New Roman" w:cs="Times New Roman"/>
        </w:rPr>
      </w:pPr>
      <w:r w:rsidRPr="00AA18E7">
        <w:rPr>
          <w:rFonts w:ascii="Times New Roman" w:hAnsi="Times New Roman" w:cs="Times New Roman"/>
        </w:rPr>
        <w:t>Koordynatorem pracy zespołów</w:t>
      </w:r>
      <w:r w:rsidRPr="001D4907">
        <w:rPr>
          <w:rFonts w:ascii="Times New Roman" w:hAnsi="Times New Roman" w:cs="Times New Roman"/>
        </w:rPr>
        <w:t xml:space="preserve">, </w:t>
      </w:r>
      <w:r w:rsidRPr="00AA18E7">
        <w:rPr>
          <w:rFonts w:ascii="Times New Roman" w:hAnsi="Times New Roman" w:cs="Times New Roman"/>
        </w:rPr>
        <w:t>o których mowa w  ust.1 jest pedagog szkolny. Do zadań koordynatora należy:</w:t>
      </w:r>
    </w:p>
    <w:p w14:paraId="603CF4DF" w14:textId="77777777" w:rsidR="0053251D" w:rsidRPr="00AA18E7" w:rsidRDefault="0053251D" w:rsidP="0053251D">
      <w:pPr>
        <w:numPr>
          <w:ilvl w:val="1"/>
          <w:numId w:val="199"/>
        </w:numPr>
        <w:autoSpaceDE w:val="0"/>
        <w:rPr>
          <w:rFonts w:ascii="Times New Roman" w:hAnsi="Times New Roman" w:cs="Times New Roman"/>
        </w:rPr>
      </w:pPr>
      <w:r w:rsidRPr="00AA18E7">
        <w:rPr>
          <w:rFonts w:ascii="Times New Roman" w:hAnsi="Times New Roman" w:cs="Times New Roman"/>
        </w:rPr>
        <w:t>ustalanie terminów spotkań zespołu;</w:t>
      </w:r>
    </w:p>
    <w:p w14:paraId="1D8AF331" w14:textId="77777777" w:rsidR="0053251D" w:rsidRPr="00AA18E7" w:rsidRDefault="0053251D" w:rsidP="0053251D">
      <w:pPr>
        <w:numPr>
          <w:ilvl w:val="1"/>
          <w:numId w:val="199"/>
        </w:numPr>
        <w:autoSpaceDE w:val="0"/>
        <w:rPr>
          <w:rFonts w:ascii="Times New Roman" w:hAnsi="Times New Roman" w:cs="Times New Roman"/>
        </w:rPr>
      </w:pPr>
      <w:r w:rsidRPr="00AA18E7">
        <w:rPr>
          <w:rFonts w:ascii="Times New Roman" w:hAnsi="Times New Roman" w:cs="Times New Roman"/>
        </w:rPr>
        <w:t>zawiadomienie o terminie spotkania zespołu: dyrektora szkoły i wszystkich członków (z tygodniowym wyprzedzeniem);</w:t>
      </w:r>
    </w:p>
    <w:p w14:paraId="76A07304" w14:textId="77777777" w:rsidR="0053251D" w:rsidRPr="00AA18E7" w:rsidRDefault="0053251D" w:rsidP="0053251D">
      <w:pPr>
        <w:numPr>
          <w:ilvl w:val="1"/>
          <w:numId w:val="199"/>
        </w:numPr>
        <w:autoSpaceDE w:val="0"/>
        <w:rPr>
          <w:rFonts w:ascii="Times New Roman" w:hAnsi="Times New Roman" w:cs="Times New Roman"/>
        </w:rPr>
      </w:pPr>
      <w:r w:rsidRPr="00AA18E7">
        <w:rPr>
          <w:rFonts w:ascii="Times New Roman" w:hAnsi="Times New Roman" w:cs="Times New Roman"/>
        </w:rPr>
        <w:t xml:space="preserve">prowadzenie dokumentacji pomocy </w:t>
      </w:r>
      <w:proofErr w:type="spellStart"/>
      <w:r w:rsidRPr="00AA18E7">
        <w:rPr>
          <w:rFonts w:ascii="Times New Roman" w:hAnsi="Times New Roman" w:cs="Times New Roman"/>
        </w:rPr>
        <w:t>psychologiczno</w:t>
      </w:r>
      <w:proofErr w:type="spellEnd"/>
      <w:r w:rsidRPr="00AA18E7">
        <w:rPr>
          <w:rFonts w:ascii="Times New Roman" w:hAnsi="Times New Roman" w:cs="Times New Roman"/>
        </w:rPr>
        <w:t xml:space="preserve"> – pedagogicznej dla uczniów;</w:t>
      </w:r>
    </w:p>
    <w:p w14:paraId="046966F4" w14:textId="77777777" w:rsidR="0053251D" w:rsidRPr="00AA18E7" w:rsidRDefault="0053251D" w:rsidP="0053251D">
      <w:pPr>
        <w:numPr>
          <w:ilvl w:val="1"/>
          <w:numId w:val="199"/>
        </w:numPr>
        <w:autoSpaceDE w:val="0"/>
        <w:rPr>
          <w:rFonts w:ascii="Times New Roman" w:hAnsi="Times New Roman" w:cs="Times New Roman"/>
        </w:rPr>
      </w:pPr>
      <w:r w:rsidRPr="00AA18E7">
        <w:rPr>
          <w:rFonts w:ascii="Times New Roman" w:hAnsi="Times New Roman" w:cs="Times New Roman"/>
        </w:rPr>
        <w:t xml:space="preserve">nawiązywanie kontaktów z poradnią </w:t>
      </w:r>
      <w:proofErr w:type="spellStart"/>
      <w:r w:rsidRPr="00AA18E7">
        <w:rPr>
          <w:rFonts w:ascii="Times New Roman" w:hAnsi="Times New Roman" w:cs="Times New Roman"/>
        </w:rPr>
        <w:t>psychologiczno</w:t>
      </w:r>
      <w:proofErr w:type="spellEnd"/>
      <w:r w:rsidRPr="00AA18E7">
        <w:rPr>
          <w:rFonts w:ascii="Times New Roman" w:hAnsi="Times New Roman" w:cs="Times New Roman"/>
        </w:rPr>
        <w:t xml:space="preserve"> – pedagogiczną, organizacjami pozarządowymi oraz innymi instytucjami działającymi na rzecz rodziny, dzieci i młodzieży – ustalanie rozwiązań organizacyjnych, jeśli wynika to z planu działań wspierających dla ucznia.</w:t>
      </w:r>
    </w:p>
    <w:p w14:paraId="5A9F53EA" w14:textId="77777777" w:rsidR="0053251D" w:rsidRPr="00AA18E7" w:rsidRDefault="0053251D" w:rsidP="0053251D">
      <w:pPr>
        <w:numPr>
          <w:ilvl w:val="3"/>
          <w:numId w:val="59"/>
        </w:numPr>
        <w:autoSpaceDE w:val="0"/>
        <w:rPr>
          <w:rFonts w:ascii="Times New Roman" w:hAnsi="Times New Roman" w:cs="Times New Roman"/>
        </w:rPr>
      </w:pPr>
      <w:r w:rsidRPr="00AA18E7">
        <w:rPr>
          <w:rFonts w:ascii="Times New Roman" w:hAnsi="Times New Roman" w:cs="Times New Roman"/>
        </w:rPr>
        <w:t>Rodzice ucznia mogą uczestniczyć w pracach zespołu, w części dotyczącej ich dziecka. O terminie posiedzenia zespołu i możliwości uczestnictwa w jego pracach zawiadamia rodziców pisemnie lub telefonicznie pedagog.</w:t>
      </w:r>
    </w:p>
    <w:p w14:paraId="2D631778" w14:textId="77777777" w:rsidR="0053251D" w:rsidRPr="00AA18E7" w:rsidRDefault="0053251D" w:rsidP="0053251D">
      <w:pPr>
        <w:numPr>
          <w:ilvl w:val="3"/>
          <w:numId w:val="59"/>
        </w:numPr>
        <w:autoSpaceDE w:val="0"/>
        <w:rPr>
          <w:rFonts w:ascii="Times New Roman" w:hAnsi="Times New Roman" w:cs="Times New Roman"/>
        </w:rPr>
      </w:pPr>
      <w:r w:rsidRPr="00AA18E7">
        <w:rPr>
          <w:rFonts w:ascii="Times New Roman" w:hAnsi="Times New Roman" w:cs="Times New Roman"/>
        </w:rPr>
        <w:t>W przypadku nieobecności rodziców na posiedzeniu zespołu, pedagog informuje telefonicznie lub pisemnie rodziców ucznia o przyjętych przez zespół ustaleniach.</w:t>
      </w:r>
    </w:p>
    <w:p w14:paraId="4D8819CE" w14:textId="77777777" w:rsidR="0053251D" w:rsidRPr="00AA18E7" w:rsidRDefault="0053251D" w:rsidP="0053251D">
      <w:pPr>
        <w:numPr>
          <w:ilvl w:val="3"/>
          <w:numId w:val="59"/>
        </w:numPr>
        <w:autoSpaceDE w:val="0"/>
        <w:rPr>
          <w:rFonts w:ascii="Times New Roman" w:hAnsi="Times New Roman" w:cs="Times New Roman"/>
        </w:rPr>
      </w:pPr>
      <w:r w:rsidRPr="00AA18E7">
        <w:rPr>
          <w:rFonts w:ascii="Times New Roman" w:hAnsi="Times New Roman" w:cs="Times New Roman"/>
        </w:rPr>
        <w:lastRenderedPageBreak/>
        <w:t xml:space="preserve">Na wniosek dyrektora szkoły w pracach zespołu może uczestniczyć także przedstawiciel organu prowadzącego i przedstawiciel poradni </w:t>
      </w:r>
      <w:proofErr w:type="spellStart"/>
      <w:r w:rsidRPr="00AA18E7">
        <w:rPr>
          <w:rFonts w:ascii="Times New Roman" w:hAnsi="Times New Roman" w:cs="Times New Roman"/>
        </w:rPr>
        <w:t>psychologiczno</w:t>
      </w:r>
      <w:proofErr w:type="spellEnd"/>
      <w:r w:rsidRPr="00AA18E7">
        <w:rPr>
          <w:rFonts w:ascii="Times New Roman" w:hAnsi="Times New Roman" w:cs="Times New Roman"/>
        </w:rPr>
        <w:t>–pedagogicznej, w tym poradni specjalistycznej, w której rejonie znajduje się szkoła.</w:t>
      </w:r>
    </w:p>
    <w:p w14:paraId="7952CB0D" w14:textId="77777777" w:rsidR="0053251D" w:rsidRPr="00AA18E7" w:rsidRDefault="0053251D" w:rsidP="0053251D">
      <w:pPr>
        <w:numPr>
          <w:ilvl w:val="3"/>
          <w:numId w:val="59"/>
        </w:numPr>
        <w:autoSpaceDE w:val="0"/>
        <w:rPr>
          <w:rFonts w:ascii="Times New Roman" w:hAnsi="Times New Roman" w:cs="Times New Roman"/>
        </w:rPr>
      </w:pPr>
      <w:r w:rsidRPr="00AA18E7">
        <w:rPr>
          <w:rFonts w:ascii="Times New Roman" w:hAnsi="Times New Roman" w:cs="Times New Roman"/>
        </w:rPr>
        <w:t>Osoby zaproszone do udziału w posiedzeniu zespołu, a niezatrudnione w szkole są   zobowiązane udokumentować swoje kwalifikacje zawodowe oraz złożyć oświadczenie o obowiązku ochrony danych osobowych ucznia, w tym danych wrażliwych.  W przypadku braków w powyższych dokumentach, osoba zgłoszona do udziału w posiedzeniu zespołu przez rodziców nie może uczestniczyć w pracach zespołu.</w:t>
      </w:r>
    </w:p>
    <w:p w14:paraId="78449C0B" w14:textId="77777777" w:rsidR="0053251D" w:rsidRPr="00AA18E7" w:rsidRDefault="0053251D" w:rsidP="0053251D">
      <w:pPr>
        <w:numPr>
          <w:ilvl w:val="3"/>
          <w:numId w:val="59"/>
        </w:numPr>
        <w:autoSpaceDE w:val="0"/>
        <w:rPr>
          <w:rFonts w:ascii="Times New Roman" w:hAnsi="Times New Roman" w:cs="Times New Roman"/>
        </w:rPr>
      </w:pPr>
      <w:r w:rsidRPr="00AA18E7">
        <w:rPr>
          <w:rFonts w:ascii="Times New Roman" w:hAnsi="Times New Roman" w:cs="Times New Roman"/>
        </w:rPr>
        <w:t xml:space="preserve">Po upływie okresu udzielania pomocy </w:t>
      </w:r>
      <w:proofErr w:type="spellStart"/>
      <w:r w:rsidRPr="00AA18E7">
        <w:rPr>
          <w:rFonts w:ascii="Times New Roman" w:hAnsi="Times New Roman" w:cs="Times New Roman"/>
        </w:rPr>
        <w:t>psychologiczno</w:t>
      </w:r>
      <w:proofErr w:type="spellEnd"/>
      <w:r w:rsidRPr="00AA18E7">
        <w:rPr>
          <w:rFonts w:ascii="Times New Roman" w:hAnsi="Times New Roman" w:cs="Times New Roman"/>
        </w:rPr>
        <w:t>–pedagogicznej, zespół dokonuje oceny efektywności udzielanej pomocy oraz przedstawia propozycje form i sposobów udzielania pomocy na kolejny okres, z określeniem czasu trwania i wymiaru godzin, w którym powinny być realizowane.</w:t>
      </w:r>
    </w:p>
    <w:p w14:paraId="7B23489B" w14:textId="77777777" w:rsidR="0053251D" w:rsidRPr="00AA18E7" w:rsidRDefault="0053251D" w:rsidP="0053251D">
      <w:pPr>
        <w:numPr>
          <w:ilvl w:val="3"/>
          <w:numId w:val="59"/>
        </w:numPr>
        <w:autoSpaceDE w:val="0"/>
        <w:rPr>
          <w:rFonts w:ascii="Times New Roman" w:hAnsi="Times New Roman" w:cs="Times New Roman"/>
        </w:rPr>
      </w:pPr>
      <w:r w:rsidRPr="00AA18E7">
        <w:rPr>
          <w:rFonts w:ascii="Times New Roman" w:hAnsi="Times New Roman" w:cs="Times New Roman"/>
        </w:rPr>
        <w:t>Dyrektor występuje z wnioskiem do organu prowadzącego o przydział potrzebnej liczby godzin i etatów.</w:t>
      </w:r>
    </w:p>
    <w:p w14:paraId="13A550D5" w14:textId="77777777" w:rsidR="0053251D" w:rsidRPr="00AA18E7" w:rsidRDefault="0053251D" w:rsidP="0053251D">
      <w:pPr>
        <w:numPr>
          <w:ilvl w:val="3"/>
          <w:numId w:val="59"/>
        </w:numPr>
        <w:autoSpaceDE w:val="0"/>
        <w:rPr>
          <w:rFonts w:ascii="Times New Roman" w:hAnsi="Times New Roman" w:cs="Times New Roman"/>
          <w:shd w:val="clear" w:color="auto" w:fill="FFFF99"/>
        </w:rPr>
      </w:pPr>
      <w:r w:rsidRPr="00AA18E7">
        <w:rPr>
          <w:rFonts w:ascii="Times New Roman" w:hAnsi="Times New Roman" w:cs="Times New Roman"/>
        </w:rPr>
        <w:t xml:space="preserve">Wsparcie merytoryczne dla nauczycieli, wychowawców i specjalistów udzielających pomocy </w:t>
      </w:r>
      <w:proofErr w:type="spellStart"/>
      <w:r w:rsidRPr="00AA18E7">
        <w:rPr>
          <w:rFonts w:ascii="Times New Roman" w:hAnsi="Times New Roman" w:cs="Times New Roman"/>
        </w:rPr>
        <w:t>psychologiczno</w:t>
      </w:r>
      <w:proofErr w:type="spellEnd"/>
      <w:r w:rsidRPr="00AA18E7">
        <w:rPr>
          <w:rFonts w:ascii="Times New Roman" w:hAnsi="Times New Roman" w:cs="Times New Roman"/>
        </w:rPr>
        <w:t xml:space="preserve">–pedagogicznej udziela poradnia </w:t>
      </w:r>
      <w:proofErr w:type="spellStart"/>
      <w:r w:rsidRPr="00AA18E7">
        <w:rPr>
          <w:rFonts w:ascii="Times New Roman" w:hAnsi="Times New Roman" w:cs="Times New Roman"/>
        </w:rPr>
        <w:t>psychologiczno</w:t>
      </w:r>
      <w:proofErr w:type="spellEnd"/>
      <w:r w:rsidRPr="00AA18E7">
        <w:rPr>
          <w:rFonts w:ascii="Times New Roman" w:hAnsi="Times New Roman" w:cs="Times New Roman"/>
        </w:rPr>
        <w:t>–pedagogiczna.</w:t>
      </w:r>
    </w:p>
    <w:p w14:paraId="481AABDB" w14:textId="77777777" w:rsidR="0053251D" w:rsidRDefault="0053251D" w:rsidP="0053251D">
      <w:pPr>
        <w:pStyle w:val="Podtytu"/>
        <w:rPr>
          <w:rFonts w:ascii="Times New Roman" w:hAnsi="Times New Roman"/>
        </w:rPr>
      </w:pPr>
    </w:p>
    <w:p w14:paraId="423FDE67" w14:textId="77777777" w:rsidR="0053251D" w:rsidRPr="00AC60CA" w:rsidRDefault="0053251D" w:rsidP="0053251D"/>
    <w:p w14:paraId="2743FA33" w14:textId="77777777" w:rsidR="0053251D" w:rsidRDefault="0053251D" w:rsidP="0053251D">
      <w:pPr>
        <w:pStyle w:val="Podtytu"/>
        <w:rPr>
          <w:rFonts w:ascii="Times New Roman" w:hAnsi="Times New Roman"/>
        </w:rPr>
      </w:pPr>
      <w:bookmarkStart w:id="65" w:name="_Toc125456625"/>
      <w:r w:rsidRPr="001D4907">
        <w:rPr>
          <w:rFonts w:ascii="Times New Roman" w:hAnsi="Times New Roman"/>
        </w:rPr>
        <w:t xml:space="preserve">§ 50 a </w:t>
      </w:r>
      <w:r w:rsidRPr="001D4907">
        <w:rPr>
          <w:rFonts w:ascii="Times New Roman" w:hAnsi="Times New Roman"/>
        </w:rPr>
        <w:br/>
        <w:t>Organizacja nauczania zdalnego</w:t>
      </w:r>
      <w:bookmarkEnd w:id="65"/>
    </w:p>
    <w:p w14:paraId="75E235C4" w14:textId="77777777" w:rsidR="0053251D" w:rsidRPr="001D4907" w:rsidRDefault="0053251D" w:rsidP="0053251D"/>
    <w:p w14:paraId="023585BC" w14:textId="77777777" w:rsidR="0053251D" w:rsidRPr="001D4907" w:rsidRDefault="0053251D" w:rsidP="0053251D">
      <w:pPr>
        <w:rPr>
          <w:rFonts w:ascii="Times New Roman" w:hAnsi="Times New Roman" w:cs="Times New Roman"/>
          <w:lang w:eastAsia="pl-PL"/>
        </w:rPr>
      </w:pPr>
      <w:r w:rsidRPr="001D4907">
        <w:rPr>
          <w:rFonts w:ascii="Times New Roman" w:hAnsi="Times New Roman" w:cs="Times New Roman"/>
          <w:lang w:eastAsia="pl-PL"/>
        </w:rPr>
        <w:t xml:space="preserve">1. </w:t>
      </w:r>
      <w:r w:rsidRPr="001D4907">
        <w:rPr>
          <w:rFonts w:ascii="Times New Roman" w:hAnsi="Times New Roman" w:cs="Times New Roman"/>
        </w:rPr>
        <w:t>Założenia ogólne</w:t>
      </w:r>
      <w:r w:rsidRPr="001D4907">
        <w:rPr>
          <w:rFonts w:ascii="Times New Roman" w:hAnsi="Times New Roman" w:cs="Times New Roman"/>
          <w:lang w:eastAsia="pl-PL"/>
        </w:rPr>
        <w:t xml:space="preserve"> </w:t>
      </w:r>
    </w:p>
    <w:p w14:paraId="5A583591" w14:textId="77777777" w:rsidR="0053251D" w:rsidRPr="001D4907" w:rsidRDefault="0053251D" w:rsidP="0053251D">
      <w:pPr>
        <w:numPr>
          <w:ilvl w:val="1"/>
          <w:numId w:val="200"/>
        </w:numPr>
        <w:autoSpaceDE w:val="0"/>
        <w:rPr>
          <w:rFonts w:ascii="Times New Roman" w:hAnsi="Times New Roman" w:cs="Times New Roman"/>
        </w:rPr>
      </w:pPr>
      <w:r w:rsidRPr="001D4907">
        <w:rPr>
          <w:rFonts w:ascii="Times New Roman" w:hAnsi="Times New Roman" w:cs="Times New Roman"/>
        </w:rPr>
        <w:t xml:space="preserve">Szkoła podczas zdalnego nauczania będzie korzystała z: e-dziennika </w:t>
      </w:r>
      <w:proofErr w:type="spellStart"/>
      <w:r w:rsidRPr="001D4907">
        <w:rPr>
          <w:rFonts w:ascii="Times New Roman" w:hAnsi="Times New Roman" w:cs="Times New Roman"/>
        </w:rPr>
        <w:t>Librus</w:t>
      </w:r>
      <w:proofErr w:type="spellEnd"/>
      <w:r w:rsidRPr="001D4907">
        <w:rPr>
          <w:rFonts w:ascii="Times New Roman" w:hAnsi="Times New Roman" w:cs="Times New Roman"/>
        </w:rPr>
        <w:t xml:space="preserve">, platformy - </w:t>
      </w:r>
      <w:proofErr w:type="spellStart"/>
      <w:r w:rsidRPr="001D4907">
        <w:rPr>
          <w:rFonts w:ascii="Times New Roman" w:hAnsi="Times New Roman" w:cs="Times New Roman"/>
        </w:rPr>
        <w:t>Mc</w:t>
      </w:r>
      <w:proofErr w:type="spellEnd"/>
      <w:r w:rsidRPr="001D4907">
        <w:rPr>
          <w:rFonts w:ascii="Times New Roman" w:hAnsi="Times New Roman" w:cs="Times New Roman"/>
        </w:rPr>
        <w:t xml:space="preserve"> </w:t>
      </w:r>
      <w:proofErr w:type="spellStart"/>
      <w:r w:rsidRPr="001D4907">
        <w:rPr>
          <w:rFonts w:ascii="Times New Roman" w:hAnsi="Times New Roman" w:cs="Times New Roman"/>
        </w:rPr>
        <w:t>Teams</w:t>
      </w:r>
      <w:proofErr w:type="spellEnd"/>
      <w:r w:rsidRPr="001D4907">
        <w:rPr>
          <w:rFonts w:ascii="Times New Roman" w:hAnsi="Times New Roman" w:cs="Times New Roman"/>
        </w:rPr>
        <w:t>, materiałów i stron internetowych rekomendowanych przez właściwego ministra do spraw oświaty i wychowania, zintegrowanej platformy edukacyjnej, e-podręczników.pl, gov.pl/zdalne lekcje, materiałów publikowanych w programach publicznej telewizji i radiofonii.</w:t>
      </w:r>
    </w:p>
    <w:p w14:paraId="050BE555" w14:textId="77777777" w:rsidR="0053251D" w:rsidRPr="001D4907" w:rsidRDefault="0053251D" w:rsidP="0053251D">
      <w:pPr>
        <w:numPr>
          <w:ilvl w:val="1"/>
          <w:numId w:val="200"/>
        </w:numPr>
        <w:autoSpaceDE w:val="0"/>
        <w:rPr>
          <w:rFonts w:ascii="Times New Roman" w:hAnsi="Times New Roman" w:cs="Times New Roman"/>
        </w:rPr>
      </w:pPr>
      <w:r w:rsidRPr="001D4907">
        <w:rPr>
          <w:rFonts w:ascii="Times New Roman" w:hAnsi="Times New Roman" w:cs="Times New Roman"/>
        </w:rPr>
        <w:t xml:space="preserve">Nauka zdalna będzie odbywała się zgodnie z uaktualnionym rozkładem zajęć. </w:t>
      </w:r>
    </w:p>
    <w:p w14:paraId="34699657" w14:textId="77777777" w:rsidR="0053251D" w:rsidRPr="001D4907" w:rsidRDefault="0053251D" w:rsidP="0053251D">
      <w:pPr>
        <w:numPr>
          <w:ilvl w:val="1"/>
          <w:numId w:val="200"/>
        </w:numPr>
        <w:autoSpaceDE w:val="0"/>
        <w:rPr>
          <w:rFonts w:ascii="Times New Roman" w:hAnsi="Times New Roman" w:cs="Times New Roman"/>
        </w:rPr>
      </w:pPr>
      <w:r w:rsidRPr="001D4907">
        <w:rPr>
          <w:rFonts w:ascii="Times New Roman" w:hAnsi="Times New Roman" w:cs="Times New Roman"/>
        </w:rPr>
        <w:t xml:space="preserve">W kalendarzu klasy w dzienniku </w:t>
      </w:r>
      <w:proofErr w:type="spellStart"/>
      <w:r w:rsidRPr="001D4907">
        <w:rPr>
          <w:rFonts w:ascii="Times New Roman" w:hAnsi="Times New Roman" w:cs="Times New Roman"/>
        </w:rPr>
        <w:t>Librus</w:t>
      </w:r>
      <w:proofErr w:type="spellEnd"/>
      <w:r w:rsidRPr="001D4907">
        <w:rPr>
          <w:rFonts w:ascii="Times New Roman" w:hAnsi="Times New Roman" w:cs="Times New Roman"/>
        </w:rPr>
        <w:t xml:space="preserve"> zamieszczana będzie informacja na temat lekcji online. Przy planowaniu lekcji uwzględniana będzie higiena pracy ucznia przy komputerze lub innym urządzeniu multimedialnym.</w:t>
      </w:r>
    </w:p>
    <w:p w14:paraId="51B964BE" w14:textId="77777777" w:rsidR="0053251D" w:rsidRPr="001D4907" w:rsidRDefault="0053251D" w:rsidP="0053251D">
      <w:pPr>
        <w:numPr>
          <w:ilvl w:val="1"/>
          <w:numId w:val="200"/>
        </w:numPr>
        <w:autoSpaceDE w:val="0"/>
        <w:rPr>
          <w:rFonts w:ascii="Times New Roman" w:hAnsi="Times New Roman" w:cs="Times New Roman"/>
        </w:rPr>
      </w:pPr>
      <w:r w:rsidRPr="001D4907">
        <w:rPr>
          <w:rFonts w:ascii="Times New Roman" w:hAnsi="Times New Roman" w:cs="Times New Roman"/>
        </w:rPr>
        <w:t xml:space="preserve">Pozostałe zajęcia realizowane będą w formie wybranej przez nauczyciela, np.: prezentacja, link do materiałów edukacyjnych, filmy itp. Każdorazowo nauczyciel </w:t>
      </w:r>
      <w:r w:rsidRPr="001D4907">
        <w:rPr>
          <w:rFonts w:ascii="Times New Roman" w:hAnsi="Times New Roman" w:cs="Times New Roman"/>
        </w:rPr>
        <w:lastRenderedPageBreak/>
        <w:t>przekazuje uczniom następujące informacje: temat lekcji, cele lekcji, kryteria sukcesu (</w:t>
      </w:r>
      <w:proofErr w:type="spellStart"/>
      <w:r w:rsidRPr="001D4907">
        <w:rPr>
          <w:rFonts w:ascii="Times New Roman" w:hAnsi="Times New Roman" w:cs="Times New Roman"/>
        </w:rPr>
        <w:t>NaCoBeZu</w:t>
      </w:r>
      <w:proofErr w:type="spellEnd"/>
      <w:r w:rsidRPr="001D4907">
        <w:rPr>
          <w:rFonts w:ascii="Times New Roman" w:hAnsi="Times New Roman" w:cs="Times New Roman"/>
        </w:rPr>
        <w:t>).</w:t>
      </w:r>
    </w:p>
    <w:p w14:paraId="505A9E65" w14:textId="77777777" w:rsidR="0053251D" w:rsidRPr="001D4907" w:rsidRDefault="0053251D" w:rsidP="0053251D">
      <w:pPr>
        <w:numPr>
          <w:ilvl w:val="1"/>
          <w:numId w:val="200"/>
        </w:numPr>
        <w:autoSpaceDE w:val="0"/>
        <w:rPr>
          <w:rFonts w:ascii="Times New Roman" w:hAnsi="Times New Roman" w:cs="Times New Roman"/>
        </w:rPr>
      </w:pPr>
      <w:r w:rsidRPr="001D4907">
        <w:rPr>
          <w:rFonts w:ascii="Times New Roman" w:hAnsi="Times New Roman" w:cs="Times New Roman"/>
        </w:rPr>
        <w:t>Konsultacje, podczas których nauczyciele, pedagodzy będą dostępni on-line dla uczniów i rodziców zostaną zamieszczone w opublikowanym na stronie internetowej szkoły grafiku.</w:t>
      </w:r>
    </w:p>
    <w:p w14:paraId="3F7B6C92" w14:textId="77777777" w:rsidR="0053251D" w:rsidRPr="001D4907" w:rsidRDefault="0053251D" w:rsidP="0053251D">
      <w:pPr>
        <w:numPr>
          <w:ilvl w:val="1"/>
          <w:numId w:val="200"/>
        </w:numPr>
        <w:autoSpaceDE w:val="0"/>
        <w:rPr>
          <w:rFonts w:ascii="Times New Roman" w:hAnsi="Times New Roman" w:cs="Times New Roman"/>
        </w:rPr>
      </w:pPr>
      <w:r w:rsidRPr="001D4907">
        <w:rPr>
          <w:rFonts w:ascii="Times New Roman" w:hAnsi="Times New Roman" w:cs="Times New Roman"/>
        </w:rPr>
        <w:t xml:space="preserve">Wychowawca klasy odpowiada za koordynację zajęć on-line na poziomie klasy: </w:t>
      </w:r>
    </w:p>
    <w:p w14:paraId="7D00FBBF" w14:textId="77777777" w:rsidR="0053251D" w:rsidRPr="001D4907" w:rsidRDefault="0053251D" w:rsidP="0053251D">
      <w:pPr>
        <w:pStyle w:val="Default"/>
        <w:numPr>
          <w:ilvl w:val="2"/>
          <w:numId w:val="201"/>
        </w:numPr>
      </w:pPr>
      <w:r w:rsidRPr="001D4907">
        <w:t>pozostaje w kontakcie z uczniami i rodzicami oraz na bieżąco monitoruje realizację obowiązku szkolnego przez uczniów, sprawdzając ich obecność na zajęciach on-line. W przypadku nieobecności ustala powód tego zdarzenia;</w:t>
      </w:r>
    </w:p>
    <w:p w14:paraId="29C6BF01" w14:textId="77777777" w:rsidR="0053251D" w:rsidRPr="001D4907" w:rsidRDefault="0053251D" w:rsidP="0053251D">
      <w:pPr>
        <w:pStyle w:val="Default"/>
        <w:numPr>
          <w:ilvl w:val="2"/>
          <w:numId w:val="201"/>
        </w:numPr>
      </w:pPr>
      <w:r w:rsidRPr="001D4907">
        <w:t>we współpracy z innymi nauczycielami, ustala poziom zaangażowania uczniów, ich aktywność w trakcie zajęć oraz pomaga w rozwiązywaniu bieżących problemów;</w:t>
      </w:r>
    </w:p>
    <w:p w14:paraId="489A6380" w14:textId="77777777" w:rsidR="0053251D" w:rsidRPr="001D4907" w:rsidRDefault="0053251D" w:rsidP="0053251D">
      <w:pPr>
        <w:pStyle w:val="Default"/>
        <w:numPr>
          <w:ilvl w:val="2"/>
          <w:numId w:val="201"/>
        </w:numPr>
      </w:pPr>
      <w:r w:rsidRPr="001D4907">
        <w:t>realizuje, przy wsparciu specjalistów,</w:t>
      </w:r>
      <w:r w:rsidRPr="001D4907" w:rsidDel="00356AA0">
        <w:t xml:space="preserve"> </w:t>
      </w:r>
      <w:r w:rsidRPr="001D4907">
        <w:t>program wychowawczo-profilaktyczny – dostosowuje</w:t>
      </w:r>
      <w:r>
        <w:t xml:space="preserve"> tematykę zajęć z wychowawcą do </w:t>
      </w:r>
      <w:r w:rsidRPr="001D4907">
        <w:t>pojawiających się problemów związanych ze zdalnym nauczaniem i pandemią;</w:t>
      </w:r>
    </w:p>
    <w:p w14:paraId="65E8130B" w14:textId="77777777" w:rsidR="0053251D" w:rsidRPr="001D4907" w:rsidRDefault="0053251D" w:rsidP="0053251D">
      <w:pPr>
        <w:pStyle w:val="Default"/>
        <w:numPr>
          <w:ilvl w:val="2"/>
          <w:numId w:val="201"/>
        </w:numPr>
      </w:pPr>
      <w:r w:rsidRPr="001D4907">
        <w:t>stymuluje kontakty społeczne uczniów poprzez umożliwienie im kontaktu on-line w określonym czasie, np.</w:t>
      </w:r>
      <w:r>
        <w:t xml:space="preserve"> po zajęciach obowiązkowych (po </w:t>
      </w:r>
      <w:r w:rsidRPr="001D4907">
        <w:t xml:space="preserve">wprowadzeniu ustalonych wspólnie z uczniami i rodzicami zasad kontaktu, które pozwolą  zapewnić e bezpieczeństwo). </w:t>
      </w:r>
    </w:p>
    <w:p w14:paraId="132F7C45" w14:textId="77777777" w:rsidR="0053251D" w:rsidRPr="001D4907" w:rsidRDefault="0053251D" w:rsidP="0053251D">
      <w:pPr>
        <w:pStyle w:val="Akapitzlist"/>
        <w:numPr>
          <w:ilvl w:val="0"/>
          <w:numId w:val="202"/>
        </w:numPr>
        <w:suppressAutoHyphens w:val="0"/>
        <w:spacing w:line="360" w:lineRule="auto"/>
        <w:ind w:hanging="357"/>
        <w:contextualSpacing/>
        <w:rPr>
          <w:rFonts w:ascii="Times New Roman" w:hAnsi="Times New Roman"/>
          <w:sz w:val="24"/>
          <w:szCs w:val="24"/>
        </w:rPr>
      </w:pPr>
      <w:r w:rsidRPr="001D4907">
        <w:rPr>
          <w:rFonts w:ascii="Times New Roman" w:hAnsi="Times New Roman"/>
          <w:sz w:val="24"/>
          <w:szCs w:val="24"/>
        </w:rPr>
        <w:t>Uczeń ma obowiązek pełnego uczestniczenia we wszystkich zaplanowanych lekcjach on-line.</w:t>
      </w:r>
      <w:r w:rsidRPr="001D4907">
        <w:rPr>
          <w:rFonts w:ascii="Times New Roman" w:hAnsi="Times New Roman"/>
          <w:iCs/>
          <w:sz w:val="24"/>
          <w:szCs w:val="24"/>
        </w:rPr>
        <w:t xml:space="preserve"> Potwierdzeniem obecności </w:t>
      </w:r>
      <w:r>
        <w:rPr>
          <w:rFonts w:ascii="Times New Roman" w:hAnsi="Times New Roman"/>
          <w:iCs/>
          <w:sz w:val="24"/>
          <w:szCs w:val="24"/>
        </w:rPr>
        <w:t>ucznia na zajęciach jest wpis w </w:t>
      </w:r>
      <w:r w:rsidRPr="001D4907">
        <w:rPr>
          <w:rFonts w:ascii="Times New Roman" w:hAnsi="Times New Roman"/>
          <w:iCs/>
          <w:sz w:val="24"/>
          <w:szCs w:val="24"/>
        </w:rPr>
        <w:t xml:space="preserve">dzienniku elektronicznym NZ. </w:t>
      </w:r>
      <w:r w:rsidRPr="001D4907">
        <w:rPr>
          <w:rFonts w:ascii="Times New Roman" w:hAnsi="Times New Roman"/>
          <w:sz w:val="24"/>
          <w:szCs w:val="24"/>
        </w:rPr>
        <w:t xml:space="preserve"> Przez pełne uczestnictwo w lekcji on-line rozumie się - uczeń:</w:t>
      </w:r>
    </w:p>
    <w:p w14:paraId="1FBF0C6E" w14:textId="77777777" w:rsidR="0053251D" w:rsidRPr="001D4907" w:rsidRDefault="0053251D" w:rsidP="0053251D">
      <w:pPr>
        <w:pStyle w:val="Default"/>
        <w:numPr>
          <w:ilvl w:val="2"/>
          <w:numId w:val="203"/>
        </w:numPr>
      </w:pPr>
      <w:r w:rsidRPr="001D4907">
        <w:t xml:space="preserve"> punktualnie loguje się na zajęcia;</w:t>
      </w:r>
    </w:p>
    <w:p w14:paraId="7F4C95A0" w14:textId="77777777" w:rsidR="0053251D" w:rsidRPr="001D4907" w:rsidRDefault="0053251D" w:rsidP="0053251D">
      <w:pPr>
        <w:pStyle w:val="Default"/>
        <w:numPr>
          <w:ilvl w:val="2"/>
          <w:numId w:val="203"/>
        </w:numPr>
      </w:pPr>
      <w:r w:rsidRPr="001D4907">
        <w:t>posiada sprawną kamerkę i mikrofon, które włącza na polecenie nauczyciela;</w:t>
      </w:r>
    </w:p>
    <w:p w14:paraId="381507C6" w14:textId="77777777" w:rsidR="0053251D" w:rsidRPr="001D4907" w:rsidRDefault="0053251D" w:rsidP="0053251D">
      <w:pPr>
        <w:pStyle w:val="Default"/>
        <w:numPr>
          <w:ilvl w:val="2"/>
          <w:numId w:val="203"/>
        </w:numPr>
      </w:pPr>
      <w:r w:rsidRPr="001D4907">
        <w:t xml:space="preserve">posiada wszystkie, niezbędne do lekcji pomoce dydaktyczne; </w:t>
      </w:r>
    </w:p>
    <w:p w14:paraId="19D7F918" w14:textId="77777777" w:rsidR="0053251D" w:rsidRPr="001D4907" w:rsidRDefault="0053251D" w:rsidP="0053251D">
      <w:pPr>
        <w:pStyle w:val="Default"/>
        <w:numPr>
          <w:ilvl w:val="2"/>
          <w:numId w:val="203"/>
        </w:numPr>
      </w:pPr>
      <w:r w:rsidRPr="001D4907">
        <w:t>skupia swoją uwagę na przebiegu zajęć  i nie wykonuje w tym czasie innych czynności nie związanych z lekcją;</w:t>
      </w:r>
    </w:p>
    <w:p w14:paraId="0D7BD01C" w14:textId="77777777" w:rsidR="0053251D" w:rsidRPr="001D4907" w:rsidRDefault="0053251D" w:rsidP="0053251D">
      <w:pPr>
        <w:pStyle w:val="Default"/>
        <w:numPr>
          <w:ilvl w:val="2"/>
          <w:numId w:val="203"/>
        </w:numPr>
      </w:pPr>
      <w:r w:rsidRPr="001D4907">
        <w:t>odpowiada na pytania nauczyciela skierowane bezpośrednio do niego.</w:t>
      </w:r>
    </w:p>
    <w:p w14:paraId="61EB7319" w14:textId="77777777" w:rsidR="0053251D" w:rsidRPr="001D4907" w:rsidRDefault="0053251D" w:rsidP="0053251D">
      <w:pPr>
        <w:pStyle w:val="Akapitzlist"/>
        <w:numPr>
          <w:ilvl w:val="0"/>
          <w:numId w:val="202"/>
        </w:numPr>
        <w:suppressAutoHyphens w:val="0"/>
        <w:spacing w:line="360" w:lineRule="auto"/>
        <w:ind w:hanging="357"/>
        <w:contextualSpacing/>
        <w:rPr>
          <w:rFonts w:ascii="Times New Roman" w:hAnsi="Times New Roman"/>
          <w:sz w:val="24"/>
          <w:szCs w:val="24"/>
        </w:rPr>
      </w:pPr>
      <w:r w:rsidRPr="001D4907">
        <w:rPr>
          <w:rFonts w:ascii="Times New Roman" w:hAnsi="Times New Roman"/>
          <w:sz w:val="24"/>
          <w:szCs w:val="24"/>
        </w:rPr>
        <w:lastRenderedPageBreak/>
        <w:t>W przypadku braku możliwości uczestniczenia w lekcji on-line z przyczyn technicznych – uczeń zgłasza ten fakt wychowawcy. Wychowawca ma obowiązek niezwłocznie poinformować o zaistniałym problemie dyrektora szkoły. Dyrektor szkoły stwarza takiemu uczniowi możliwość uczestniczenia w lekcja</w:t>
      </w:r>
      <w:r>
        <w:rPr>
          <w:rFonts w:ascii="Times New Roman" w:hAnsi="Times New Roman"/>
          <w:sz w:val="24"/>
          <w:szCs w:val="24"/>
        </w:rPr>
        <w:t>ch on-line na </w:t>
      </w:r>
      <w:r w:rsidRPr="001D4907">
        <w:rPr>
          <w:rFonts w:ascii="Times New Roman" w:hAnsi="Times New Roman"/>
          <w:sz w:val="24"/>
          <w:szCs w:val="24"/>
        </w:rPr>
        <w:t>terenie szkoły.</w:t>
      </w:r>
    </w:p>
    <w:p w14:paraId="20AB7760" w14:textId="77777777" w:rsidR="0053251D" w:rsidRPr="001D4907" w:rsidRDefault="0053251D" w:rsidP="0053251D">
      <w:pPr>
        <w:pStyle w:val="Akapitzlist"/>
        <w:numPr>
          <w:ilvl w:val="0"/>
          <w:numId w:val="202"/>
        </w:numPr>
        <w:suppressAutoHyphens w:val="0"/>
        <w:spacing w:line="360" w:lineRule="auto"/>
        <w:ind w:hanging="357"/>
        <w:contextualSpacing/>
        <w:rPr>
          <w:rFonts w:ascii="Times New Roman" w:hAnsi="Times New Roman"/>
          <w:sz w:val="24"/>
          <w:szCs w:val="24"/>
        </w:rPr>
      </w:pPr>
      <w:r w:rsidRPr="001D4907">
        <w:rPr>
          <w:rFonts w:ascii="Times New Roman" w:hAnsi="Times New Roman"/>
          <w:sz w:val="24"/>
          <w:szCs w:val="24"/>
        </w:rPr>
        <w:t>Samo zalogowanie się na lekcję on-line bez kontak</w:t>
      </w:r>
      <w:r>
        <w:rPr>
          <w:rFonts w:ascii="Times New Roman" w:hAnsi="Times New Roman"/>
          <w:sz w:val="24"/>
          <w:szCs w:val="24"/>
        </w:rPr>
        <w:t>tu z nauczycielem uznaje się za </w:t>
      </w:r>
      <w:r w:rsidRPr="001D4907">
        <w:rPr>
          <w:rFonts w:ascii="Times New Roman" w:hAnsi="Times New Roman"/>
          <w:sz w:val="24"/>
          <w:szCs w:val="24"/>
        </w:rPr>
        <w:t>nieobecność.</w:t>
      </w:r>
    </w:p>
    <w:p w14:paraId="6D0F69ED" w14:textId="77777777" w:rsidR="0053251D" w:rsidRPr="001D4907" w:rsidRDefault="0053251D" w:rsidP="0053251D">
      <w:pPr>
        <w:pStyle w:val="Akapitzlist"/>
        <w:numPr>
          <w:ilvl w:val="0"/>
          <w:numId w:val="202"/>
        </w:numPr>
        <w:suppressAutoHyphens w:val="0"/>
        <w:spacing w:line="360" w:lineRule="auto"/>
        <w:ind w:hanging="357"/>
        <w:contextualSpacing/>
        <w:rPr>
          <w:rFonts w:ascii="Times New Roman" w:hAnsi="Times New Roman"/>
          <w:sz w:val="24"/>
          <w:szCs w:val="24"/>
        </w:rPr>
      </w:pPr>
      <w:r w:rsidRPr="001D4907">
        <w:rPr>
          <w:rFonts w:ascii="Times New Roman" w:hAnsi="Times New Roman"/>
          <w:sz w:val="24"/>
          <w:szCs w:val="24"/>
        </w:rPr>
        <w:t>W przypadku uporczywego zakłócania lekcji on</w:t>
      </w:r>
      <w:r>
        <w:rPr>
          <w:rFonts w:ascii="Times New Roman" w:hAnsi="Times New Roman"/>
          <w:sz w:val="24"/>
          <w:szCs w:val="24"/>
        </w:rPr>
        <w:t>line przez ucznia nauczyciel ma </w:t>
      </w:r>
      <w:r w:rsidRPr="001D4907">
        <w:rPr>
          <w:rFonts w:ascii="Times New Roman" w:hAnsi="Times New Roman"/>
          <w:sz w:val="24"/>
          <w:szCs w:val="24"/>
        </w:rPr>
        <w:t>prawo zakończyć jego udział w zajęciach przed czasem. Zaistniały fakt nauczyciel odnotowuje w uwagach w dzienniku elektronicznym. Uczeń ma za zadanie do następnej lekcji uzupełnić i samodzielnie opracować omawiany materiał.</w:t>
      </w:r>
    </w:p>
    <w:p w14:paraId="035F90F4" w14:textId="77777777" w:rsidR="0053251D" w:rsidRPr="001D4907" w:rsidRDefault="0053251D" w:rsidP="0053251D">
      <w:pPr>
        <w:pStyle w:val="Akapitzlist"/>
        <w:numPr>
          <w:ilvl w:val="0"/>
          <w:numId w:val="202"/>
        </w:numPr>
        <w:suppressAutoHyphens w:val="0"/>
        <w:spacing w:line="360" w:lineRule="auto"/>
        <w:ind w:hanging="357"/>
        <w:contextualSpacing/>
        <w:rPr>
          <w:rFonts w:ascii="Times New Roman" w:hAnsi="Times New Roman"/>
          <w:sz w:val="24"/>
          <w:szCs w:val="24"/>
        </w:rPr>
      </w:pPr>
      <w:r w:rsidRPr="001D4907">
        <w:rPr>
          <w:rFonts w:ascii="Times New Roman" w:hAnsi="Times New Roman"/>
          <w:sz w:val="24"/>
          <w:szCs w:val="24"/>
        </w:rPr>
        <w:t>Nauczyciele mają możliwość prowadzenia lekcji z wykorzystaniem metod i technik kształcenia na odległość w siedzibie szkoły (zgodnie z wytycznymi MZ i GIS).</w:t>
      </w:r>
    </w:p>
    <w:p w14:paraId="04488AD4" w14:textId="77777777" w:rsidR="0053251D" w:rsidRPr="001D4907" w:rsidRDefault="0053251D" w:rsidP="0053251D">
      <w:pPr>
        <w:pStyle w:val="Akapitzlist"/>
        <w:numPr>
          <w:ilvl w:val="0"/>
          <w:numId w:val="202"/>
        </w:numPr>
        <w:suppressAutoHyphens w:val="0"/>
        <w:spacing w:line="360" w:lineRule="auto"/>
        <w:ind w:hanging="357"/>
        <w:contextualSpacing/>
        <w:rPr>
          <w:rFonts w:ascii="Times New Roman" w:hAnsi="Times New Roman"/>
          <w:sz w:val="24"/>
          <w:szCs w:val="24"/>
        </w:rPr>
      </w:pPr>
      <w:r w:rsidRPr="001D4907">
        <w:rPr>
          <w:rFonts w:ascii="Times New Roman" w:hAnsi="Times New Roman"/>
          <w:sz w:val="24"/>
          <w:szCs w:val="24"/>
        </w:rPr>
        <w:t>Nauczyciele współpracując w zespołach przedmiotowych ustalają treści kształcenia, które będą realizowane w poszczególnych klasach i rekomendowany sposób ich realizacji (narzędzia, metody i formy). W razie potrzeby rekomendują dyrektorowi szkoły konieczność modyfikacji szkolnego zestawu programów nauczania.</w:t>
      </w:r>
    </w:p>
    <w:p w14:paraId="6E02A49B" w14:textId="77777777" w:rsidR="0053251D" w:rsidRPr="001D4907" w:rsidRDefault="0053251D" w:rsidP="0053251D">
      <w:pPr>
        <w:pStyle w:val="Akapitzlist"/>
        <w:numPr>
          <w:ilvl w:val="0"/>
          <w:numId w:val="202"/>
        </w:numPr>
        <w:suppressAutoHyphens w:val="0"/>
        <w:spacing w:line="360" w:lineRule="auto"/>
        <w:ind w:hanging="357"/>
        <w:contextualSpacing/>
        <w:rPr>
          <w:rFonts w:ascii="Times New Roman" w:hAnsi="Times New Roman"/>
          <w:sz w:val="24"/>
          <w:szCs w:val="24"/>
        </w:rPr>
      </w:pPr>
      <w:r w:rsidRPr="001D4907">
        <w:rPr>
          <w:rFonts w:ascii="Times New Roman" w:hAnsi="Times New Roman"/>
          <w:sz w:val="24"/>
          <w:szCs w:val="24"/>
        </w:rPr>
        <w:t xml:space="preserve">Dyrektor sprawuje nadzór pedagogiczny obserwując zajęcia prowadzone on-line, weryfikując materiały udostępniane uczniom do nauki, obserwując działania nauczyciela, w szczególności dotyczące: komunikowania uczniom celu/celów zajęć, wskazywania wymaganych zadań i aktywności, wspierania uczniów w ich realizacji, dawania wskazówek, ukierunkowywania, oceniania, ilości zadawanych prac domowych. </w:t>
      </w:r>
    </w:p>
    <w:p w14:paraId="7671B3FC" w14:textId="77777777" w:rsidR="0053251D" w:rsidRPr="001D4907" w:rsidRDefault="0053251D" w:rsidP="0053251D">
      <w:pPr>
        <w:pStyle w:val="Akapitzlist"/>
        <w:numPr>
          <w:ilvl w:val="0"/>
          <w:numId w:val="202"/>
        </w:numPr>
        <w:suppressAutoHyphens w:val="0"/>
        <w:spacing w:line="360" w:lineRule="auto"/>
        <w:ind w:hanging="357"/>
        <w:contextualSpacing/>
        <w:rPr>
          <w:rFonts w:ascii="Times New Roman" w:hAnsi="Times New Roman"/>
          <w:sz w:val="24"/>
          <w:szCs w:val="24"/>
        </w:rPr>
      </w:pPr>
      <w:r w:rsidRPr="001D4907">
        <w:rPr>
          <w:rFonts w:ascii="Times New Roman" w:hAnsi="Times New Roman"/>
          <w:sz w:val="24"/>
          <w:szCs w:val="24"/>
        </w:rPr>
        <w:t xml:space="preserve">Zebrania z rodzicami mogą być organizowane za pośrednictwem platformy </w:t>
      </w:r>
      <w:proofErr w:type="spellStart"/>
      <w:r w:rsidRPr="001D4907">
        <w:rPr>
          <w:rFonts w:ascii="Times New Roman" w:hAnsi="Times New Roman"/>
          <w:sz w:val="24"/>
          <w:szCs w:val="24"/>
        </w:rPr>
        <w:t>Mc</w:t>
      </w:r>
      <w:proofErr w:type="spellEnd"/>
      <w:r w:rsidRPr="001D4907">
        <w:rPr>
          <w:rFonts w:ascii="Times New Roman" w:hAnsi="Times New Roman"/>
          <w:sz w:val="24"/>
          <w:szCs w:val="24"/>
        </w:rPr>
        <w:t> </w:t>
      </w:r>
      <w:proofErr w:type="spellStart"/>
      <w:r w:rsidRPr="001D4907">
        <w:rPr>
          <w:rFonts w:ascii="Times New Roman" w:hAnsi="Times New Roman"/>
          <w:sz w:val="24"/>
          <w:szCs w:val="24"/>
        </w:rPr>
        <w:t>Teams</w:t>
      </w:r>
      <w:proofErr w:type="spellEnd"/>
      <w:r w:rsidRPr="001D4907">
        <w:rPr>
          <w:rFonts w:ascii="Times New Roman" w:hAnsi="Times New Roman"/>
          <w:sz w:val="24"/>
          <w:szCs w:val="24"/>
        </w:rPr>
        <w:t>.</w:t>
      </w:r>
    </w:p>
    <w:p w14:paraId="0312B71F" w14:textId="77777777" w:rsidR="0053251D" w:rsidRPr="00A008F9" w:rsidRDefault="0053251D" w:rsidP="0053251D">
      <w:pPr>
        <w:pStyle w:val="Akapitzlist"/>
        <w:numPr>
          <w:ilvl w:val="0"/>
          <w:numId w:val="202"/>
        </w:numPr>
        <w:suppressAutoHyphens w:val="0"/>
        <w:spacing w:line="360" w:lineRule="auto"/>
        <w:ind w:hanging="357"/>
        <w:contextualSpacing/>
        <w:rPr>
          <w:rFonts w:ascii="Times New Roman" w:hAnsi="Times New Roman"/>
          <w:sz w:val="24"/>
          <w:szCs w:val="24"/>
        </w:rPr>
      </w:pPr>
      <w:r w:rsidRPr="001D4907">
        <w:rPr>
          <w:rFonts w:ascii="Times New Roman" w:hAnsi="Times New Roman"/>
          <w:sz w:val="24"/>
          <w:szCs w:val="24"/>
        </w:rPr>
        <w:t xml:space="preserve">Zebrania rady pedagogicznej mogą być </w:t>
      </w:r>
      <w:r>
        <w:rPr>
          <w:rFonts w:ascii="Times New Roman" w:hAnsi="Times New Roman"/>
          <w:sz w:val="24"/>
          <w:szCs w:val="24"/>
        </w:rPr>
        <w:t>organizowane w sposób zdalny za </w:t>
      </w:r>
      <w:r w:rsidRPr="001D4907">
        <w:rPr>
          <w:rFonts w:ascii="Times New Roman" w:hAnsi="Times New Roman"/>
          <w:sz w:val="24"/>
          <w:szCs w:val="24"/>
        </w:rPr>
        <w:t xml:space="preserve">pośrednictwem platformy </w:t>
      </w:r>
      <w:proofErr w:type="spellStart"/>
      <w:r w:rsidRPr="001D4907">
        <w:rPr>
          <w:rFonts w:ascii="Times New Roman" w:hAnsi="Times New Roman"/>
          <w:sz w:val="24"/>
          <w:szCs w:val="24"/>
        </w:rPr>
        <w:t>Mc</w:t>
      </w:r>
      <w:proofErr w:type="spellEnd"/>
      <w:r w:rsidRPr="001D4907">
        <w:rPr>
          <w:rFonts w:ascii="Times New Roman" w:hAnsi="Times New Roman"/>
          <w:sz w:val="24"/>
          <w:szCs w:val="24"/>
        </w:rPr>
        <w:t xml:space="preserve"> </w:t>
      </w:r>
      <w:proofErr w:type="spellStart"/>
      <w:r w:rsidRPr="001D4907">
        <w:rPr>
          <w:rFonts w:ascii="Times New Roman" w:hAnsi="Times New Roman"/>
          <w:sz w:val="24"/>
          <w:szCs w:val="24"/>
        </w:rPr>
        <w:t>Teams</w:t>
      </w:r>
      <w:proofErr w:type="spellEnd"/>
      <w:r w:rsidRPr="001D4907">
        <w:rPr>
          <w:rFonts w:ascii="Times New Roman" w:hAnsi="Times New Roman"/>
          <w:sz w:val="24"/>
          <w:szCs w:val="24"/>
        </w:rPr>
        <w:t xml:space="preserve"> lub w sposób stacjonarny z zachowaniem reżimu sanitarnego.</w:t>
      </w:r>
    </w:p>
    <w:p w14:paraId="0007DB62" w14:textId="77777777" w:rsidR="0053251D" w:rsidRPr="001D4907" w:rsidRDefault="0053251D" w:rsidP="0053251D">
      <w:pPr>
        <w:suppressAutoHyphens w:val="0"/>
        <w:contextualSpacing/>
        <w:rPr>
          <w:rFonts w:ascii="Times New Roman" w:hAnsi="Times New Roman"/>
        </w:rPr>
      </w:pPr>
      <w:r w:rsidRPr="001D4907">
        <w:rPr>
          <w:rFonts w:ascii="Times New Roman" w:hAnsi="Times New Roman"/>
        </w:rPr>
        <w:t>2. Organizacja kształcenia w trybie mieszanym.</w:t>
      </w:r>
    </w:p>
    <w:p w14:paraId="4877FE25" w14:textId="77777777" w:rsidR="0053251D" w:rsidRPr="001D4907" w:rsidRDefault="0053251D" w:rsidP="0053251D">
      <w:pPr>
        <w:pStyle w:val="Akapitzlist"/>
        <w:numPr>
          <w:ilvl w:val="0"/>
          <w:numId w:val="204"/>
        </w:numPr>
        <w:suppressAutoHyphens w:val="0"/>
        <w:spacing w:line="360" w:lineRule="auto"/>
        <w:ind w:hanging="357"/>
        <w:contextualSpacing/>
        <w:rPr>
          <w:rFonts w:ascii="Times New Roman" w:hAnsi="Times New Roman"/>
          <w:sz w:val="24"/>
          <w:szCs w:val="24"/>
        </w:rPr>
      </w:pPr>
      <w:r w:rsidRPr="001D4907">
        <w:rPr>
          <w:rFonts w:ascii="Times New Roman" w:hAnsi="Times New Roman"/>
          <w:sz w:val="24"/>
          <w:szCs w:val="24"/>
        </w:rPr>
        <w:lastRenderedPageBreak/>
        <w:t xml:space="preserve">Jeżeli nauczanie zdalne ma tylko grupa uczniów w klasie, nauczyciel prowadzi zajęcia równolegle z grupą obecną w szkole i nauczanie zdalne w aplikacji </w:t>
      </w:r>
      <w:proofErr w:type="spellStart"/>
      <w:r w:rsidRPr="001D4907">
        <w:rPr>
          <w:rFonts w:ascii="Times New Roman" w:hAnsi="Times New Roman"/>
          <w:sz w:val="24"/>
          <w:szCs w:val="24"/>
        </w:rPr>
        <w:t>Teams</w:t>
      </w:r>
      <w:proofErr w:type="spellEnd"/>
      <w:r w:rsidRPr="001D4907">
        <w:rPr>
          <w:rFonts w:ascii="Times New Roman" w:hAnsi="Times New Roman"/>
          <w:sz w:val="24"/>
          <w:szCs w:val="24"/>
        </w:rPr>
        <w:t xml:space="preserve">. </w:t>
      </w:r>
    </w:p>
    <w:p w14:paraId="3E5D9D1D" w14:textId="77777777" w:rsidR="0053251D" w:rsidRPr="001D4907" w:rsidRDefault="0053251D" w:rsidP="0053251D">
      <w:pPr>
        <w:pStyle w:val="Akapitzlist"/>
        <w:numPr>
          <w:ilvl w:val="0"/>
          <w:numId w:val="204"/>
        </w:numPr>
        <w:suppressAutoHyphens w:val="0"/>
        <w:spacing w:line="360" w:lineRule="auto"/>
        <w:ind w:hanging="357"/>
        <w:contextualSpacing/>
        <w:rPr>
          <w:rFonts w:ascii="Times New Roman" w:hAnsi="Times New Roman"/>
          <w:sz w:val="24"/>
          <w:szCs w:val="24"/>
        </w:rPr>
      </w:pPr>
      <w:r w:rsidRPr="001D4907">
        <w:rPr>
          <w:rFonts w:ascii="Times New Roman" w:hAnsi="Times New Roman"/>
          <w:sz w:val="24"/>
          <w:szCs w:val="24"/>
        </w:rPr>
        <w:t xml:space="preserve"> Jeżeli z przyczyn technicznych nie będzie możliwości prowadzenia nauczania zdalnego w aplikacji </w:t>
      </w:r>
      <w:proofErr w:type="spellStart"/>
      <w:r w:rsidRPr="001D4907">
        <w:rPr>
          <w:rFonts w:ascii="Times New Roman" w:hAnsi="Times New Roman"/>
          <w:sz w:val="24"/>
          <w:szCs w:val="24"/>
        </w:rPr>
        <w:t>Teams</w:t>
      </w:r>
      <w:proofErr w:type="spellEnd"/>
      <w:r w:rsidRPr="001D4907">
        <w:rPr>
          <w:rFonts w:ascii="Times New Roman" w:hAnsi="Times New Roman"/>
          <w:sz w:val="24"/>
          <w:szCs w:val="24"/>
        </w:rPr>
        <w:t>, należy uczniom z grupy "zdalnej" wysłać materiał z lekcji do pracy w domu.</w:t>
      </w:r>
    </w:p>
    <w:p w14:paraId="28613BFA" w14:textId="77777777" w:rsidR="0053251D" w:rsidRPr="001D4907" w:rsidRDefault="0053251D" w:rsidP="0053251D">
      <w:pPr>
        <w:contextualSpacing/>
        <w:rPr>
          <w:rFonts w:ascii="Times New Roman" w:hAnsi="Times New Roman" w:cs="Times New Roman"/>
          <w:lang w:eastAsia="pl-PL"/>
        </w:rPr>
      </w:pPr>
      <w:bookmarkStart w:id="66" w:name="_Toc49179985"/>
      <w:r w:rsidRPr="001D4907">
        <w:rPr>
          <w:rFonts w:ascii="Times New Roman" w:hAnsi="Times New Roman" w:cs="Times New Roman"/>
          <w:lang w:eastAsia="pl-PL"/>
        </w:rPr>
        <w:t xml:space="preserve">3. </w:t>
      </w:r>
      <w:r w:rsidRPr="001D4907">
        <w:rPr>
          <w:rFonts w:ascii="Times New Roman" w:hAnsi="Times New Roman"/>
        </w:rPr>
        <w:t>Warunki i sposoby oceniania wewnątrzszkolnego</w:t>
      </w:r>
      <w:bookmarkEnd w:id="66"/>
      <w:r w:rsidRPr="001D4907">
        <w:rPr>
          <w:rFonts w:ascii="Times New Roman" w:hAnsi="Times New Roman"/>
        </w:rPr>
        <w:t>.</w:t>
      </w:r>
    </w:p>
    <w:p w14:paraId="3546A283" w14:textId="77777777" w:rsidR="0053251D" w:rsidRPr="001D4907" w:rsidRDefault="0053251D" w:rsidP="0053251D">
      <w:pPr>
        <w:numPr>
          <w:ilvl w:val="1"/>
          <w:numId w:val="205"/>
        </w:numPr>
        <w:autoSpaceDE w:val="0"/>
        <w:contextualSpacing/>
        <w:rPr>
          <w:rFonts w:ascii="Times New Roman" w:hAnsi="Times New Roman" w:cs="Times New Roman"/>
        </w:rPr>
      </w:pPr>
      <w:r w:rsidRPr="001D4907">
        <w:rPr>
          <w:rFonts w:ascii="Times New Roman" w:hAnsi="Times New Roman" w:cs="Times New Roman"/>
        </w:rPr>
        <w:t>Celem oceniania podczas kształcenia na odległość jest:</w:t>
      </w:r>
    </w:p>
    <w:p w14:paraId="71D55A5F" w14:textId="77777777" w:rsidR="0053251D" w:rsidRPr="001D4907" w:rsidRDefault="0053251D" w:rsidP="0053251D">
      <w:pPr>
        <w:pStyle w:val="Default"/>
        <w:numPr>
          <w:ilvl w:val="2"/>
          <w:numId w:val="206"/>
        </w:numPr>
        <w:contextualSpacing/>
      </w:pPr>
      <w:r w:rsidRPr="001D4907">
        <w:t>mobilizowanie uczniów do systematycznej pracy,</w:t>
      </w:r>
    </w:p>
    <w:p w14:paraId="20F8E619" w14:textId="77777777" w:rsidR="0053251D" w:rsidRPr="001D4907" w:rsidRDefault="0053251D" w:rsidP="0053251D">
      <w:pPr>
        <w:pStyle w:val="Default"/>
        <w:numPr>
          <w:ilvl w:val="2"/>
          <w:numId w:val="206"/>
        </w:numPr>
      </w:pPr>
      <w:r w:rsidRPr="001D4907">
        <w:t xml:space="preserve">docenianie staranności w wykonywaniu zadań i pokonywaniu napotykanych trudności, </w:t>
      </w:r>
    </w:p>
    <w:p w14:paraId="07A02307" w14:textId="77777777" w:rsidR="0053251D" w:rsidRPr="001D4907" w:rsidRDefault="0053251D" w:rsidP="0053251D">
      <w:pPr>
        <w:pStyle w:val="Default"/>
        <w:numPr>
          <w:ilvl w:val="2"/>
          <w:numId w:val="206"/>
        </w:numPr>
      </w:pPr>
      <w:r w:rsidRPr="001D4907">
        <w:t xml:space="preserve">podawanie kryteriów sukcesu do każdej  lekcji, </w:t>
      </w:r>
    </w:p>
    <w:p w14:paraId="256C8422" w14:textId="77777777" w:rsidR="0053251D" w:rsidRPr="001D4907" w:rsidRDefault="0053251D" w:rsidP="0053251D">
      <w:pPr>
        <w:pStyle w:val="Default"/>
        <w:numPr>
          <w:ilvl w:val="2"/>
          <w:numId w:val="206"/>
        </w:numPr>
      </w:pPr>
      <w:r w:rsidRPr="001D4907">
        <w:t>umożliwienie poprawienia każdej otrzymanej oceny,</w:t>
      </w:r>
    </w:p>
    <w:p w14:paraId="4F15D5DB" w14:textId="77777777" w:rsidR="0053251D" w:rsidRPr="001D4907" w:rsidRDefault="0053251D" w:rsidP="0053251D">
      <w:pPr>
        <w:pStyle w:val="Default"/>
        <w:numPr>
          <w:ilvl w:val="2"/>
          <w:numId w:val="206"/>
        </w:numPr>
      </w:pPr>
      <w:r w:rsidRPr="001D4907">
        <w:t>uwzględnianie możliwości psychofizycznych i organizacyjno-technicznych uczniów.</w:t>
      </w:r>
    </w:p>
    <w:p w14:paraId="13BA13AB" w14:textId="77777777" w:rsidR="0053251D" w:rsidRPr="001D4907" w:rsidRDefault="0053251D" w:rsidP="0053251D">
      <w:pPr>
        <w:pStyle w:val="Akapitzlist"/>
        <w:numPr>
          <w:ilvl w:val="0"/>
          <w:numId w:val="204"/>
        </w:numPr>
        <w:suppressAutoHyphens w:val="0"/>
        <w:spacing w:line="360" w:lineRule="auto"/>
        <w:ind w:hanging="357"/>
        <w:contextualSpacing/>
        <w:rPr>
          <w:rFonts w:ascii="Times New Roman" w:hAnsi="Times New Roman"/>
          <w:sz w:val="24"/>
          <w:szCs w:val="24"/>
        </w:rPr>
      </w:pPr>
      <w:r w:rsidRPr="001D4907">
        <w:rPr>
          <w:rFonts w:ascii="Times New Roman" w:hAnsi="Times New Roman"/>
          <w:sz w:val="24"/>
          <w:szCs w:val="24"/>
        </w:rPr>
        <w:t>Zdalne nauczanie nie może polegać wyłącznie na wskazywaniu i przesyłaniu zakresu materiału do samodzielnego opracowania przez ucznia.</w:t>
      </w:r>
    </w:p>
    <w:p w14:paraId="64914A2E" w14:textId="77777777" w:rsidR="0053251D" w:rsidRPr="001D4907" w:rsidRDefault="0053251D" w:rsidP="0053251D">
      <w:pPr>
        <w:pStyle w:val="Akapitzlist"/>
        <w:numPr>
          <w:ilvl w:val="0"/>
          <w:numId w:val="204"/>
        </w:numPr>
        <w:suppressAutoHyphens w:val="0"/>
        <w:spacing w:line="360" w:lineRule="auto"/>
        <w:ind w:hanging="357"/>
        <w:contextualSpacing/>
        <w:rPr>
          <w:rFonts w:ascii="Times New Roman" w:hAnsi="Times New Roman"/>
          <w:sz w:val="24"/>
          <w:szCs w:val="24"/>
        </w:rPr>
      </w:pPr>
      <w:r w:rsidRPr="001D4907">
        <w:rPr>
          <w:rFonts w:ascii="Times New Roman" w:hAnsi="Times New Roman"/>
          <w:sz w:val="24"/>
          <w:szCs w:val="24"/>
        </w:rPr>
        <w:t>Nauczyciele mają obowiązek monitorować postępy uczniów w nauce zdalnej.</w:t>
      </w:r>
    </w:p>
    <w:p w14:paraId="34D7B65B" w14:textId="77777777" w:rsidR="0053251D" w:rsidRPr="001D4907" w:rsidRDefault="0053251D" w:rsidP="0053251D">
      <w:pPr>
        <w:pStyle w:val="Akapitzlist"/>
        <w:numPr>
          <w:ilvl w:val="0"/>
          <w:numId w:val="204"/>
        </w:numPr>
        <w:suppressAutoHyphens w:val="0"/>
        <w:spacing w:line="360" w:lineRule="auto"/>
        <w:ind w:hanging="357"/>
        <w:contextualSpacing/>
        <w:rPr>
          <w:rFonts w:ascii="Times New Roman" w:hAnsi="Times New Roman"/>
          <w:sz w:val="24"/>
          <w:szCs w:val="24"/>
        </w:rPr>
      </w:pPr>
      <w:r w:rsidRPr="001D4907">
        <w:rPr>
          <w:rFonts w:ascii="Times New Roman" w:hAnsi="Times New Roman"/>
          <w:sz w:val="24"/>
          <w:szCs w:val="24"/>
        </w:rPr>
        <w:t>Sposoby monitorowania postępów uczn</w:t>
      </w:r>
      <w:r>
        <w:rPr>
          <w:rFonts w:ascii="Times New Roman" w:hAnsi="Times New Roman"/>
          <w:sz w:val="24"/>
          <w:szCs w:val="24"/>
        </w:rPr>
        <w:t>iów oraz weryfikacji wiedzy i </w:t>
      </w:r>
      <w:r w:rsidRPr="001D4907">
        <w:rPr>
          <w:rFonts w:ascii="Times New Roman" w:hAnsi="Times New Roman"/>
          <w:sz w:val="24"/>
          <w:szCs w:val="24"/>
        </w:rPr>
        <w:t xml:space="preserve">umiejętności w okresie nauki zdalnej są ujęte w sposobach sprawdzania wiedzy </w:t>
      </w:r>
      <w:r w:rsidRPr="001D4907">
        <w:rPr>
          <w:rFonts w:ascii="Times New Roman" w:hAnsi="Times New Roman"/>
          <w:sz w:val="24"/>
          <w:szCs w:val="24"/>
        </w:rPr>
        <w:br/>
        <w:t xml:space="preserve">z poszczególnych przedmiotów. </w:t>
      </w:r>
    </w:p>
    <w:p w14:paraId="527B8D43" w14:textId="77777777" w:rsidR="0053251D" w:rsidRPr="001D4907" w:rsidRDefault="0053251D" w:rsidP="0053251D">
      <w:pPr>
        <w:pStyle w:val="Akapitzlist"/>
        <w:numPr>
          <w:ilvl w:val="0"/>
          <w:numId w:val="204"/>
        </w:numPr>
        <w:suppressAutoHyphens w:val="0"/>
        <w:spacing w:line="360" w:lineRule="auto"/>
        <w:ind w:hanging="357"/>
        <w:contextualSpacing/>
        <w:rPr>
          <w:rFonts w:ascii="Times New Roman" w:hAnsi="Times New Roman"/>
          <w:sz w:val="24"/>
          <w:szCs w:val="24"/>
        </w:rPr>
      </w:pPr>
      <w:r w:rsidRPr="001D4907">
        <w:rPr>
          <w:rFonts w:ascii="Times New Roman" w:hAnsi="Times New Roman"/>
          <w:sz w:val="24"/>
          <w:szCs w:val="24"/>
        </w:rPr>
        <w:t xml:space="preserve">Nauczyciel określa sposób sprawdzania wiedzy i umiejętności oraz decyduje, które zadanie będzie podlegało ocenie. </w:t>
      </w:r>
    </w:p>
    <w:p w14:paraId="68E712C3" w14:textId="77777777" w:rsidR="0053251D" w:rsidRPr="001D4907" w:rsidRDefault="0053251D" w:rsidP="0053251D">
      <w:pPr>
        <w:pStyle w:val="Akapitzlist"/>
        <w:numPr>
          <w:ilvl w:val="0"/>
          <w:numId w:val="204"/>
        </w:numPr>
        <w:suppressAutoHyphens w:val="0"/>
        <w:spacing w:line="360" w:lineRule="auto"/>
        <w:ind w:hanging="357"/>
        <w:contextualSpacing/>
        <w:rPr>
          <w:rFonts w:ascii="Times New Roman" w:hAnsi="Times New Roman"/>
          <w:sz w:val="24"/>
          <w:szCs w:val="24"/>
        </w:rPr>
      </w:pPr>
      <w:r w:rsidRPr="001D4907">
        <w:rPr>
          <w:rFonts w:ascii="Times New Roman" w:hAnsi="Times New Roman"/>
          <w:sz w:val="24"/>
          <w:szCs w:val="24"/>
        </w:rPr>
        <w:t>Monitorowanie i weryfikowanie wiedzy może być dokonywane za pomocą testów, quizów, poleceń, prac umieszczonych na obowiązującej w szkole platformie edukacyjnej lub w postaci samodzielnej, udokumentowanej w sposób określony przez nauczyciela pracy w domu, ze szczególnym uwzględnieniem możliwości psychofizycznych uczniów, poziomu kompetencji informatycznych oraz dostępności posiadanego sprzętu służącego komunikowaniu.</w:t>
      </w:r>
    </w:p>
    <w:p w14:paraId="03C7B15D" w14:textId="77777777" w:rsidR="0053251D" w:rsidRPr="001D4907" w:rsidRDefault="0053251D" w:rsidP="0053251D">
      <w:pPr>
        <w:pStyle w:val="Akapitzlist"/>
        <w:numPr>
          <w:ilvl w:val="0"/>
          <w:numId w:val="204"/>
        </w:numPr>
        <w:suppressAutoHyphens w:val="0"/>
        <w:spacing w:line="360" w:lineRule="auto"/>
        <w:ind w:hanging="357"/>
        <w:contextualSpacing/>
        <w:rPr>
          <w:rFonts w:ascii="Times New Roman" w:hAnsi="Times New Roman"/>
          <w:sz w:val="24"/>
          <w:szCs w:val="24"/>
        </w:rPr>
      </w:pPr>
      <w:r w:rsidRPr="001D4907">
        <w:rPr>
          <w:rFonts w:ascii="Times New Roman" w:hAnsi="Times New Roman"/>
          <w:sz w:val="24"/>
          <w:szCs w:val="24"/>
        </w:rPr>
        <w:t>Nauczyciel może wymagać od uczniów wykonania określonych poleceń, zadań, prac, projektów umieszczonych w Internecie, np. na platformie edukacyjnej lub poprosić o samodzielne wykonanie pracy w do</w:t>
      </w:r>
      <w:r>
        <w:rPr>
          <w:rFonts w:ascii="Times New Roman" w:hAnsi="Times New Roman"/>
          <w:sz w:val="24"/>
          <w:szCs w:val="24"/>
        </w:rPr>
        <w:t>mu i udokumentowanie jej  np. w </w:t>
      </w:r>
      <w:r w:rsidRPr="001D4907">
        <w:rPr>
          <w:rFonts w:ascii="Times New Roman" w:hAnsi="Times New Roman"/>
          <w:sz w:val="24"/>
          <w:szCs w:val="24"/>
        </w:rPr>
        <w:t xml:space="preserve">postaci zdjęcia przesłanego drogą elektroniczną. </w:t>
      </w:r>
    </w:p>
    <w:p w14:paraId="1EEBED31" w14:textId="77777777" w:rsidR="0053251D" w:rsidRPr="001D4907" w:rsidRDefault="0053251D" w:rsidP="0053251D">
      <w:pPr>
        <w:pStyle w:val="Akapitzlist"/>
        <w:numPr>
          <w:ilvl w:val="0"/>
          <w:numId w:val="204"/>
        </w:numPr>
        <w:suppressAutoHyphens w:val="0"/>
        <w:spacing w:line="360" w:lineRule="auto"/>
        <w:ind w:hanging="357"/>
        <w:contextualSpacing/>
        <w:rPr>
          <w:rFonts w:ascii="Times New Roman" w:hAnsi="Times New Roman"/>
          <w:sz w:val="24"/>
          <w:szCs w:val="24"/>
        </w:rPr>
      </w:pPr>
      <w:r w:rsidRPr="001D4907">
        <w:rPr>
          <w:rFonts w:ascii="Times New Roman" w:hAnsi="Times New Roman"/>
          <w:sz w:val="24"/>
          <w:szCs w:val="24"/>
        </w:rPr>
        <w:lastRenderedPageBreak/>
        <w:t>Nauczyciel archiwizuje prace domowe poszczególnych uczniów na dany miesiąc i przechowuje je do wglądu. Prace pisemne, karty pracy oraz zdjęcia wykonanych prac plastyczno-technicznych są przechowywane przez nauczyciela w specjalnie utworzonym do tego celu folderze.</w:t>
      </w:r>
    </w:p>
    <w:p w14:paraId="5BF73150" w14:textId="77777777" w:rsidR="0053251D" w:rsidRPr="001D4907" w:rsidRDefault="0053251D" w:rsidP="0053251D">
      <w:pPr>
        <w:pStyle w:val="Akapitzlist"/>
        <w:numPr>
          <w:ilvl w:val="0"/>
          <w:numId w:val="204"/>
        </w:numPr>
        <w:suppressAutoHyphens w:val="0"/>
        <w:spacing w:line="360" w:lineRule="auto"/>
        <w:ind w:hanging="357"/>
        <w:contextualSpacing/>
        <w:rPr>
          <w:rFonts w:ascii="Times New Roman" w:hAnsi="Times New Roman"/>
          <w:sz w:val="24"/>
          <w:szCs w:val="24"/>
        </w:rPr>
      </w:pPr>
      <w:r w:rsidRPr="001D4907">
        <w:rPr>
          <w:rFonts w:ascii="Times New Roman" w:hAnsi="Times New Roman"/>
          <w:sz w:val="24"/>
          <w:szCs w:val="24"/>
        </w:rPr>
        <w:t xml:space="preserve">Wszystkie prace, które nauczyciel zlecił uczniom jako obowiązkowe, podlegają ocenie. Nie oznacza to jednak, że ocena musi być wyrażona stopniem. </w:t>
      </w:r>
    </w:p>
    <w:p w14:paraId="352BB2F7" w14:textId="77777777" w:rsidR="0053251D" w:rsidRPr="001D4907" w:rsidRDefault="0053251D" w:rsidP="0053251D">
      <w:pPr>
        <w:pStyle w:val="Akapitzlist"/>
        <w:numPr>
          <w:ilvl w:val="0"/>
          <w:numId w:val="204"/>
        </w:numPr>
        <w:suppressAutoHyphens w:val="0"/>
        <w:spacing w:line="360" w:lineRule="auto"/>
        <w:ind w:hanging="357"/>
        <w:contextualSpacing/>
        <w:rPr>
          <w:rFonts w:ascii="Times New Roman" w:hAnsi="Times New Roman"/>
          <w:sz w:val="24"/>
          <w:szCs w:val="24"/>
        </w:rPr>
      </w:pPr>
      <w:r w:rsidRPr="001D4907">
        <w:rPr>
          <w:rFonts w:ascii="Times New Roman" w:hAnsi="Times New Roman"/>
          <w:sz w:val="24"/>
          <w:szCs w:val="24"/>
        </w:rPr>
        <w:t xml:space="preserve">Uczeń ma możliwość poprawienia ocen otrzymanych za zadania wykonywane </w:t>
      </w:r>
      <w:r w:rsidRPr="001D4907">
        <w:rPr>
          <w:rFonts w:ascii="Times New Roman" w:hAnsi="Times New Roman"/>
          <w:sz w:val="24"/>
          <w:szCs w:val="24"/>
        </w:rPr>
        <w:br/>
        <w:t xml:space="preserve">w czasie zdalnego nauczania w sposób i w terminie ustalonym przez nauczyciela. Zasady poprawy oceny, w tym oceny z testu sprawdzającego, powinny być zgodne z zapisami w Statucie Szkoły. </w:t>
      </w:r>
    </w:p>
    <w:p w14:paraId="687D6C98" w14:textId="77777777" w:rsidR="0053251D" w:rsidRPr="001D4907" w:rsidRDefault="0053251D" w:rsidP="0053251D">
      <w:pPr>
        <w:pStyle w:val="Akapitzlist"/>
        <w:numPr>
          <w:ilvl w:val="0"/>
          <w:numId w:val="204"/>
        </w:numPr>
        <w:suppressAutoHyphens w:val="0"/>
        <w:spacing w:line="360" w:lineRule="auto"/>
        <w:ind w:hanging="357"/>
        <w:contextualSpacing/>
        <w:rPr>
          <w:rFonts w:ascii="Times New Roman" w:hAnsi="Times New Roman"/>
          <w:sz w:val="24"/>
          <w:szCs w:val="24"/>
        </w:rPr>
      </w:pPr>
      <w:r w:rsidRPr="001D4907">
        <w:rPr>
          <w:rFonts w:ascii="Times New Roman" w:hAnsi="Times New Roman"/>
          <w:sz w:val="24"/>
          <w:szCs w:val="24"/>
        </w:rPr>
        <w:t xml:space="preserve">Oceny uzyskane podczas nauczania zdalnego są dostępne w e-dzienniku. </w:t>
      </w:r>
    </w:p>
    <w:p w14:paraId="2EBBEC45" w14:textId="77777777" w:rsidR="0053251D" w:rsidRPr="001D4907" w:rsidRDefault="0053251D" w:rsidP="0053251D">
      <w:pPr>
        <w:pStyle w:val="Akapitzlist"/>
        <w:numPr>
          <w:ilvl w:val="0"/>
          <w:numId w:val="204"/>
        </w:numPr>
        <w:suppressAutoHyphens w:val="0"/>
        <w:spacing w:line="360" w:lineRule="auto"/>
        <w:ind w:hanging="357"/>
        <w:contextualSpacing/>
        <w:rPr>
          <w:rFonts w:ascii="Times New Roman" w:hAnsi="Times New Roman"/>
          <w:sz w:val="24"/>
          <w:szCs w:val="24"/>
        </w:rPr>
      </w:pPr>
      <w:r w:rsidRPr="001D4907">
        <w:rPr>
          <w:rFonts w:ascii="Times New Roman" w:hAnsi="Times New Roman"/>
          <w:sz w:val="24"/>
          <w:szCs w:val="24"/>
        </w:rPr>
        <w:t>Podczas oceniania pracy zdalnej uczniów nauczyciele uwzględniają ich możliwości psychofizyczne do rozwiązywania określonych zadań w wersji elektronicznej.</w:t>
      </w:r>
    </w:p>
    <w:p w14:paraId="7A63DFDD" w14:textId="77777777" w:rsidR="0053251D" w:rsidRPr="001D4907" w:rsidRDefault="0053251D" w:rsidP="0053251D">
      <w:pPr>
        <w:pStyle w:val="Akapitzlist"/>
        <w:numPr>
          <w:ilvl w:val="0"/>
          <w:numId w:val="204"/>
        </w:numPr>
        <w:suppressAutoHyphens w:val="0"/>
        <w:spacing w:line="360" w:lineRule="auto"/>
        <w:ind w:hanging="357"/>
        <w:contextualSpacing/>
        <w:rPr>
          <w:rFonts w:ascii="Times New Roman" w:hAnsi="Times New Roman"/>
          <w:sz w:val="24"/>
          <w:szCs w:val="24"/>
        </w:rPr>
      </w:pPr>
      <w:r w:rsidRPr="001D4907">
        <w:rPr>
          <w:rFonts w:ascii="Times New Roman" w:hAnsi="Times New Roman"/>
          <w:sz w:val="24"/>
          <w:szCs w:val="24"/>
        </w:rPr>
        <w:t>Na ocenę osiągnięć ucznia z danego przedmiotu nie mogą mieć wpływu czynniki związane z ograniczonym dostępem do sprzętu komputerowego i do Internetu.</w:t>
      </w:r>
    </w:p>
    <w:p w14:paraId="64902874" w14:textId="77777777" w:rsidR="0053251D" w:rsidRPr="001D4907" w:rsidRDefault="0053251D" w:rsidP="0053251D">
      <w:pPr>
        <w:pStyle w:val="Akapitzlist"/>
        <w:numPr>
          <w:ilvl w:val="0"/>
          <w:numId w:val="204"/>
        </w:numPr>
        <w:suppressAutoHyphens w:val="0"/>
        <w:spacing w:line="360" w:lineRule="auto"/>
        <w:ind w:hanging="357"/>
        <w:contextualSpacing/>
        <w:rPr>
          <w:rFonts w:ascii="Times New Roman" w:hAnsi="Times New Roman"/>
          <w:sz w:val="24"/>
          <w:szCs w:val="24"/>
        </w:rPr>
      </w:pPr>
      <w:r w:rsidRPr="001D4907">
        <w:rPr>
          <w:rFonts w:ascii="Times New Roman" w:hAnsi="Times New Roman"/>
          <w:sz w:val="24"/>
          <w:szCs w:val="24"/>
        </w:rPr>
        <w:t>Jeśli uczeń nie jest w stanie wykonać poleceń nauczyciela w systemie nauczania zdalnego ze względu na ograniczony dostę</w:t>
      </w:r>
      <w:r>
        <w:rPr>
          <w:rFonts w:ascii="Times New Roman" w:hAnsi="Times New Roman"/>
          <w:sz w:val="24"/>
          <w:szCs w:val="24"/>
        </w:rPr>
        <w:t>p do sprzętu komputerowego i do </w:t>
      </w:r>
      <w:r w:rsidRPr="001D4907">
        <w:rPr>
          <w:rFonts w:ascii="Times New Roman" w:hAnsi="Times New Roman"/>
          <w:sz w:val="24"/>
          <w:szCs w:val="24"/>
        </w:rPr>
        <w:t xml:space="preserve">Internetu lub ze względu na uwarunkowania psychofizyczne, nauczyciel powinien umożliwić uczniowi wykonanie tych zadań w alternatywny sposób. </w:t>
      </w:r>
    </w:p>
    <w:p w14:paraId="096CDE0F" w14:textId="77777777" w:rsidR="0053251D" w:rsidRPr="001D4907" w:rsidRDefault="0053251D" w:rsidP="0053251D">
      <w:pPr>
        <w:pStyle w:val="Akapitzlist"/>
        <w:numPr>
          <w:ilvl w:val="0"/>
          <w:numId w:val="204"/>
        </w:numPr>
        <w:suppressAutoHyphens w:val="0"/>
        <w:spacing w:line="360" w:lineRule="auto"/>
        <w:ind w:hanging="357"/>
        <w:contextualSpacing/>
        <w:rPr>
          <w:rFonts w:ascii="Times New Roman" w:hAnsi="Times New Roman"/>
          <w:sz w:val="24"/>
          <w:szCs w:val="24"/>
        </w:rPr>
      </w:pPr>
      <w:r w:rsidRPr="001D4907">
        <w:rPr>
          <w:rFonts w:ascii="Times New Roman" w:hAnsi="Times New Roman"/>
          <w:sz w:val="24"/>
          <w:szCs w:val="24"/>
        </w:rPr>
        <w:t xml:space="preserve">Na ocenę osiągnięć ucznia z danego przedmiotu nie może mieć wpływu poziom jego kompetencji informatycznych. Nauczyciel (w kontakcie z nauczycielem informatyki) uwzględnia zróżnicowany poziom umiejętności obsługi narzędzi informatycznych i dostosowuje poziom trudności wybranego zadania oraz czas jego wykonania do możliwości psychofizycznych ucznia. </w:t>
      </w:r>
    </w:p>
    <w:p w14:paraId="308F98DA" w14:textId="77777777" w:rsidR="0053251D" w:rsidRPr="001D4907" w:rsidRDefault="0053251D" w:rsidP="0053251D">
      <w:pPr>
        <w:pStyle w:val="Akapitzlist"/>
        <w:numPr>
          <w:ilvl w:val="0"/>
          <w:numId w:val="204"/>
        </w:numPr>
        <w:suppressAutoHyphens w:val="0"/>
        <w:spacing w:line="360" w:lineRule="auto"/>
        <w:ind w:hanging="357"/>
        <w:contextualSpacing/>
        <w:rPr>
          <w:rFonts w:ascii="Times New Roman" w:hAnsi="Times New Roman"/>
          <w:sz w:val="24"/>
          <w:szCs w:val="24"/>
        </w:rPr>
      </w:pPr>
      <w:r w:rsidRPr="001D4907">
        <w:rPr>
          <w:rFonts w:ascii="Times New Roman" w:hAnsi="Times New Roman"/>
          <w:sz w:val="24"/>
          <w:szCs w:val="24"/>
        </w:rPr>
        <w:t>Należy ograniczać liczbę prac wymagających korzystania przez ucznia z drukarki.</w:t>
      </w:r>
    </w:p>
    <w:p w14:paraId="0FE7ADE7" w14:textId="77777777" w:rsidR="0053251D" w:rsidRPr="001D4907" w:rsidRDefault="0053251D" w:rsidP="0053251D">
      <w:pPr>
        <w:pStyle w:val="Akapitzlist"/>
        <w:numPr>
          <w:ilvl w:val="0"/>
          <w:numId w:val="204"/>
        </w:numPr>
        <w:suppressAutoHyphens w:val="0"/>
        <w:spacing w:line="360" w:lineRule="auto"/>
        <w:ind w:hanging="357"/>
        <w:contextualSpacing/>
        <w:rPr>
          <w:rFonts w:ascii="Times New Roman" w:hAnsi="Times New Roman"/>
          <w:sz w:val="24"/>
          <w:szCs w:val="24"/>
        </w:rPr>
      </w:pPr>
      <w:r w:rsidRPr="001D4907">
        <w:rPr>
          <w:rFonts w:ascii="Times New Roman" w:hAnsi="Times New Roman"/>
          <w:sz w:val="24"/>
          <w:szCs w:val="24"/>
        </w:rPr>
        <w:t>Jeżeli uczeń/rodzic nie przekaże wykonanej pracy w ustalonym przez nauczyciela terminie, w wiadomościach e-dziennika otrzymuje przypomnienie o konieczności wywiązania się z obowiązków.</w:t>
      </w:r>
    </w:p>
    <w:p w14:paraId="46072E11" w14:textId="77777777" w:rsidR="0053251D" w:rsidRPr="001D4907" w:rsidRDefault="0053251D" w:rsidP="0053251D">
      <w:pPr>
        <w:pStyle w:val="Akapitzlist"/>
        <w:numPr>
          <w:ilvl w:val="0"/>
          <w:numId w:val="204"/>
        </w:numPr>
        <w:suppressAutoHyphens w:val="0"/>
        <w:spacing w:line="360" w:lineRule="auto"/>
        <w:ind w:hanging="357"/>
        <w:contextualSpacing/>
        <w:rPr>
          <w:rFonts w:ascii="Times New Roman" w:hAnsi="Times New Roman"/>
          <w:sz w:val="24"/>
          <w:szCs w:val="24"/>
        </w:rPr>
      </w:pPr>
      <w:r w:rsidRPr="001D4907">
        <w:rPr>
          <w:rFonts w:ascii="Times New Roman" w:hAnsi="Times New Roman"/>
          <w:sz w:val="24"/>
          <w:szCs w:val="24"/>
        </w:rPr>
        <w:t xml:space="preserve"> Nauczyciele w pracy zdalnej mogą przeprowadzać kartkówki, testy, sprawdziany, ze szczególnym uwzględnieniem możliwości samodzielnego wykonania pracy przez ucznia. </w:t>
      </w:r>
    </w:p>
    <w:p w14:paraId="1C7F1007" w14:textId="77777777" w:rsidR="0053251D" w:rsidRPr="001D4907" w:rsidRDefault="0053251D" w:rsidP="0053251D">
      <w:pPr>
        <w:pStyle w:val="Akapitzlist"/>
        <w:numPr>
          <w:ilvl w:val="0"/>
          <w:numId w:val="204"/>
        </w:numPr>
        <w:suppressAutoHyphens w:val="0"/>
        <w:spacing w:line="360" w:lineRule="auto"/>
        <w:ind w:hanging="357"/>
        <w:contextualSpacing/>
        <w:rPr>
          <w:rFonts w:ascii="Times New Roman" w:hAnsi="Times New Roman"/>
          <w:sz w:val="24"/>
          <w:szCs w:val="24"/>
        </w:rPr>
      </w:pPr>
      <w:r w:rsidRPr="001D4907">
        <w:rPr>
          <w:rFonts w:ascii="Times New Roman" w:hAnsi="Times New Roman"/>
          <w:sz w:val="24"/>
          <w:szCs w:val="24"/>
        </w:rPr>
        <w:lastRenderedPageBreak/>
        <w:t xml:space="preserve">Nauczyciele w pracy zdalnej mają obowiązek udzielenia dokładnych wskazówek technicznych, w jaki sposób zadanie z wykorzystaniem narzędzi informatycznych powinno zostać wykonane. </w:t>
      </w:r>
    </w:p>
    <w:p w14:paraId="5196ABD1" w14:textId="77777777" w:rsidR="0053251D" w:rsidRPr="001D4907" w:rsidRDefault="0053251D" w:rsidP="0053251D">
      <w:pPr>
        <w:pStyle w:val="Akapitzlist"/>
        <w:numPr>
          <w:ilvl w:val="0"/>
          <w:numId w:val="204"/>
        </w:numPr>
        <w:suppressAutoHyphens w:val="0"/>
        <w:spacing w:line="360" w:lineRule="auto"/>
        <w:ind w:hanging="357"/>
        <w:contextualSpacing/>
        <w:rPr>
          <w:rFonts w:ascii="Times New Roman" w:hAnsi="Times New Roman"/>
          <w:sz w:val="24"/>
          <w:szCs w:val="24"/>
        </w:rPr>
      </w:pPr>
      <w:r w:rsidRPr="001D4907">
        <w:rPr>
          <w:rFonts w:ascii="Times New Roman" w:hAnsi="Times New Roman"/>
          <w:sz w:val="24"/>
          <w:szCs w:val="24"/>
        </w:rPr>
        <w:t xml:space="preserve">Nauczyciele w pracy zdalnej wskazują dokładny czas i ostateczny termin wykonania zadania, określając jednocześnie warunki ewentualnej poprawy, jeśli zadanie nie zostało wykonane w sposób prawidłowy lub zawiera błędy. </w:t>
      </w:r>
    </w:p>
    <w:p w14:paraId="1C4A5183" w14:textId="77777777" w:rsidR="0053251D" w:rsidRPr="001D4907" w:rsidRDefault="0053251D" w:rsidP="0053251D">
      <w:pPr>
        <w:pStyle w:val="Akapitzlist"/>
        <w:numPr>
          <w:ilvl w:val="0"/>
          <w:numId w:val="204"/>
        </w:numPr>
        <w:suppressAutoHyphens w:val="0"/>
        <w:spacing w:line="360" w:lineRule="auto"/>
        <w:ind w:hanging="357"/>
        <w:contextualSpacing/>
        <w:rPr>
          <w:rFonts w:ascii="Times New Roman" w:hAnsi="Times New Roman"/>
          <w:sz w:val="24"/>
          <w:szCs w:val="24"/>
        </w:rPr>
      </w:pPr>
      <w:r w:rsidRPr="001D4907">
        <w:rPr>
          <w:rFonts w:ascii="Times New Roman" w:hAnsi="Times New Roman"/>
          <w:sz w:val="24"/>
          <w:szCs w:val="24"/>
        </w:rPr>
        <w:t>W czasie pracy zdalnej nauczyciele ustalają oceny bieżące za wykonywane zadania, w szczególności za:</w:t>
      </w:r>
    </w:p>
    <w:p w14:paraId="6A25C73C" w14:textId="77777777" w:rsidR="0053251D" w:rsidRPr="001D4907" w:rsidRDefault="0053251D" w:rsidP="0053251D">
      <w:pPr>
        <w:pStyle w:val="Default"/>
        <w:numPr>
          <w:ilvl w:val="2"/>
          <w:numId w:val="207"/>
        </w:numPr>
      </w:pPr>
      <w:r w:rsidRPr="001D4907">
        <w:t>pracę domową (prace pisemne, karty pracy, zdjęcie wykonanej pracy, nagranie itp.),</w:t>
      </w:r>
    </w:p>
    <w:p w14:paraId="46592EED" w14:textId="77777777" w:rsidR="0053251D" w:rsidRPr="001D4907" w:rsidRDefault="0053251D" w:rsidP="0053251D">
      <w:pPr>
        <w:pStyle w:val="Default"/>
        <w:numPr>
          <w:ilvl w:val="2"/>
          <w:numId w:val="207"/>
        </w:numPr>
      </w:pPr>
      <w:r w:rsidRPr="001D4907">
        <w:t>wypracowanie,</w:t>
      </w:r>
    </w:p>
    <w:p w14:paraId="666A03AD" w14:textId="77777777" w:rsidR="0053251D" w:rsidRPr="001D4907" w:rsidRDefault="0053251D" w:rsidP="0053251D">
      <w:pPr>
        <w:pStyle w:val="Default"/>
        <w:numPr>
          <w:ilvl w:val="2"/>
          <w:numId w:val="207"/>
        </w:numPr>
      </w:pPr>
      <w:r w:rsidRPr="001D4907">
        <w:t>udział w dyskusjach on-line, wypowiedź na forum,</w:t>
      </w:r>
    </w:p>
    <w:p w14:paraId="0C1BEBED" w14:textId="77777777" w:rsidR="0053251D" w:rsidRPr="001D4907" w:rsidRDefault="0053251D" w:rsidP="0053251D">
      <w:pPr>
        <w:pStyle w:val="Default"/>
        <w:numPr>
          <w:ilvl w:val="2"/>
          <w:numId w:val="207"/>
        </w:numPr>
      </w:pPr>
      <w:r w:rsidRPr="001D4907">
        <w:t>inne prace, np.: referaty, prezentacje, projekty itp.,</w:t>
      </w:r>
    </w:p>
    <w:p w14:paraId="2636A20A" w14:textId="77777777" w:rsidR="0053251D" w:rsidRPr="001D4907" w:rsidRDefault="0053251D" w:rsidP="0053251D">
      <w:pPr>
        <w:pStyle w:val="Default"/>
        <w:numPr>
          <w:ilvl w:val="2"/>
          <w:numId w:val="207"/>
        </w:numPr>
      </w:pPr>
      <w:r w:rsidRPr="001D4907">
        <w:t>rozwiązywanie testów, quizów, rebusów itp.,</w:t>
      </w:r>
    </w:p>
    <w:p w14:paraId="18F3234A" w14:textId="77777777" w:rsidR="0053251D" w:rsidRPr="001D4907" w:rsidRDefault="0053251D" w:rsidP="0053251D">
      <w:pPr>
        <w:pStyle w:val="Default"/>
        <w:numPr>
          <w:ilvl w:val="2"/>
          <w:numId w:val="207"/>
        </w:numPr>
      </w:pPr>
      <w:r w:rsidRPr="001D4907">
        <w:t>wszelkie formy aktywności wskazane przez nauczyciela,</w:t>
      </w:r>
    </w:p>
    <w:p w14:paraId="429D9690" w14:textId="77777777" w:rsidR="0053251D" w:rsidRPr="001D4907" w:rsidRDefault="0053251D" w:rsidP="0053251D">
      <w:pPr>
        <w:pStyle w:val="Default"/>
        <w:numPr>
          <w:ilvl w:val="2"/>
          <w:numId w:val="207"/>
        </w:numPr>
      </w:pPr>
      <w:r w:rsidRPr="001D4907">
        <w:t>odpowiedź ustną.</w:t>
      </w:r>
    </w:p>
    <w:p w14:paraId="32A5F37F" w14:textId="77777777" w:rsidR="0053251D" w:rsidRPr="001D4907" w:rsidRDefault="0053251D" w:rsidP="0053251D">
      <w:pPr>
        <w:pStyle w:val="Akapitzlist"/>
        <w:numPr>
          <w:ilvl w:val="0"/>
          <w:numId w:val="204"/>
        </w:numPr>
        <w:suppressAutoHyphens w:val="0"/>
        <w:spacing w:line="360" w:lineRule="auto"/>
        <w:ind w:hanging="357"/>
        <w:contextualSpacing/>
        <w:rPr>
          <w:rFonts w:ascii="Times New Roman" w:hAnsi="Times New Roman"/>
          <w:sz w:val="24"/>
          <w:szCs w:val="24"/>
        </w:rPr>
      </w:pPr>
      <w:r w:rsidRPr="001D4907">
        <w:rPr>
          <w:rFonts w:ascii="Times New Roman" w:hAnsi="Times New Roman"/>
          <w:sz w:val="24"/>
          <w:szCs w:val="24"/>
        </w:rPr>
        <w:t xml:space="preserve">Klasyfikowanie i promowanie uczniów odbywa się na zasadach opisanych </w:t>
      </w:r>
      <w:r w:rsidRPr="001D4907">
        <w:rPr>
          <w:rFonts w:ascii="Times New Roman" w:hAnsi="Times New Roman"/>
          <w:sz w:val="24"/>
          <w:szCs w:val="24"/>
        </w:rPr>
        <w:br/>
        <w:t xml:space="preserve">w rozdziale 8 Statutu Szkoły oraz w Procedurach obowiązujących w szkole podczas  zdalnego nauczania. </w:t>
      </w:r>
    </w:p>
    <w:p w14:paraId="237B192B" w14:textId="77777777" w:rsidR="0053251D" w:rsidRPr="001D4907" w:rsidRDefault="0053251D" w:rsidP="0053251D">
      <w:pPr>
        <w:pStyle w:val="Akapitzlist"/>
        <w:numPr>
          <w:ilvl w:val="0"/>
          <w:numId w:val="204"/>
        </w:numPr>
        <w:suppressAutoHyphens w:val="0"/>
        <w:spacing w:line="360" w:lineRule="auto"/>
        <w:ind w:hanging="357"/>
        <w:contextualSpacing/>
        <w:rPr>
          <w:rFonts w:ascii="Times New Roman" w:hAnsi="Times New Roman"/>
          <w:sz w:val="24"/>
          <w:szCs w:val="24"/>
        </w:rPr>
      </w:pPr>
      <w:r w:rsidRPr="001D4907">
        <w:rPr>
          <w:rFonts w:ascii="Times New Roman" w:hAnsi="Times New Roman"/>
          <w:sz w:val="24"/>
          <w:szCs w:val="24"/>
        </w:rPr>
        <w:t>Zasady organizacji zajęć wychowania fizycznego, kształcenia specjalnego dla uczniów w normie intelektualnej (niepełnosprawnych, niedostosowanych społecznie, zagrożon</w:t>
      </w:r>
      <w:r>
        <w:rPr>
          <w:rFonts w:ascii="Times New Roman" w:hAnsi="Times New Roman"/>
          <w:sz w:val="24"/>
          <w:szCs w:val="24"/>
        </w:rPr>
        <w:t xml:space="preserve">ych niedostosowaniem społecznym </w:t>
      </w:r>
      <w:r w:rsidRPr="001D4907">
        <w:rPr>
          <w:rFonts w:ascii="Times New Roman" w:hAnsi="Times New Roman"/>
          <w:sz w:val="24"/>
          <w:szCs w:val="24"/>
        </w:rPr>
        <w:t>i </w:t>
      </w:r>
      <w:r>
        <w:rPr>
          <w:rFonts w:ascii="Times New Roman" w:hAnsi="Times New Roman"/>
          <w:sz w:val="24"/>
          <w:szCs w:val="24"/>
        </w:rPr>
        <w:t xml:space="preserve"> </w:t>
      </w:r>
      <w:r w:rsidRPr="001D4907">
        <w:rPr>
          <w:rFonts w:ascii="Times New Roman" w:hAnsi="Times New Roman"/>
          <w:sz w:val="24"/>
          <w:szCs w:val="24"/>
        </w:rPr>
        <w:t>uczniów z niepełnosprawnością intelektualną w stopniu lekkim), zajęć rewalidacyjnych, nauczania indywidualnego, zadań w zakresie zapewnienia pomocy psychologiczno-pedagogicznej  zostały szczegółowo opisane w Procedurach obowiązujących w szkole podczas  zdalnego nauczania.</w:t>
      </w:r>
    </w:p>
    <w:p w14:paraId="44814BC8" w14:textId="77777777" w:rsidR="0053251D" w:rsidRDefault="0053251D" w:rsidP="0053251D">
      <w:pPr>
        <w:pStyle w:val="Tytu"/>
        <w:rPr>
          <w:rFonts w:ascii="Times New Roman" w:hAnsi="Times New Roman"/>
          <w:sz w:val="24"/>
          <w:szCs w:val="24"/>
        </w:rPr>
      </w:pPr>
    </w:p>
    <w:p w14:paraId="780A830E" w14:textId="77777777" w:rsidR="00FB2719" w:rsidRDefault="00FB2719" w:rsidP="00FB2719"/>
    <w:p w14:paraId="6AE0740B" w14:textId="77777777" w:rsidR="00FB2719" w:rsidRDefault="00FB2719" w:rsidP="00FB2719"/>
    <w:p w14:paraId="41A5BA55" w14:textId="77777777" w:rsidR="00FB2719" w:rsidRDefault="00FB2719" w:rsidP="00FB2719"/>
    <w:p w14:paraId="2EE88D52" w14:textId="77777777" w:rsidR="00FB2719" w:rsidRPr="00FB2719" w:rsidRDefault="00FB2719" w:rsidP="00FB2719"/>
    <w:p w14:paraId="2F45043C" w14:textId="77777777" w:rsidR="0053251D" w:rsidRPr="00AA18E7" w:rsidRDefault="0053251D" w:rsidP="0053251D">
      <w:pPr>
        <w:pStyle w:val="Tytu"/>
        <w:rPr>
          <w:rFonts w:ascii="Times New Roman" w:hAnsi="Times New Roman"/>
          <w:sz w:val="24"/>
          <w:szCs w:val="24"/>
        </w:rPr>
      </w:pPr>
      <w:bookmarkStart w:id="67" w:name="_Toc125456626"/>
      <w:r w:rsidRPr="00AA18E7">
        <w:rPr>
          <w:rFonts w:ascii="Times New Roman" w:hAnsi="Times New Roman"/>
          <w:sz w:val="24"/>
          <w:szCs w:val="24"/>
        </w:rPr>
        <w:lastRenderedPageBreak/>
        <w:t xml:space="preserve">Rozdział </w:t>
      </w:r>
      <w:bookmarkStart w:id="68" w:name="_Toc497589281"/>
      <w:r>
        <w:rPr>
          <w:rFonts w:ascii="Times New Roman" w:hAnsi="Times New Roman"/>
          <w:sz w:val="24"/>
          <w:szCs w:val="24"/>
        </w:rPr>
        <w:t>7</w:t>
      </w:r>
      <w:r w:rsidRPr="00AA18E7">
        <w:rPr>
          <w:rFonts w:ascii="Times New Roman" w:hAnsi="Times New Roman"/>
          <w:sz w:val="24"/>
          <w:szCs w:val="24"/>
        </w:rPr>
        <w:br/>
        <w:t>Nauczyciele i inni pracownicy szkoły</w:t>
      </w:r>
      <w:bookmarkEnd w:id="67"/>
      <w:bookmarkEnd w:id="68"/>
    </w:p>
    <w:p w14:paraId="05C03DB4" w14:textId="77777777" w:rsidR="0053251D" w:rsidRPr="00AA18E7" w:rsidRDefault="0053251D" w:rsidP="0053251D">
      <w:pPr>
        <w:pStyle w:val="Bezodstpw"/>
        <w:tabs>
          <w:tab w:val="left" w:pos="-120"/>
        </w:tabs>
        <w:ind w:left="142" w:hanging="142"/>
        <w:jc w:val="center"/>
        <w:rPr>
          <w:rFonts w:ascii="Times New Roman" w:hAnsi="Times New Roman" w:cs="Times New Roman"/>
          <w:sz w:val="24"/>
          <w:szCs w:val="24"/>
        </w:rPr>
      </w:pPr>
    </w:p>
    <w:p w14:paraId="3B0BD5F1" w14:textId="77777777" w:rsidR="0053251D" w:rsidRPr="00AA18E7" w:rsidRDefault="0053251D" w:rsidP="0053251D">
      <w:pPr>
        <w:pStyle w:val="Podtytu"/>
        <w:rPr>
          <w:rFonts w:ascii="Times New Roman" w:hAnsi="Times New Roman"/>
        </w:rPr>
      </w:pPr>
      <w:bookmarkStart w:id="69" w:name="_Toc125456627"/>
      <w:r w:rsidRPr="00AA18E7">
        <w:rPr>
          <w:rFonts w:ascii="Times New Roman" w:hAnsi="Times New Roman"/>
        </w:rPr>
        <w:t xml:space="preserve">§ </w:t>
      </w:r>
      <w:r>
        <w:rPr>
          <w:rFonts w:ascii="Times New Roman" w:hAnsi="Times New Roman"/>
        </w:rPr>
        <w:t>51</w:t>
      </w:r>
      <w:bookmarkEnd w:id="69"/>
    </w:p>
    <w:p w14:paraId="501B5731" w14:textId="77777777" w:rsidR="0053251D" w:rsidRPr="00AA18E7" w:rsidRDefault="0053251D" w:rsidP="0053251D">
      <w:pPr>
        <w:autoSpaceDE w:val="0"/>
        <w:jc w:val="center"/>
        <w:rPr>
          <w:rFonts w:ascii="Times New Roman" w:hAnsi="Times New Roman" w:cs="Times New Roman"/>
          <w:bCs/>
        </w:rPr>
      </w:pPr>
    </w:p>
    <w:p w14:paraId="43ECC812" w14:textId="77777777" w:rsidR="0053251D" w:rsidRPr="00AA18E7" w:rsidRDefault="0053251D" w:rsidP="0053251D">
      <w:pPr>
        <w:numPr>
          <w:ilvl w:val="3"/>
          <w:numId w:val="208"/>
        </w:numPr>
        <w:autoSpaceDE w:val="0"/>
        <w:rPr>
          <w:rFonts w:ascii="Times New Roman" w:hAnsi="Times New Roman" w:cs="Times New Roman"/>
        </w:rPr>
      </w:pPr>
      <w:r w:rsidRPr="00AA18E7">
        <w:rPr>
          <w:rFonts w:ascii="Times New Roman" w:hAnsi="Times New Roman" w:cs="Times New Roman"/>
        </w:rPr>
        <w:t>Szkoła zatrudnia nauczycieli oraz pracowników nie</w:t>
      </w:r>
      <w:r>
        <w:rPr>
          <w:rFonts w:ascii="Times New Roman" w:hAnsi="Times New Roman" w:cs="Times New Roman"/>
        </w:rPr>
        <w:t>pedagogicznych zatrudnionych na </w:t>
      </w:r>
      <w:r w:rsidRPr="00AA18E7">
        <w:rPr>
          <w:rFonts w:ascii="Times New Roman" w:hAnsi="Times New Roman" w:cs="Times New Roman"/>
        </w:rPr>
        <w:t>stanowiskach urzędniczych, pomocniczych (administracyjnych) i obsługi.</w:t>
      </w:r>
    </w:p>
    <w:p w14:paraId="6DC42923" w14:textId="77777777" w:rsidR="0053251D" w:rsidRPr="00AA18E7" w:rsidRDefault="0053251D" w:rsidP="0053251D">
      <w:pPr>
        <w:numPr>
          <w:ilvl w:val="3"/>
          <w:numId w:val="208"/>
        </w:numPr>
        <w:autoSpaceDE w:val="0"/>
        <w:rPr>
          <w:rFonts w:ascii="Times New Roman" w:hAnsi="Times New Roman" w:cs="Times New Roman"/>
        </w:rPr>
      </w:pPr>
      <w:r w:rsidRPr="00AA18E7">
        <w:rPr>
          <w:rFonts w:ascii="Times New Roman" w:hAnsi="Times New Roman" w:cs="Times New Roman"/>
        </w:rPr>
        <w:t>Wszyscy pracownicy wypełniają obowiązki wynikające z art. 100 Kodeksu pracy.</w:t>
      </w:r>
    </w:p>
    <w:p w14:paraId="196B1250" w14:textId="77777777" w:rsidR="0053251D" w:rsidRPr="00797C6A" w:rsidRDefault="0053251D" w:rsidP="0053251D">
      <w:pPr>
        <w:numPr>
          <w:ilvl w:val="3"/>
          <w:numId w:val="208"/>
        </w:numPr>
        <w:autoSpaceDE w:val="0"/>
        <w:rPr>
          <w:rFonts w:ascii="Times New Roman" w:hAnsi="Times New Roman" w:cs="Times New Roman"/>
        </w:rPr>
      </w:pPr>
      <w:r w:rsidRPr="00AA18E7">
        <w:rPr>
          <w:rFonts w:ascii="Times New Roman" w:hAnsi="Times New Roman" w:cs="Times New Roman"/>
        </w:rPr>
        <w:t>Nauczyciele obowiązani są realizować zadania wynikające z ustawy Prawo oświatowe, ustawy o sys</w:t>
      </w:r>
      <w:r>
        <w:rPr>
          <w:rFonts w:ascii="Times New Roman" w:hAnsi="Times New Roman" w:cs="Times New Roman"/>
        </w:rPr>
        <w:t>temie oświaty,</w:t>
      </w:r>
      <w:r w:rsidRPr="00AA18E7">
        <w:rPr>
          <w:rFonts w:ascii="Times New Roman" w:hAnsi="Times New Roman" w:cs="Times New Roman"/>
        </w:rPr>
        <w:t xml:space="preserve"> ustawy </w:t>
      </w:r>
      <w:r>
        <w:rPr>
          <w:rFonts w:ascii="Times New Roman" w:hAnsi="Times New Roman" w:cs="Times New Roman"/>
        </w:rPr>
        <w:t xml:space="preserve">Karty Nauczyciela </w:t>
      </w:r>
      <w:r w:rsidRPr="00797C6A">
        <w:rPr>
          <w:rFonts w:ascii="Times New Roman" w:hAnsi="Times New Roman" w:cs="Times New Roman"/>
        </w:rPr>
        <w:t>oraz innych aktualnych rozporządzeń i regulaminów.</w:t>
      </w:r>
    </w:p>
    <w:p w14:paraId="3BAA3E6F" w14:textId="77777777" w:rsidR="0053251D" w:rsidRPr="00AA18E7" w:rsidRDefault="0053251D" w:rsidP="0053251D">
      <w:pPr>
        <w:numPr>
          <w:ilvl w:val="3"/>
          <w:numId w:val="208"/>
        </w:numPr>
        <w:autoSpaceDE w:val="0"/>
        <w:rPr>
          <w:rFonts w:ascii="Times New Roman" w:hAnsi="Times New Roman" w:cs="Times New Roman"/>
        </w:rPr>
      </w:pPr>
      <w:r w:rsidRPr="00AA18E7">
        <w:rPr>
          <w:rFonts w:ascii="Times New Roman" w:hAnsi="Times New Roman" w:cs="Times New Roman"/>
        </w:rPr>
        <w:t>Podstawowe obowiązki dla pracowników samorządowych określa ustawa o pracownikach samorządowych.</w:t>
      </w:r>
    </w:p>
    <w:p w14:paraId="0D2A0B15" w14:textId="77777777" w:rsidR="0053251D" w:rsidRPr="00AA18E7" w:rsidRDefault="0053251D" w:rsidP="0053251D">
      <w:pPr>
        <w:numPr>
          <w:ilvl w:val="3"/>
          <w:numId w:val="208"/>
        </w:numPr>
        <w:autoSpaceDE w:val="0"/>
        <w:rPr>
          <w:rFonts w:ascii="Times New Roman" w:hAnsi="Times New Roman" w:cs="Times New Roman"/>
        </w:rPr>
      </w:pPr>
      <w:r w:rsidRPr="00AA18E7">
        <w:rPr>
          <w:rFonts w:ascii="Times New Roman" w:hAnsi="Times New Roman" w:cs="Times New Roman"/>
        </w:rPr>
        <w:t>Nauczyciele, poza obowiązkami wynikającymi z przepisów, o których mowa w ust.3, są zobowiązani w szczególności:</w:t>
      </w:r>
    </w:p>
    <w:p w14:paraId="20F7E78B" w14:textId="77777777" w:rsidR="0053251D" w:rsidRPr="00797C6A" w:rsidRDefault="0053251D" w:rsidP="0053251D">
      <w:pPr>
        <w:pStyle w:val="Akapitzlist"/>
        <w:numPr>
          <w:ilvl w:val="0"/>
          <w:numId w:val="209"/>
        </w:numPr>
        <w:suppressAutoHyphens w:val="0"/>
        <w:spacing w:line="360" w:lineRule="auto"/>
        <w:contextualSpacing/>
        <w:rPr>
          <w:rFonts w:ascii="Times New Roman" w:hAnsi="Times New Roman"/>
          <w:sz w:val="24"/>
          <w:szCs w:val="24"/>
        </w:rPr>
      </w:pPr>
      <w:r w:rsidRPr="00797C6A">
        <w:rPr>
          <w:rFonts w:ascii="Times New Roman" w:hAnsi="Times New Roman"/>
          <w:sz w:val="24"/>
          <w:szCs w:val="24"/>
        </w:rPr>
        <w:t>systematycznie i rzetelnie przygotowywać się do prowadzenia zajęć lekcyjnych i innych  zajęć, realizować je zgodnie z tygodniowym rozkładem zajęć lekcyjnych i pozalekcyjnych oraz z  zasadami współczesnej dydaktyki i metodyki nauczania;</w:t>
      </w:r>
    </w:p>
    <w:p w14:paraId="617A7AD6" w14:textId="77777777" w:rsidR="0053251D" w:rsidRPr="00797C6A" w:rsidRDefault="0053251D" w:rsidP="0053251D">
      <w:pPr>
        <w:pStyle w:val="Akapitzlist"/>
        <w:numPr>
          <w:ilvl w:val="0"/>
          <w:numId w:val="209"/>
        </w:numPr>
        <w:suppressAutoHyphens w:val="0"/>
        <w:spacing w:line="360" w:lineRule="auto"/>
        <w:ind w:hanging="357"/>
        <w:contextualSpacing/>
        <w:rPr>
          <w:rFonts w:ascii="Times New Roman" w:hAnsi="Times New Roman"/>
          <w:sz w:val="24"/>
          <w:szCs w:val="24"/>
        </w:rPr>
      </w:pPr>
      <w:r w:rsidRPr="00797C6A">
        <w:rPr>
          <w:rFonts w:ascii="Times New Roman" w:hAnsi="Times New Roman"/>
          <w:sz w:val="24"/>
          <w:szCs w:val="24"/>
        </w:rPr>
        <w:t>kształtować na wszystkich lekcjach sprawność umysłową, dociekliwość poznawczą, krytycyzm, otwartość i elastyczność myślenia wynikające ze wzbogacenia wiedzy, umiejętności, kompetencji i poglądów na współczesny świat   i życie;</w:t>
      </w:r>
    </w:p>
    <w:p w14:paraId="32C75E8D" w14:textId="77777777" w:rsidR="0053251D" w:rsidRPr="00797C6A" w:rsidRDefault="0053251D" w:rsidP="0053251D">
      <w:pPr>
        <w:pStyle w:val="Akapitzlist"/>
        <w:numPr>
          <w:ilvl w:val="0"/>
          <w:numId w:val="209"/>
        </w:numPr>
        <w:suppressAutoHyphens w:val="0"/>
        <w:spacing w:line="360" w:lineRule="auto"/>
        <w:ind w:hanging="357"/>
        <w:contextualSpacing/>
        <w:rPr>
          <w:rFonts w:ascii="Times New Roman" w:hAnsi="Times New Roman"/>
          <w:sz w:val="24"/>
          <w:szCs w:val="24"/>
        </w:rPr>
      </w:pPr>
      <w:r w:rsidRPr="00797C6A">
        <w:rPr>
          <w:rFonts w:ascii="Times New Roman" w:hAnsi="Times New Roman"/>
          <w:sz w:val="24"/>
          <w:szCs w:val="24"/>
        </w:rPr>
        <w:t>oddziaływać wychowawczo poprzez osobisty przykład, różnicowanie działań w toku zajęć lekcyjnych umożliwiające rozwój zarówno uczniów zdolnych jak i mających trudności w nauce, zaspokajać ich potrzeby edukacyjne i psychiczne;</w:t>
      </w:r>
    </w:p>
    <w:p w14:paraId="258315E6" w14:textId="77777777" w:rsidR="0053251D" w:rsidRPr="00797C6A" w:rsidRDefault="0053251D" w:rsidP="0053251D">
      <w:pPr>
        <w:pStyle w:val="Akapitzlist"/>
        <w:numPr>
          <w:ilvl w:val="0"/>
          <w:numId w:val="209"/>
        </w:numPr>
        <w:suppressAutoHyphens w:val="0"/>
        <w:spacing w:line="360" w:lineRule="auto"/>
        <w:ind w:hanging="357"/>
        <w:contextualSpacing/>
        <w:rPr>
          <w:rFonts w:ascii="Times New Roman" w:hAnsi="Times New Roman"/>
          <w:sz w:val="24"/>
          <w:szCs w:val="24"/>
        </w:rPr>
      </w:pPr>
      <w:r w:rsidRPr="00797C6A">
        <w:rPr>
          <w:rFonts w:ascii="Times New Roman" w:hAnsi="Times New Roman"/>
          <w:sz w:val="24"/>
          <w:szCs w:val="24"/>
        </w:rPr>
        <w:t>ukazywać związki pomiędzy poszczególnymi zajęciami edukacyjnymi, uogólniać wiedzę zgodnie z prawami rozwojowymi świata przyrodniczego i społecznego;</w:t>
      </w:r>
    </w:p>
    <w:p w14:paraId="30EBE7C1" w14:textId="77777777" w:rsidR="0053251D" w:rsidRPr="00797C6A" w:rsidRDefault="0053251D" w:rsidP="0053251D">
      <w:pPr>
        <w:pStyle w:val="Akapitzlist"/>
        <w:numPr>
          <w:ilvl w:val="0"/>
          <w:numId w:val="209"/>
        </w:numPr>
        <w:suppressAutoHyphens w:val="0"/>
        <w:spacing w:line="360" w:lineRule="auto"/>
        <w:ind w:hanging="357"/>
        <w:contextualSpacing/>
        <w:rPr>
          <w:rFonts w:ascii="Times New Roman" w:hAnsi="Times New Roman"/>
          <w:sz w:val="24"/>
          <w:szCs w:val="24"/>
        </w:rPr>
      </w:pPr>
      <w:r w:rsidRPr="00797C6A">
        <w:rPr>
          <w:rFonts w:ascii="Times New Roman" w:hAnsi="Times New Roman"/>
          <w:sz w:val="24"/>
          <w:szCs w:val="24"/>
        </w:rPr>
        <w:t>rozwijać u uczniów wizję świata, ukazywać możliwości, perspektywy i konieczność postępu społecznego;</w:t>
      </w:r>
    </w:p>
    <w:p w14:paraId="6526B0BA" w14:textId="77777777" w:rsidR="0053251D" w:rsidRPr="00797C6A" w:rsidRDefault="0053251D" w:rsidP="0053251D">
      <w:pPr>
        <w:pStyle w:val="Akapitzlist"/>
        <w:numPr>
          <w:ilvl w:val="0"/>
          <w:numId w:val="209"/>
        </w:numPr>
        <w:suppressAutoHyphens w:val="0"/>
        <w:spacing w:line="360" w:lineRule="auto"/>
        <w:ind w:hanging="357"/>
        <w:contextualSpacing/>
        <w:rPr>
          <w:rFonts w:ascii="Times New Roman" w:hAnsi="Times New Roman"/>
          <w:sz w:val="24"/>
          <w:szCs w:val="24"/>
        </w:rPr>
      </w:pPr>
      <w:r w:rsidRPr="00797C6A">
        <w:rPr>
          <w:rFonts w:ascii="Times New Roman" w:hAnsi="Times New Roman"/>
          <w:sz w:val="24"/>
          <w:szCs w:val="24"/>
        </w:rPr>
        <w:t>akcentować na wszystkich zajęciach edukacyjnych wartości humanistyczne, moralne  i estetyczne, przyswajanie których umożliwia świadomy wybór celów i dróg życiowych, wskazywać na społeczną użyteczność przekazywanej wiedzy dla dobra człowieka;</w:t>
      </w:r>
    </w:p>
    <w:p w14:paraId="1856B2B4" w14:textId="77777777" w:rsidR="0053251D" w:rsidRPr="00797C6A" w:rsidRDefault="0053251D" w:rsidP="0053251D">
      <w:pPr>
        <w:pStyle w:val="Akapitzlist"/>
        <w:numPr>
          <w:ilvl w:val="0"/>
          <w:numId w:val="209"/>
        </w:numPr>
        <w:suppressAutoHyphens w:val="0"/>
        <w:spacing w:line="360" w:lineRule="auto"/>
        <w:ind w:hanging="357"/>
        <w:contextualSpacing/>
        <w:rPr>
          <w:rFonts w:ascii="Times New Roman" w:hAnsi="Times New Roman"/>
          <w:sz w:val="24"/>
          <w:szCs w:val="24"/>
        </w:rPr>
      </w:pPr>
      <w:r w:rsidRPr="00797C6A">
        <w:rPr>
          <w:rFonts w:ascii="Times New Roman" w:hAnsi="Times New Roman"/>
          <w:sz w:val="24"/>
          <w:szCs w:val="24"/>
        </w:rPr>
        <w:lastRenderedPageBreak/>
        <w:t>wyrabiać umiejętności i nawyki korzystania z ogólnodostępnych środków informacji;</w:t>
      </w:r>
    </w:p>
    <w:p w14:paraId="511262C7" w14:textId="77777777" w:rsidR="0053251D" w:rsidRPr="00797C6A" w:rsidRDefault="0053251D" w:rsidP="0053251D">
      <w:pPr>
        <w:pStyle w:val="Akapitzlist"/>
        <w:numPr>
          <w:ilvl w:val="0"/>
          <w:numId w:val="209"/>
        </w:numPr>
        <w:suppressAutoHyphens w:val="0"/>
        <w:spacing w:line="360" w:lineRule="auto"/>
        <w:ind w:hanging="357"/>
        <w:contextualSpacing/>
        <w:rPr>
          <w:rFonts w:ascii="Times New Roman" w:hAnsi="Times New Roman"/>
          <w:sz w:val="24"/>
          <w:szCs w:val="24"/>
        </w:rPr>
      </w:pPr>
      <w:r w:rsidRPr="00797C6A">
        <w:rPr>
          <w:rFonts w:ascii="Times New Roman" w:hAnsi="Times New Roman"/>
          <w:sz w:val="24"/>
          <w:szCs w:val="24"/>
        </w:rPr>
        <w:t>wdrażać działania nowatorskie i innowacyjne;</w:t>
      </w:r>
    </w:p>
    <w:p w14:paraId="49645FC2" w14:textId="77777777" w:rsidR="0053251D" w:rsidRPr="00797C6A" w:rsidRDefault="0053251D" w:rsidP="0053251D">
      <w:pPr>
        <w:pStyle w:val="Akapitzlist"/>
        <w:numPr>
          <w:ilvl w:val="0"/>
          <w:numId w:val="209"/>
        </w:numPr>
        <w:suppressAutoHyphens w:val="0"/>
        <w:spacing w:line="360" w:lineRule="auto"/>
        <w:ind w:hanging="357"/>
        <w:contextualSpacing/>
        <w:rPr>
          <w:rFonts w:ascii="Times New Roman" w:hAnsi="Times New Roman"/>
          <w:sz w:val="24"/>
          <w:szCs w:val="24"/>
        </w:rPr>
      </w:pPr>
      <w:r w:rsidRPr="00797C6A">
        <w:rPr>
          <w:rFonts w:ascii="Times New Roman" w:hAnsi="Times New Roman"/>
          <w:sz w:val="24"/>
          <w:szCs w:val="24"/>
        </w:rPr>
        <w:t>systematycznie kontrolować miejsce prowadzenia zajęć pod względem bezpieczeństwa i higieny pracy;</w:t>
      </w:r>
    </w:p>
    <w:p w14:paraId="2ABA6BCC" w14:textId="77777777" w:rsidR="0053251D" w:rsidRPr="00797C6A" w:rsidRDefault="0053251D" w:rsidP="0053251D">
      <w:pPr>
        <w:pStyle w:val="Akapitzlist"/>
        <w:numPr>
          <w:ilvl w:val="0"/>
          <w:numId w:val="209"/>
        </w:numPr>
        <w:suppressAutoHyphens w:val="0"/>
        <w:spacing w:line="360" w:lineRule="auto"/>
        <w:ind w:hanging="357"/>
        <w:contextualSpacing/>
        <w:rPr>
          <w:rFonts w:ascii="Times New Roman" w:hAnsi="Times New Roman"/>
          <w:sz w:val="24"/>
          <w:szCs w:val="24"/>
        </w:rPr>
      </w:pPr>
      <w:r w:rsidRPr="00797C6A">
        <w:rPr>
          <w:rFonts w:ascii="Times New Roman" w:hAnsi="Times New Roman"/>
          <w:sz w:val="24"/>
          <w:szCs w:val="24"/>
        </w:rPr>
        <w:t>uczestniczyć w różnych formach doskonalenia organizowanego przez dyrektora;</w:t>
      </w:r>
    </w:p>
    <w:p w14:paraId="4CC62E2D" w14:textId="77777777" w:rsidR="0053251D" w:rsidRPr="00797C6A" w:rsidRDefault="0053251D" w:rsidP="0053251D">
      <w:pPr>
        <w:pStyle w:val="Akapitzlist"/>
        <w:numPr>
          <w:ilvl w:val="0"/>
          <w:numId w:val="209"/>
        </w:numPr>
        <w:suppressAutoHyphens w:val="0"/>
        <w:spacing w:line="360" w:lineRule="auto"/>
        <w:ind w:hanging="357"/>
        <w:contextualSpacing/>
        <w:rPr>
          <w:rFonts w:ascii="Times New Roman" w:hAnsi="Times New Roman"/>
          <w:sz w:val="24"/>
          <w:szCs w:val="24"/>
        </w:rPr>
      </w:pPr>
      <w:r w:rsidRPr="00797C6A">
        <w:rPr>
          <w:rFonts w:ascii="Times New Roman" w:hAnsi="Times New Roman"/>
          <w:sz w:val="24"/>
          <w:szCs w:val="24"/>
        </w:rPr>
        <w:t>przestrzegać statutu szkoły;</w:t>
      </w:r>
    </w:p>
    <w:p w14:paraId="69E64F9C" w14:textId="77777777" w:rsidR="0053251D" w:rsidRPr="00797C6A" w:rsidRDefault="0053251D" w:rsidP="0053251D">
      <w:pPr>
        <w:pStyle w:val="Akapitzlist"/>
        <w:numPr>
          <w:ilvl w:val="0"/>
          <w:numId w:val="209"/>
        </w:numPr>
        <w:suppressAutoHyphens w:val="0"/>
        <w:spacing w:line="360" w:lineRule="auto"/>
        <w:ind w:hanging="357"/>
        <w:contextualSpacing/>
        <w:rPr>
          <w:rFonts w:ascii="Times New Roman" w:hAnsi="Times New Roman"/>
          <w:sz w:val="24"/>
          <w:szCs w:val="24"/>
        </w:rPr>
      </w:pPr>
      <w:r w:rsidRPr="00797C6A">
        <w:rPr>
          <w:rFonts w:ascii="Times New Roman" w:hAnsi="Times New Roman"/>
          <w:sz w:val="24"/>
          <w:szCs w:val="24"/>
        </w:rPr>
        <w:t>zapoznawać się z aktualnym stanem prawnym w oświacie;</w:t>
      </w:r>
    </w:p>
    <w:p w14:paraId="4388F6A7" w14:textId="77777777" w:rsidR="0053251D" w:rsidRPr="00797C6A" w:rsidRDefault="0053251D" w:rsidP="0053251D">
      <w:pPr>
        <w:pStyle w:val="Akapitzlist"/>
        <w:numPr>
          <w:ilvl w:val="0"/>
          <w:numId w:val="209"/>
        </w:numPr>
        <w:suppressAutoHyphens w:val="0"/>
        <w:spacing w:line="360" w:lineRule="auto"/>
        <w:ind w:hanging="357"/>
        <w:contextualSpacing/>
        <w:rPr>
          <w:rFonts w:ascii="Times New Roman" w:hAnsi="Times New Roman"/>
          <w:sz w:val="24"/>
          <w:szCs w:val="24"/>
        </w:rPr>
      </w:pPr>
      <w:r w:rsidRPr="00797C6A">
        <w:rPr>
          <w:rFonts w:ascii="Times New Roman" w:hAnsi="Times New Roman"/>
          <w:sz w:val="24"/>
          <w:szCs w:val="24"/>
        </w:rPr>
        <w:t>używać na zajęciach edukacyjnych tylko sprawnych pomocy dydaktycznych;</w:t>
      </w:r>
    </w:p>
    <w:p w14:paraId="786B3C7B" w14:textId="77777777" w:rsidR="0053251D" w:rsidRPr="00797C6A" w:rsidRDefault="0053251D" w:rsidP="0053251D">
      <w:pPr>
        <w:pStyle w:val="Akapitzlist"/>
        <w:numPr>
          <w:ilvl w:val="0"/>
          <w:numId w:val="209"/>
        </w:numPr>
        <w:suppressAutoHyphens w:val="0"/>
        <w:spacing w:line="360" w:lineRule="auto"/>
        <w:ind w:hanging="357"/>
        <w:contextualSpacing/>
        <w:rPr>
          <w:rFonts w:ascii="Times New Roman" w:hAnsi="Times New Roman"/>
          <w:sz w:val="24"/>
          <w:szCs w:val="24"/>
        </w:rPr>
      </w:pPr>
      <w:r w:rsidRPr="00797C6A">
        <w:rPr>
          <w:rFonts w:ascii="Times New Roman" w:hAnsi="Times New Roman"/>
          <w:sz w:val="24"/>
          <w:szCs w:val="24"/>
        </w:rPr>
        <w:t>kontrolować obecności uczniów na każdych zajęciach lekcyjnych i pozalekcyjnych;</w:t>
      </w:r>
    </w:p>
    <w:p w14:paraId="44FC3664" w14:textId="77777777" w:rsidR="0053251D" w:rsidRPr="00797C6A" w:rsidRDefault="0053251D" w:rsidP="0053251D">
      <w:pPr>
        <w:pStyle w:val="Akapitzlist"/>
        <w:numPr>
          <w:ilvl w:val="0"/>
          <w:numId w:val="209"/>
        </w:numPr>
        <w:suppressAutoHyphens w:val="0"/>
        <w:spacing w:line="360" w:lineRule="auto"/>
        <w:ind w:hanging="357"/>
        <w:contextualSpacing/>
        <w:rPr>
          <w:rFonts w:ascii="Times New Roman" w:hAnsi="Times New Roman"/>
          <w:sz w:val="24"/>
          <w:szCs w:val="24"/>
        </w:rPr>
      </w:pPr>
      <w:r w:rsidRPr="00797C6A">
        <w:rPr>
          <w:rFonts w:ascii="Times New Roman" w:hAnsi="Times New Roman"/>
          <w:sz w:val="24"/>
          <w:szCs w:val="24"/>
        </w:rPr>
        <w:t>pełnić dyżury podczas przerw międzylekcyjnych zgodnie z opracowanym harmonogramem i regulaminem;</w:t>
      </w:r>
    </w:p>
    <w:p w14:paraId="1ABF6FF9" w14:textId="77777777" w:rsidR="0053251D" w:rsidRPr="00797C6A" w:rsidRDefault="0053251D" w:rsidP="0053251D">
      <w:pPr>
        <w:pStyle w:val="Akapitzlist"/>
        <w:numPr>
          <w:ilvl w:val="0"/>
          <w:numId w:val="209"/>
        </w:numPr>
        <w:suppressAutoHyphens w:val="0"/>
        <w:spacing w:line="360" w:lineRule="auto"/>
        <w:ind w:hanging="357"/>
        <w:contextualSpacing/>
        <w:rPr>
          <w:rFonts w:ascii="Times New Roman" w:hAnsi="Times New Roman"/>
          <w:sz w:val="24"/>
          <w:szCs w:val="24"/>
        </w:rPr>
      </w:pPr>
      <w:r w:rsidRPr="00797C6A">
        <w:rPr>
          <w:rFonts w:ascii="Times New Roman" w:hAnsi="Times New Roman"/>
          <w:sz w:val="24"/>
          <w:szCs w:val="24"/>
        </w:rPr>
        <w:t>właściwie przygotowywać się do zajęć dydaktycznych, wychowawczych i opiekuńczych;</w:t>
      </w:r>
    </w:p>
    <w:p w14:paraId="3D376E89" w14:textId="77777777" w:rsidR="0053251D" w:rsidRPr="00797C6A" w:rsidRDefault="0053251D" w:rsidP="0053251D">
      <w:pPr>
        <w:pStyle w:val="Akapitzlist"/>
        <w:numPr>
          <w:ilvl w:val="0"/>
          <w:numId w:val="209"/>
        </w:numPr>
        <w:suppressAutoHyphens w:val="0"/>
        <w:spacing w:line="360" w:lineRule="auto"/>
        <w:ind w:hanging="357"/>
        <w:contextualSpacing/>
        <w:rPr>
          <w:rFonts w:ascii="Times New Roman" w:hAnsi="Times New Roman"/>
          <w:sz w:val="24"/>
          <w:szCs w:val="24"/>
        </w:rPr>
      </w:pPr>
      <w:r w:rsidRPr="00797C6A">
        <w:rPr>
          <w:rFonts w:ascii="Times New Roman" w:hAnsi="Times New Roman"/>
          <w:sz w:val="24"/>
          <w:szCs w:val="24"/>
        </w:rPr>
        <w:t>dbać o poprawność językową, własną i uczniów;</w:t>
      </w:r>
    </w:p>
    <w:p w14:paraId="129857C3" w14:textId="77777777" w:rsidR="0053251D" w:rsidRPr="00797C6A" w:rsidRDefault="0053251D" w:rsidP="0053251D">
      <w:pPr>
        <w:pStyle w:val="Akapitzlist"/>
        <w:numPr>
          <w:ilvl w:val="0"/>
          <w:numId w:val="209"/>
        </w:numPr>
        <w:suppressAutoHyphens w:val="0"/>
        <w:spacing w:line="360" w:lineRule="auto"/>
        <w:ind w:hanging="357"/>
        <w:contextualSpacing/>
        <w:rPr>
          <w:rFonts w:ascii="Times New Roman" w:hAnsi="Times New Roman"/>
          <w:sz w:val="24"/>
          <w:szCs w:val="24"/>
        </w:rPr>
      </w:pPr>
      <w:r w:rsidRPr="00797C6A">
        <w:rPr>
          <w:rFonts w:ascii="Times New Roman" w:hAnsi="Times New Roman"/>
          <w:sz w:val="24"/>
          <w:szCs w:val="24"/>
        </w:rPr>
        <w:t>podnosić i aktualizować wiedzę i umiejętności pedagogiczne i psychologiczne;</w:t>
      </w:r>
    </w:p>
    <w:p w14:paraId="796B8D15" w14:textId="77777777" w:rsidR="0053251D" w:rsidRPr="00797C6A" w:rsidRDefault="0053251D" w:rsidP="0053251D">
      <w:pPr>
        <w:pStyle w:val="Akapitzlist"/>
        <w:numPr>
          <w:ilvl w:val="0"/>
          <w:numId w:val="209"/>
        </w:numPr>
        <w:suppressAutoHyphens w:val="0"/>
        <w:spacing w:line="360" w:lineRule="auto"/>
        <w:ind w:hanging="357"/>
        <w:contextualSpacing/>
        <w:rPr>
          <w:rFonts w:ascii="Times New Roman" w:hAnsi="Times New Roman"/>
          <w:sz w:val="24"/>
          <w:szCs w:val="24"/>
        </w:rPr>
      </w:pPr>
      <w:r w:rsidRPr="00797C6A">
        <w:rPr>
          <w:rFonts w:ascii="Times New Roman" w:hAnsi="Times New Roman"/>
          <w:sz w:val="24"/>
          <w:szCs w:val="24"/>
        </w:rPr>
        <w:t>wzbogacać warsztat pracy oraz dbać o powierzone pomoce i sprzęt dydaktyczny;</w:t>
      </w:r>
    </w:p>
    <w:p w14:paraId="2E105624" w14:textId="77777777" w:rsidR="0053251D" w:rsidRPr="00797C6A" w:rsidRDefault="0053251D" w:rsidP="0053251D">
      <w:pPr>
        <w:pStyle w:val="Akapitzlist"/>
        <w:numPr>
          <w:ilvl w:val="0"/>
          <w:numId w:val="209"/>
        </w:numPr>
        <w:suppressAutoHyphens w:val="0"/>
        <w:spacing w:line="360" w:lineRule="auto"/>
        <w:ind w:hanging="357"/>
        <w:contextualSpacing/>
        <w:rPr>
          <w:rFonts w:ascii="Times New Roman" w:hAnsi="Times New Roman"/>
          <w:sz w:val="24"/>
          <w:szCs w:val="24"/>
        </w:rPr>
      </w:pPr>
      <w:r w:rsidRPr="00797C6A">
        <w:rPr>
          <w:rFonts w:ascii="Times New Roman" w:hAnsi="Times New Roman"/>
          <w:sz w:val="24"/>
          <w:szCs w:val="24"/>
        </w:rPr>
        <w:t xml:space="preserve">służyć pomocą nauczycielom rozpoczynającym pracę pedagogiczną, studentom </w:t>
      </w:r>
      <w:r w:rsidRPr="00797C6A">
        <w:rPr>
          <w:rFonts w:ascii="Times New Roman" w:hAnsi="Times New Roman"/>
          <w:sz w:val="24"/>
          <w:szCs w:val="24"/>
        </w:rPr>
        <w:br/>
        <w:t>i słuchaczom zakładów kształcenia nauczycieli odbywającym praktyki;</w:t>
      </w:r>
    </w:p>
    <w:p w14:paraId="43C57221" w14:textId="77777777" w:rsidR="0053251D" w:rsidRPr="00797C6A" w:rsidRDefault="0053251D" w:rsidP="0053251D">
      <w:pPr>
        <w:pStyle w:val="Akapitzlist"/>
        <w:numPr>
          <w:ilvl w:val="0"/>
          <w:numId w:val="209"/>
        </w:numPr>
        <w:suppressAutoHyphens w:val="0"/>
        <w:spacing w:line="360" w:lineRule="auto"/>
        <w:ind w:hanging="357"/>
        <w:contextualSpacing/>
        <w:rPr>
          <w:rFonts w:ascii="Times New Roman" w:hAnsi="Times New Roman"/>
          <w:sz w:val="24"/>
          <w:szCs w:val="24"/>
        </w:rPr>
      </w:pPr>
      <w:r w:rsidRPr="00797C6A">
        <w:rPr>
          <w:rFonts w:ascii="Times New Roman" w:hAnsi="Times New Roman"/>
          <w:sz w:val="24"/>
          <w:szCs w:val="24"/>
        </w:rPr>
        <w:t>aktywnie uczestniczyć w zebraniach rady pedagogicznej i zebraniach zespołów nauczycielskich, przedmiotowych i problemowo - zadaniowych;</w:t>
      </w:r>
    </w:p>
    <w:p w14:paraId="08B827AB" w14:textId="77777777" w:rsidR="0053251D" w:rsidRPr="00797C6A" w:rsidRDefault="0053251D" w:rsidP="0053251D">
      <w:pPr>
        <w:pStyle w:val="Akapitzlist"/>
        <w:numPr>
          <w:ilvl w:val="0"/>
          <w:numId w:val="209"/>
        </w:numPr>
        <w:suppressAutoHyphens w:val="0"/>
        <w:spacing w:line="360" w:lineRule="auto"/>
        <w:ind w:hanging="357"/>
        <w:contextualSpacing/>
        <w:rPr>
          <w:rFonts w:ascii="Times New Roman" w:hAnsi="Times New Roman"/>
          <w:sz w:val="24"/>
          <w:szCs w:val="24"/>
        </w:rPr>
      </w:pPr>
      <w:r w:rsidRPr="00797C6A">
        <w:rPr>
          <w:rFonts w:ascii="Times New Roman" w:hAnsi="Times New Roman"/>
          <w:sz w:val="24"/>
          <w:szCs w:val="24"/>
        </w:rPr>
        <w:t>rzetelne przygotowywać uczniów do konkursów przedmiotowych, innych konkursów oraz zawodów sportowych;</w:t>
      </w:r>
    </w:p>
    <w:p w14:paraId="1BD69022" w14:textId="77777777" w:rsidR="0053251D" w:rsidRDefault="0053251D" w:rsidP="001B304A">
      <w:pPr>
        <w:pStyle w:val="Akapitzlist"/>
        <w:numPr>
          <w:ilvl w:val="0"/>
          <w:numId w:val="209"/>
        </w:numPr>
        <w:suppressAutoHyphens w:val="0"/>
        <w:spacing w:line="360" w:lineRule="auto"/>
        <w:ind w:hanging="357"/>
        <w:contextualSpacing/>
        <w:rPr>
          <w:rFonts w:ascii="Times New Roman" w:hAnsi="Times New Roman"/>
          <w:sz w:val="24"/>
          <w:szCs w:val="24"/>
        </w:rPr>
      </w:pPr>
      <w:r w:rsidRPr="00797C6A">
        <w:rPr>
          <w:rFonts w:ascii="Times New Roman" w:hAnsi="Times New Roman"/>
          <w:sz w:val="24"/>
          <w:szCs w:val="24"/>
        </w:rPr>
        <w:t>udzielać rodzicom rzetelnych informacji o postępach ucznia oraz jego zachowaniu.</w:t>
      </w:r>
    </w:p>
    <w:p w14:paraId="62D55F65" w14:textId="4F923607" w:rsidR="00DF3A50" w:rsidRPr="00DF3A50" w:rsidRDefault="00DF3A50" w:rsidP="00DF3A50">
      <w:pPr>
        <w:pStyle w:val="Akapitzlist"/>
        <w:numPr>
          <w:ilvl w:val="0"/>
          <w:numId w:val="209"/>
        </w:numPr>
        <w:suppressAutoHyphens w:val="0"/>
        <w:spacing w:line="360" w:lineRule="auto"/>
        <w:ind w:hanging="357"/>
        <w:contextualSpacing/>
        <w:rPr>
          <w:rFonts w:ascii="Times New Roman" w:hAnsi="Times New Roman"/>
          <w:color w:val="00B050"/>
          <w:sz w:val="24"/>
          <w:szCs w:val="24"/>
        </w:rPr>
      </w:pPr>
      <w:bookmarkStart w:id="70" w:name="_Hlk238209159"/>
      <w:r>
        <w:rPr>
          <w:rFonts w:ascii="Times New Roman" w:hAnsi="Times New Roman"/>
          <w:color w:val="00B050"/>
          <w:sz w:val="24"/>
          <w:szCs w:val="24"/>
        </w:rPr>
        <w:t>p</w:t>
      </w:r>
      <w:r w:rsidRPr="00DF3A50">
        <w:rPr>
          <w:rFonts w:ascii="Times New Roman" w:hAnsi="Times New Roman"/>
          <w:color w:val="00B050"/>
          <w:sz w:val="24"/>
          <w:szCs w:val="24"/>
        </w:rPr>
        <w:t>lanować proces dydaktyczny w oparciu o efekty uczenia się,</w:t>
      </w:r>
    </w:p>
    <w:p w14:paraId="75A29DBC" w14:textId="564772D1" w:rsidR="00DF3A50" w:rsidRPr="00DF3A50" w:rsidRDefault="00DF3A50" w:rsidP="00DF3A50">
      <w:pPr>
        <w:pStyle w:val="Akapitzlist"/>
        <w:numPr>
          <w:ilvl w:val="0"/>
          <w:numId w:val="209"/>
        </w:numPr>
        <w:suppressAutoHyphens w:val="0"/>
        <w:spacing w:line="360" w:lineRule="auto"/>
        <w:ind w:hanging="357"/>
        <w:contextualSpacing/>
        <w:rPr>
          <w:rFonts w:ascii="Times New Roman" w:hAnsi="Times New Roman"/>
          <w:color w:val="00B050"/>
          <w:sz w:val="24"/>
          <w:szCs w:val="24"/>
        </w:rPr>
      </w:pPr>
      <w:r w:rsidRPr="00DF3A50">
        <w:rPr>
          <w:rFonts w:ascii="Times New Roman" w:hAnsi="Times New Roman"/>
          <w:color w:val="00B050"/>
          <w:sz w:val="24"/>
          <w:szCs w:val="24"/>
        </w:rPr>
        <w:t xml:space="preserve">organizować działania projektowe i </w:t>
      </w:r>
      <w:proofErr w:type="spellStart"/>
      <w:r w:rsidRPr="00DF3A50">
        <w:rPr>
          <w:rFonts w:ascii="Times New Roman" w:hAnsi="Times New Roman"/>
          <w:color w:val="00B050"/>
          <w:sz w:val="24"/>
          <w:szCs w:val="24"/>
        </w:rPr>
        <w:t>międzyprzedmiotowe</w:t>
      </w:r>
      <w:proofErr w:type="spellEnd"/>
      <w:r w:rsidRPr="00DF3A50">
        <w:rPr>
          <w:rFonts w:ascii="Times New Roman" w:hAnsi="Times New Roman"/>
          <w:color w:val="00B050"/>
          <w:sz w:val="24"/>
          <w:szCs w:val="24"/>
        </w:rPr>
        <w:t>,</w:t>
      </w:r>
    </w:p>
    <w:p w14:paraId="12690AF0" w14:textId="29A9D9D9" w:rsidR="00DF3A50" w:rsidRPr="00DF3A50" w:rsidRDefault="00DF3A50" w:rsidP="00DF3A50">
      <w:pPr>
        <w:pStyle w:val="Akapitzlist"/>
        <w:numPr>
          <w:ilvl w:val="0"/>
          <w:numId w:val="209"/>
        </w:numPr>
        <w:suppressAutoHyphens w:val="0"/>
        <w:spacing w:line="360" w:lineRule="auto"/>
        <w:ind w:hanging="357"/>
        <w:contextualSpacing/>
        <w:rPr>
          <w:rFonts w:ascii="Times New Roman" w:hAnsi="Times New Roman"/>
          <w:color w:val="00B050"/>
          <w:sz w:val="24"/>
          <w:szCs w:val="24"/>
        </w:rPr>
      </w:pPr>
      <w:r w:rsidRPr="00DF3A50">
        <w:rPr>
          <w:rFonts w:ascii="Times New Roman" w:hAnsi="Times New Roman"/>
          <w:color w:val="00B050"/>
          <w:sz w:val="24"/>
          <w:szCs w:val="24"/>
        </w:rPr>
        <w:t>monitorować dobrostan uczniów.</w:t>
      </w:r>
    </w:p>
    <w:bookmarkEnd w:id="70"/>
    <w:p w14:paraId="116426FF" w14:textId="77777777" w:rsidR="0053251D" w:rsidRPr="00AA18E7" w:rsidRDefault="0053251D" w:rsidP="001B304A">
      <w:pPr>
        <w:numPr>
          <w:ilvl w:val="3"/>
          <w:numId w:val="208"/>
        </w:numPr>
        <w:autoSpaceDE w:val="0"/>
        <w:contextualSpacing/>
        <w:rPr>
          <w:rFonts w:ascii="Times New Roman" w:hAnsi="Times New Roman" w:cs="Times New Roman"/>
        </w:rPr>
      </w:pPr>
      <w:r w:rsidRPr="00AA18E7">
        <w:rPr>
          <w:rFonts w:ascii="Times New Roman" w:hAnsi="Times New Roman" w:cs="Times New Roman"/>
        </w:rPr>
        <w:t xml:space="preserve">Nauczyciele podlegają odpowiedzialności dyscyplinarnej określonej w Karcie Nauczyciela. </w:t>
      </w:r>
    </w:p>
    <w:p w14:paraId="7C218C08" w14:textId="64DA0F74" w:rsidR="0053251D" w:rsidRPr="00FB2719" w:rsidRDefault="0053251D" w:rsidP="0053251D">
      <w:pPr>
        <w:numPr>
          <w:ilvl w:val="3"/>
          <w:numId w:val="208"/>
        </w:numPr>
        <w:autoSpaceDE w:val="0"/>
        <w:rPr>
          <w:rFonts w:ascii="Times New Roman" w:hAnsi="Times New Roman" w:cs="Times New Roman"/>
        </w:rPr>
      </w:pPr>
      <w:r w:rsidRPr="00AA18E7">
        <w:rPr>
          <w:rFonts w:ascii="Times New Roman" w:hAnsi="Times New Roman" w:cs="Times New Roman"/>
        </w:rPr>
        <w:t>Nauczyciele i pracownicy niepedagogiczni podlegają odpowiedzialności porządkowej wynikającej z art. 108 Kodeksu pracy.</w:t>
      </w:r>
    </w:p>
    <w:p w14:paraId="2E0614F4" w14:textId="77777777" w:rsidR="0053251D" w:rsidRPr="00AA18E7" w:rsidRDefault="0053251D" w:rsidP="0053251D">
      <w:pPr>
        <w:pStyle w:val="Podtytu"/>
        <w:rPr>
          <w:rFonts w:ascii="Times New Roman" w:hAnsi="Times New Roman"/>
        </w:rPr>
      </w:pPr>
      <w:bookmarkStart w:id="71" w:name="_Toc125456628"/>
      <w:r w:rsidRPr="00AA18E7">
        <w:rPr>
          <w:rFonts w:ascii="Times New Roman" w:hAnsi="Times New Roman"/>
        </w:rPr>
        <w:lastRenderedPageBreak/>
        <w:t xml:space="preserve">§ </w:t>
      </w:r>
      <w:r>
        <w:rPr>
          <w:rFonts w:ascii="Times New Roman" w:hAnsi="Times New Roman"/>
        </w:rPr>
        <w:t>52</w:t>
      </w:r>
      <w:bookmarkEnd w:id="71"/>
    </w:p>
    <w:p w14:paraId="3A5EACD5" w14:textId="77777777" w:rsidR="0053251D" w:rsidRPr="00AA18E7" w:rsidRDefault="0053251D" w:rsidP="0053251D">
      <w:pPr>
        <w:rPr>
          <w:rFonts w:ascii="Times New Roman" w:hAnsi="Times New Roman" w:cs="Times New Roman"/>
        </w:rPr>
      </w:pPr>
    </w:p>
    <w:p w14:paraId="5D193933" w14:textId="77777777" w:rsidR="0053251D" w:rsidRPr="00AA18E7" w:rsidRDefault="0053251D" w:rsidP="0053251D">
      <w:pPr>
        <w:numPr>
          <w:ilvl w:val="2"/>
          <w:numId w:val="70"/>
        </w:numPr>
        <w:autoSpaceDE w:val="0"/>
        <w:ind w:left="426" w:hanging="426"/>
        <w:rPr>
          <w:rFonts w:ascii="Times New Roman" w:hAnsi="Times New Roman" w:cs="Times New Roman"/>
          <w:bCs/>
        </w:rPr>
      </w:pPr>
      <w:r w:rsidRPr="00AA18E7">
        <w:rPr>
          <w:rFonts w:ascii="Times New Roman" w:hAnsi="Times New Roman" w:cs="Times New Roman"/>
          <w:bCs/>
        </w:rPr>
        <w:t xml:space="preserve">W szkole obowiązuje Regulamin pracy, ustalony przez dyrektora  szkoły w uzgodnieniu ze związkami zawodowymi działającymi w placówce. </w:t>
      </w:r>
    </w:p>
    <w:p w14:paraId="2BB440DB" w14:textId="77777777" w:rsidR="0053251D" w:rsidRPr="00AA18E7" w:rsidRDefault="0053251D" w:rsidP="0053251D">
      <w:pPr>
        <w:numPr>
          <w:ilvl w:val="2"/>
          <w:numId w:val="70"/>
        </w:numPr>
        <w:autoSpaceDE w:val="0"/>
        <w:ind w:left="426" w:hanging="426"/>
        <w:rPr>
          <w:rFonts w:ascii="Times New Roman" w:hAnsi="Times New Roman" w:cs="Times New Roman"/>
          <w:bCs/>
        </w:rPr>
      </w:pPr>
      <w:r w:rsidRPr="00AA18E7">
        <w:rPr>
          <w:rFonts w:ascii="Times New Roman" w:hAnsi="Times New Roman" w:cs="Times New Roman"/>
          <w:bCs/>
        </w:rPr>
        <w:t>Każdy pracownik szkoły jest zobowiązany znać i przestrzegać postanowień zawartych w Regulaminie pracy. Fakt zapoznania się z Regulaminem pracy pracownik szkoły potwierdza własnoręcznym podpisem.</w:t>
      </w:r>
    </w:p>
    <w:p w14:paraId="62F47EDB" w14:textId="18CF9D34" w:rsidR="001B304A" w:rsidRPr="00C61156" w:rsidRDefault="0053251D" w:rsidP="001B304A">
      <w:pPr>
        <w:numPr>
          <w:ilvl w:val="2"/>
          <w:numId w:val="70"/>
        </w:numPr>
        <w:autoSpaceDE w:val="0"/>
        <w:ind w:left="426" w:hanging="426"/>
        <w:rPr>
          <w:rFonts w:ascii="Times New Roman" w:hAnsi="Times New Roman" w:cs="Times New Roman"/>
          <w:bCs/>
        </w:rPr>
      </w:pPr>
      <w:r w:rsidRPr="00AA18E7">
        <w:rPr>
          <w:rFonts w:ascii="Times New Roman" w:hAnsi="Times New Roman" w:cs="Times New Roman"/>
          <w:bCs/>
        </w:rPr>
        <w:t>W szkole mogą działać, zgodnie ze swoimi statutami i obowiązującymi w tym względzie przepisami prawnymi, związki zawodowe zrzeszające nauczycieli lub innych pracowników szkoły</w:t>
      </w:r>
      <w:r w:rsidR="00C61156">
        <w:rPr>
          <w:rFonts w:ascii="Times New Roman" w:hAnsi="Times New Roman" w:cs="Times New Roman"/>
          <w:bCs/>
        </w:rPr>
        <w:t>.</w:t>
      </w:r>
    </w:p>
    <w:p w14:paraId="58B39630" w14:textId="77777777" w:rsidR="001B304A" w:rsidRPr="001B304A" w:rsidRDefault="001B304A" w:rsidP="001B304A"/>
    <w:p w14:paraId="7C958839" w14:textId="77777777" w:rsidR="0053251D" w:rsidRPr="00AA18E7" w:rsidRDefault="0053251D" w:rsidP="0053251D">
      <w:pPr>
        <w:pStyle w:val="Podtytu"/>
        <w:rPr>
          <w:rFonts w:ascii="Times New Roman" w:hAnsi="Times New Roman"/>
        </w:rPr>
      </w:pPr>
      <w:bookmarkStart w:id="72" w:name="_Toc125456629"/>
      <w:r>
        <w:rPr>
          <w:rFonts w:ascii="Times New Roman" w:hAnsi="Times New Roman"/>
        </w:rPr>
        <w:t>§ 53</w:t>
      </w:r>
      <w:r w:rsidRPr="00AA18E7">
        <w:rPr>
          <w:rFonts w:ascii="Times New Roman" w:hAnsi="Times New Roman"/>
        </w:rPr>
        <w:br/>
        <w:t>Zadania wychowawców klas</w:t>
      </w:r>
      <w:bookmarkEnd w:id="72"/>
    </w:p>
    <w:p w14:paraId="0F97FC47" w14:textId="77777777" w:rsidR="0053251D" w:rsidRPr="00AA18E7" w:rsidRDefault="0053251D" w:rsidP="0053251D">
      <w:pPr>
        <w:jc w:val="left"/>
        <w:rPr>
          <w:rFonts w:ascii="Times New Roman" w:hAnsi="Times New Roman" w:cs="Times New Roman"/>
          <w:bCs/>
        </w:rPr>
      </w:pPr>
    </w:p>
    <w:p w14:paraId="54B5F626" w14:textId="77777777" w:rsidR="0053251D" w:rsidRPr="00AA18E7" w:rsidRDefault="0053251D" w:rsidP="0053251D">
      <w:pPr>
        <w:numPr>
          <w:ilvl w:val="1"/>
          <w:numId w:val="109"/>
        </w:numPr>
        <w:tabs>
          <w:tab w:val="left" w:pos="360"/>
        </w:tabs>
        <w:autoSpaceDE w:val="0"/>
        <w:ind w:left="360"/>
        <w:rPr>
          <w:rFonts w:ascii="Times New Roman" w:hAnsi="Times New Roman" w:cs="Times New Roman"/>
        </w:rPr>
      </w:pPr>
      <w:r w:rsidRPr="00AA18E7">
        <w:rPr>
          <w:rFonts w:ascii="Times New Roman" w:hAnsi="Times New Roman" w:cs="Times New Roman"/>
        </w:rPr>
        <w:t xml:space="preserve">Zadaniem wychowawcy klasy jest sprawowanie opieki wychowawczej nad uczniami, </w:t>
      </w:r>
      <w:r w:rsidRPr="00AA18E7">
        <w:rPr>
          <w:rFonts w:ascii="Times New Roman" w:hAnsi="Times New Roman" w:cs="Times New Roman"/>
        </w:rPr>
        <w:br/>
        <w:t>a w szczególności:</w:t>
      </w:r>
    </w:p>
    <w:p w14:paraId="63B0FF25" w14:textId="77777777" w:rsidR="0053251D" w:rsidRPr="00797C6A" w:rsidRDefault="0053251D" w:rsidP="0053251D">
      <w:pPr>
        <w:pStyle w:val="Akapitzlist"/>
        <w:numPr>
          <w:ilvl w:val="0"/>
          <w:numId w:val="210"/>
        </w:numPr>
        <w:suppressAutoHyphens w:val="0"/>
        <w:spacing w:line="360" w:lineRule="auto"/>
        <w:contextualSpacing/>
        <w:rPr>
          <w:rFonts w:ascii="Times New Roman" w:hAnsi="Times New Roman"/>
          <w:sz w:val="24"/>
          <w:szCs w:val="24"/>
        </w:rPr>
      </w:pPr>
      <w:r w:rsidRPr="00797C6A">
        <w:rPr>
          <w:rFonts w:ascii="Times New Roman" w:hAnsi="Times New Roman"/>
          <w:sz w:val="24"/>
          <w:szCs w:val="24"/>
        </w:rPr>
        <w:t>tworzenie warunków sprzyjających rozwojowi ucznia, procesowi jego uczenia się oraz przygotowania do życia w rodzinie i społeczeństwie;</w:t>
      </w:r>
    </w:p>
    <w:p w14:paraId="18392B80" w14:textId="77777777" w:rsidR="0053251D" w:rsidRPr="00797C6A" w:rsidRDefault="0053251D" w:rsidP="001B304A">
      <w:pPr>
        <w:pStyle w:val="Akapitzlist"/>
        <w:numPr>
          <w:ilvl w:val="0"/>
          <w:numId w:val="210"/>
        </w:numPr>
        <w:suppressAutoHyphens w:val="0"/>
        <w:spacing w:line="360" w:lineRule="auto"/>
        <w:ind w:hanging="357"/>
        <w:contextualSpacing/>
        <w:rPr>
          <w:rFonts w:ascii="Times New Roman" w:hAnsi="Times New Roman"/>
          <w:sz w:val="24"/>
          <w:szCs w:val="24"/>
        </w:rPr>
      </w:pPr>
      <w:r w:rsidRPr="00797C6A">
        <w:rPr>
          <w:rFonts w:ascii="Times New Roman" w:hAnsi="Times New Roman"/>
          <w:sz w:val="24"/>
          <w:szCs w:val="24"/>
        </w:rPr>
        <w:t>inspirowanie i wspomaganie działań zespołowych uczniów;</w:t>
      </w:r>
    </w:p>
    <w:p w14:paraId="6446870B" w14:textId="77777777" w:rsidR="0053251D" w:rsidRPr="00797C6A" w:rsidRDefault="0053251D" w:rsidP="001B304A">
      <w:pPr>
        <w:pStyle w:val="Akapitzlist"/>
        <w:numPr>
          <w:ilvl w:val="0"/>
          <w:numId w:val="210"/>
        </w:numPr>
        <w:suppressAutoHyphens w:val="0"/>
        <w:spacing w:line="360" w:lineRule="auto"/>
        <w:ind w:hanging="357"/>
        <w:contextualSpacing/>
        <w:rPr>
          <w:rFonts w:ascii="Times New Roman" w:hAnsi="Times New Roman"/>
          <w:sz w:val="24"/>
          <w:szCs w:val="24"/>
        </w:rPr>
      </w:pPr>
      <w:r w:rsidRPr="00797C6A">
        <w:rPr>
          <w:rFonts w:ascii="Times New Roman" w:hAnsi="Times New Roman"/>
          <w:sz w:val="24"/>
          <w:szCs w:val="24"/>
        </w:rPr>
        <w:t>podejmowanie działań umożliwiających rozwiązywanie konfliktów w zespole uczniów oraz pomiędzy uczniami a innymi członkami społeczności szkolnej.</w:t>
      </w:r>
    </w:p>
    <w:p w14:paraId="00B79E05" w14:textId="77777777" w:rsidR="0053251D" w:rsidRPr="00AA18E7" w:rsidRDefault="0053251D" w:rsidP="001B304A">
      <w:pPr>
        <w:numPr>
          <w:ilvl w:val="1"/>
          <w:numId w:val="109"/>
        </w:numPr>
        <w:tabs>
          <w:tab w:val="left" w:pos="360"/>
        </w:tabs>
        <w:autoSpaceDE w:val="0"/>
        <w:ind w:left="360"/>
        <w:contextualSpacing/>
        <w:rPr>
          <w:rFonts w:ascii="Times New Roman" w:hAnsi="Times New Roman" w:cs="Times New Roman"/>
        </w:rPr>
      </w:pPr>
      <w:r w:rsidRPr="00AA18E7">
        <w:rPr>
          <w:rFonts w:ascii="Times New Roman" w:hAnsi="Times New Roman" w:cs="Times New Roman"/>
        </w:rPr>
        <w:t>Wychowawca w celu realizacji zadań, o których mowa w ust. 1:</w:t>
      </w:r>
    </w:p>
    <w:p w14:paraId="1F35E44F" w14:textId="77777777" w:rsidR="0053251D" w:rsidRPr="00797C6A" w:rsidRDefault="0053251D" w:rsidP="001B304A">
      <w:pPr>
        <w:pStyle w:val="Akapitzlist"/>
        <w:numPr>
          <w:ilvl w:val="0"/>
          <w:numId w:val="211"/>
        </w:numPr>
        <w:suppressAutoHyphens w:val="0"/>
        <w:spacing w:line="360" w:lineRule="auto"/>
        <w:contextualSpacing/>
        <w:rPr>
          <w:rFonts w:ascii="Times New Roman" w:hAnsi="Times New Roman"/>
          <w:sz w:val="24"/>
          <w:szCs w:val="24"/>
        </w:rPr>
      </w:pPr>
      <w:r w:rsidRPr="00797C6A">
        <w:rPr>
          <w:rFonts w:ascii="Times New Roman" w:hAnsi="Times New Roman"/>
          <w:sz w:val="24"/>
          <w:szCs w:val="24"/>
        </w:rPr>
        <w:t>otacza indywidualną opieką każdego wychowanka;</w:t>
      </w:r>
    </w:p>
    <w:p w14:paraId="718470E8" w14:textId="77777777" w:rsidR="0053251D" w:rsidRPr="00797C6A" w:rsidRDefault="0053251D" w:rsidP="001B304A">
      <w:pPr>
        <w:pStyle w:val="Akapitzlist"/>
        <w:numPr>
          <w:ilvl w:val="0"/>
          <w:numId w:val="211"/>
        </w:numPr>
        <w:suppressAutoHyphens w:val="0"/>
        <w:spacing w:line="360" w:lineRule="auto"/>
        <w:contextualSpacing/>
        <w:rPr>
          <w:rFonts w:ascii="Times New Roman" w:hAnsi="Times New Roman"/>
          <w:sz w:val="24"/>
          <w:szCs w:val="24"/>
        </w:rPr>
      </w:pPr>
      <w:r w:rsidRPr="00797C6A">
        <w:rPr>
          <w:rFonts w:ascii="Times New Roman" w:hAnsi="Times New Roman"/>
          <w:sz w:val="24"/>
          <w:szCs w:val="24"/>
        </w:rPr>
        <w:t xml:space="preserve">udziela pomocy psychologiczno-pedagogicznej w trakcie bieżącej pracy </w:t>
      </w:r>
      <w:r w:rsidRPr="00797C6A">
        <w:rPr>
          <w:rFonts w:ascii="Times New Roman" w:hAnsi="Times New Roman"/>
          <w:sz w:val="24"/>
          <w:szCs w:val="24"/>
        </w:rPr>
        <w:br/>
        <w:t>z uczniem;</w:t>
      </w:r>
    </w:p>
    <w:p w14:paraId="00EC6132" w14:textId="77777777" w:rsidR="0053251D" w:rsidRPr="00797C6A" w:rsidRDefault="0053251D" w:rsidP="0053251D">
      <w:pPr>
        <w:pStyle w:val="Akapitzlist"/>
        <w:numPr>
          <w:ilvl w:val="0"/>
          <w:numId w:val="211"/>
        </w:numPr>
        <w:suppressAutoHyphens w:val="0"/>
        <w:spacing w:line="360" w:lineRule="auto"/>
        <w:contextualSpacing/>
        <w:rPr>
          <w:rFonts w:ascii="Times New Roman" w:hAnsi="Times New Roman"/>
          <w:sz w:val="24"/>
          <w:szCs w:val="24"/>
        </w:rPr>
      </w:pPr>
      <w:r w:rsidRPr="00797C6A">
        <w:rPr>
          <w:rFonts w:ascii="Times New Roman" w:hAnsi="Times New Roman"/>
          <w:sz w:val="24"/>
          <w:szCs w:val="24"/>
        </w:rPr>
        <w:t>planuje i organizuje wspólnie z uczniami i ich rodzicami:</w:t>
      </w:r>
    </w:p>
    <w:p w14:paraId="07595C10" w14:textId="77777777" w:rsidR="0053251D" w:rsidRPr="00AA18E7" w:rsidRDefault="0053251D" w:rsidP="0053251D">
      <w:pPr>
        <w:pStyle w:val="Default"/>
        <w:numPr>
          <w:ilvl w:val="2"/>
          <w:numId w:val="212"/>
        </w:numPr>
      </w:pPr>
      <w:r w:rsidRPr="00AA18E7">
        <w:t>różne formy życia zespołowego, rozwijające jednostki i integrujące zespół</w:t>
      </w:r>
    </w:p>
    <w:p w14:paraId="0A2D7B54" w14:textId="77777777" w:rsidR="0053251D" w:rsidRPr="00AA18E7" w:rsidRDefault="0053251D" w:rsidP="0053251D">
      <w:pPr>
        <w:pStyle w:val="Default"/>
        <w:ind w:left="1680"/>
      </w:pPr>
      <w:r w:rsidRPr="00AA18E7">
        <w:t>uczniowski;</w:t>
      </w:r>
    </w:p>
    <w:p w14:paraId="0DE0F643" w14:textId="77777777" w:rsidR="0053251D" w:rsidRPr="00AA18E7" w:rsidRDefault="0053251D" w:rsidP="0053251D">
      <w:pPr>
        <w:pStyle w:val="Default"/>
        <w:numPr>
          <w:ilvl w:val="2"/>
          <w:numId w:val="212"/>
        </w:numPr>
      </w:pPr>
      <w:r w:rsidRPr="00AA18E7">
        <w:t>ustala treści i formy zajęć tematycznych na godzinach do dyspozycji wychowawcy.</w:t>
      </w:r>
    </w:p>
    <w:p w14:paraId="0A540EAB" w14:textId="77777777" w:rsidR="0053251D" w:rsidRPr="00797C6A" w:rsidRDefault="0053251D" w:rsidP="0053251D">
      <w:pPr>
        <w:pStyle w:val="Akapitzlist"/>
        <w:numPr>
          <w:ilvl w:val="0"/>
          <w:numId w:val="211"/>
        </w:numPr>
        <w:suppressAutoHyphens w:val="0"/>
        <w:spacing w:line="360" w:lineRule="auto"/>
        <w:contextualSpacing/>
        <w:rPr>
          <w:rFonts w:ascii="Times New Roman" w:hAnsi="Times New Roman"/>
          <w:sz w:val="24"/>
          <w:szCs w:val="24"/>
        </w:rPr>
      </w:pPr>
      <w:r w:rsidRPr="00797C6A">
        <w:rPr>
          <w:rFonts w:ascii="Times New Roman" w:hAnsi="Times New Roman"/>
          <w:sz w:val="24"/>
          <w:szCs w:val="24"/>
        </w:rPr>
        <w:t xml:space="preserve">współdziała z nauczycielami uczącymi w jego oddziale, uzgadniając </w:t>
      </w:r>
      <w:r w:rsidRPr="00797C6A">
        <w:rPr>
          <w:rFonts w:ascii="Times New Roman" w:hAnsi="Times New Roman"/>
          <w:sz w:val="24"/>
          <w:szCs w:val="24"/>
        </w:rPr>
        <w:br/>
        <w:t xml:space="preserve">z nimi i koordynując ich działania wychowawcze wobec ogółu uczniów, a także </w:t>
      </w:r>
      <w:r w:rsidRPr="00797C6A">
        <w:rPr>
          <w:rFonts w:ascii="Times New Roman" w:hAnsi="Times New Roman"/>
          <w:sz w:val="24"/>
          <w:szCs w:val="24"/>
        </w:rPr>
        <w:lastRenderedPageBreak/>
        <w:t xml:space="preserve">wobec tych, którym potrzebna jest indywidualna opieka (dotyczy to zarówno uczniów szczególnie uzdolnionych, jak i z różnymi trudnościami </w:t>
      </w:r>
      <w:r w:rsidRPr="00797C6A">
        <w:rPr>
          <w:rFonts w:ascii="Times New Roman" w:hAnsi="Times New Roman"/>
          <w:sz w:val="24"/>
          <w:szCs w:val="24"/>
        </w:rPr>
        <w:br/>
        <w:t>i niepowodzeniami).</w:t>
      </w:r>
    </w:p>
    <w:p w14:paraId="55C3794B" w14:textId="77777777" w:rsidR="0053251D" w:rsidRPr="00797C6A" w:rsidRDefault="0053251D" w:rsidP="0053251D">
      <w:pPr>
        <w:pStyle w:val="Akapitzlist"/>
        <w:numPr>
          <w:ilvl w:val="0"/>
          <w:numId w:val="211"/>
        </w:numPr>
        <w:suppressAutoHyphens w:val="0"/>
        <w:spacing w:line="360" w:lineRule="auto"/>
        <w:contextualSpacing/>
        <w:rPr>
          <w:rFonts w:ascii="Times New Roman" w:hAnsi="Times New Roman"/>
          <w:sz w:val="24"/>
          <w:szCs w:val="24"/>
        </w:rPr>
      </w:pPr>
      <w:r w:rsidRPr="00797C6A">
        <w:rPr>
          <w:rFonts w:ascii="Times New Roman" w:hAnsi="Times New Roman"/>
          <w:sz w:val="24"/>
          <w:szCs w:val="24"/>
        </w:rPr>
        <w:t>utrzymuje kontakt z rodzicami uczniów w celu:</w:t>
      </w:r>
    </w:p>
    <w:p w14:paraId="47111929" w14:textId="77777777" w:rsidR="0053251D" w:rsidRPr="00AA18E7" w:rsidRDefault="0053251D" w:rsidP="0053251D">
      <w:pPr>
        <w:pStyle w:val="Default"/>
        <w:numPr>
          <w:ilvl w:val="2"/>
          <w:numId w:val="110"/>
        </w:numPr>
      </w:pPr>
      <w:r w:rsidRPr="00AA18E7">
        <w:t>poznania i ustalenia potrzeb opiekuńczo – wychowawczych ich dzieci;</w:t>
      </w:r>
    </w:p>
    <w:p w14:paraId="75FF130E" w14:textId="77777777" w:rsidR="0053251D" w:rsidRPr="00AA18E7" w:rsidRDefault="0053251D" w:rsidP="0053251D">
      <w:pPr>
        <w:pStyle w:val="Default"/>
        <w:numPr>
          <w:ilvl w:val="2"/>
          <w:numId w:val="110"/>
        </w:numPr>
      </w:pPr>
      <w:r w:rsidRPr="00AA18E7">
        <w:t>współdziałania z rodzicami, tzn. okazywania im pomocy w ich działaniach</w:t>
      </w:r>
    </w:p>
    <w:p w14:paraId="558B0622" w14:textId="77777777" w:rsidR="0053251D" w:rsidRPr="00AA18E7" w:rsidRDefault="0053251D" w:rsidP="0053251D">
      <w:pPr>
        <w:pStyle w:val="Default"/>
        <w:ind w:left="1680"/>
      </w:pPr>
      <w:r w:rsidRPr="00AA18E7">
        <w:t>wychowawczych wobec dzieci i otrzymywania od nich pomocy w swoich</w:t>
      </w:r>
    </w:p>
    <w:p w14:paraId="51771E8B" w14:textId="77777777" w:rsidR="0053251D" w:rsidRPr="00AA18E7" w:rsidRDefault="0053251D" w:rsidP="0053251D">
      <w:pPr>
        <w:pStyle w:val="Default"/>
        <w:ind w:left="1680"/>
      </w:pPr>
      <w:r w:rsidRPr="00AA18E7">
        <w:t>działaniach;</w:t>
      </w:r>
    </w:p>
    <w:p w14:paraId="61DB8C51" w14:textId="77777777" w:rsidR="0053251D" w:rsidRPr="00AA18E7" w:rsidRDefault="0053251D" w:rsidP="0053251D">
      <w:pPr>
        <w:pStyle w:val="Default"/>
        <w:numPr>
          <w:ilvl w:val="2"/>
          <w:numId w:val="110"/>
        </w:numPr>
      </w:pPr>
      <w:r w:rsidRPr="00AA18E7">
        <w:t>włączanie ich w sprawy życia klasy i szkoły.</w:t>
      </w:r>
    </w:p>
    <w:p w14:paraId="3EA2E6C1" w14:textId="77777777" w:rsidR="0053251D" w:rsidRPr="00797C6A" w:rsidRDefault="0053251D" w:rsidP="0053251D">
      <w:pPr>
        <w:pStyle w:val="Akapitzlist"/>
        <w:numPr>
          <w:ilvl w:val="0"/>
          <w:numId w:val="211"/>
        </w:numPr>
        <w:suppressAutoHyphens w:val="0"/>
        <w:spacing w:line="360" w:lineRule="auto"/>
        <w:contextualSpacing/>
        <w:rPr>
          <w:rFonts w:ascii="Times New Roman" w:hAnsi="Times New Roman"/>
          <w:sz w:val="24"/>
          <w:szCs w:val="24"/>
        </w:rPr>
      </w:pPr>
      <w:r w:rsidRPr="00797C6A">
        <w:rPr>
          <w:rFonts w:ascii="Times New Roman" w:hAnsi="Times New Roman"/>
          <w:sz w:val="24"/>
          <w:szCs w:val="24"/>
        </w:rPr>
        <w:t xml:space="preserve">współpracuje ze specjalistami świadczącymi kwalifikowaną pomoc </w:t>
      </w:r>
      <w:r w:rsidRPr="00797C6A">
        <w:rPr>
          <w:rFonts w:ascii="Times New Roman" w:hAnsi="Times New Roman"/>
          <w:sz w:val="24"/>
          <w:szCs w:val="24"/>
        </w:rPr>
        <w:br/>
        <w:t xml:space="preserve">w rozpoznawaniu potrzeb i trudności (także zdrowotnych) oraz zainteresowań </w:t>
      </w:r>
      <w:r w:rsidRPr="00797C6A">
        <w:rPr>
          <w:rFonts w:ascii="Times New Roman" w:hAnsi="Times New Roman"/>
          <w:sz w:val="24"/>
          <w:szCs w:val="24"/>
        </w:rPr>
        <w:br/>
        <w:t>i szczególnych uzdolnień uczniów.</w:t>
      </w:r>
    </w:p>
    <w:p w14:paraId="0A7B401A" w14:textId="77777777" w:rsidR="0053251D" w:rsidRPr="00AA18E7" w:rsidRDefault="0053251D" w:rsidP="0053251D">
      <w:pPr>
        <w:numPr>
          <w:ilvl w:val="1"/>
          <w:numId w:val="109"/>
        </w:numPr>
        <w:tabs>
          <w:tab w:val="left" w:pos="360"/>
        </w:tabs>
        <w:autoSpaceDE w:val="0"/>
        <w:ind w:left="360"/>
        <w:rPr>
          <w:rFonts w:ascii="Times New Roman" w:hAnsi="Times New Roman" w:cs="Times New Roman"/>
        </w:rPr>
      </w:pPr>
      <w:r w:rsidRPr="00AA18E7">
        <w:rPr>
          <w:rFonts w:ascii="Times New Roman" w:hAnsi="Times New Roman" w:cs="Times New Roman"/>
        </w:rPr>
        <w:t xml:space="preserve">Wychowawca ustala ocenę zachowania swoich wychowanków po zasięgnięciu opinii ucznia, jego kolegów i nauczycieli, wnioskuje w sprawie przyznawania nagród i udzielania kar, ma prawo ustanowić przy współpracy z oddziałową radą rodziców własne formy nagradzania i motywowania wychowanków. </w:t>
      </w:r>
    </w:p>
    <w:p w14:paraId="3556CB96" w14:textId="77777777" w:rsidR="0053251D" w:rsidRPr="00AA18E7" w:rsidRDefault="0053251D" w:rsidP="0053251D">
      <w:pPr>
        <w:numPr>
          <w:ilvl w:val="1"/>
          <w:numId w:val="109"/>
        </w:numPr>
        <w:tabs>
          <w:tab w:val="left" w:pos="360"/>
        </w:tabs>
        <w:autoSpaceDE w:val="0"/>
        <w:ind w:left="360"/>
        <w:rPr>
          <w:rFonts w:ascii="Times New Roman" w:hAnsi="Times New Roman" w:cs="Times New Roman"/>
        </w:rPr>
      </w:pPr>
      <w:r w:rsidRPr="00AA18E7">
        <w:rPr>
          <w:rFonts w:ascii="Times New Roman" w:hAnsi="Times New Roman" w:cs="Times New Roman"/>
        </w:rPr>
        <w:t>Wychowawca zobowiązany jest do wykonywania czynności administracyjnych dotyczących oddziału:</w:t>
      </w:r>
    </w:p>
    <w:p w14:paraId="5DCCFE6D" w14:textId="77777777" w:rsidR="0053251D" w:rsidRPr="00797C6A" w:rsidRDefault="0053251D" w:rsidP="0053251D">
      <w:pPr>
        <w:pStyle w:val="Akapitzlist"/>
        <w:numPr>
          <w:ilvl w:val="0"/>
          <w:numId w:val="213"/>
        </w:numPr>
        <w:suppressAutoHyphens w:val="0"/>
        <w:spacing w:line="360" w:lineRule="auto"/>
        <w:contextualSpacing/>
        <w:rPr>
          <w:rFonts w:ascii="Times New Roman" w:hAnsi="Times New Roman"/>
          <w:sz w:val="24"/>
          <w:szCs w:val="24"/>
        </w:rPr>
      </w:pPr>
      <w:r w:rsidRPr="00797C6A">
        <w:rPr>
          <w:rFonts w:ascii="Times New Roman" w:hAnsi="Times New Roman"/>
          <w:sz w:val="24"/>
          <w:szCs w:val="24"/>
        </w:rPr>
        <w:t>prowadzi dziennik lekcyjny, arkusze ocen, dziennik elektroniczny;</w:t>
      </w:r>
    </w:p>
    <w:p w14:paraId="1C4979A3" w14:textId="77777777" w:rsidR="0053251D" w:rsidRPr="00797C6A" w:rsidRDefault="0053251D" w:rsidP="0053251D">
      <w:pPr>
        <w:pStyle w:val="Akapitzlist"/>
        <w:numPr>
          <w:ilvl w:val="0"/>
          <w:numId w:val="213"/>
        </w:numPr>
        <w:suppressAutoHyphens w:val="0"/>
        <w:spacing w:line="360" w:lineRule="auto"/>
        <w:contextualSpacing/>
        <w:rPr>
          <w:rFonts w:ascii="Times New Roman" w:hAnsi="Times New Roman"/>
          <w:sz w:val="24"/>
          <w:szCs w:val="24"/>
        </w:rPr>
      </w:pPr>
      <w:r w:rsidRPr="00797C6A">
        <w:rPr>
          <w:rFonts w:ascii="Times New Roman" w:hAnsi="Times New Roman"/>
          <w:sz w:val="24"/>
          <w:szCs w:val="24"/>
        </w:rPr>
        <w:t xml:space="preserve">sporządza zestawienia statystyczne dotyczące klasy; </w:t>
      </w:r>
    </w:p>
    <w:p w14:paraId="49CC141E" w14:textId="77777777" w:rsidR="0053251D" w:rsidRPr="00797C6A" w:rsidRDefault="0053251D" w:rsidP="0053251D">
      <w:pPr>
        <w:pStyle w:val="Akapitzlist"/>
        <w:numPr>
          <w:ilvl w:val="0"/>
          <w:numId w:val="213"/>
        </w:numPr>
        <w:suppressAutoHyphens w:val="0"/>
        <w:spacing w:line="360" w:lineRule="auto"/>
        <w:contextualSpacing/>
        <w:rPr>
          <w:rFonts w:ascii="Times New Roman" w:hAnsi="Times New Roman"/>
          <w:sz w:val="24"/>
          <w:szCs w:val="24"/>
        </w:rPr>
      </w:pPr>
      <w:r w:rsidRPr="00797C6A">
        <w:rPr>
          <w:rFonts w:ascii="Times New Roman" w:hAnsi="Times New Roman"/>
          <w:sz w:val="24"/>
          <w:szCs w:val="24"/>
        </w:rPr>
        <w:t>nadzoruje prowadzenie ewidencji wpłat składek przez skarbnika klasowego;</w:t>
      </w:r>
    </w:p>
    <w:p w14:paraId="352C9BB0" w14:textId="77777777" w:rsidR="0053251D" w:rsidRPr="00797C6A" w:rsidRDefault="0053251D" w:rsidP="0053251D">
      <w:pPr>
        <w:pStyle w:val="Akapitzlist"/>
        <w:numPr>
          <w:ilvl w:val="0"/>
          <w:numId w:val="213"/>
        </w:numPr>
        <w:suppressAutoHyphens w:val="0"/>
        <w:spacing w:line="360" w:lineRule="auto"/>
        <w:contextualSpacing/>
        <w:rPr>
          <w:rFonts w:ascii="Times New Roman" w:hAnsi="Times New Roman"/>
          <w:sz w:val="24"/>
          <w:szCs w:val="24"/>
        </w:rPr>
      </w:pPr>
      <w:r w:rsidRPr="00797C6A">
        <w:rPr>
          <w:rFonts w:ascii="Times New Roman" w:hAnsi="Times New Roman"/>
          <w:sz w:val="24"/>
          <w:szCs w:val="24"/>
        </w:rPr>
        <w:t>wykonuje inne czynności administracyjne dotyczące klasy, zgodnie z zarządzeniami władz szkolnych, poleceniami dyrektora szkoły oraz uchwałami rady pedagogicznej.</w:t>
      </w:r>
    </w:p>
    <w:p w14:paraId="0B5D9225" w14:textId="77777777" w:rsidR="001B304A" w:rsidRDefault="0053251D" w:rsidP="0053251D">
      <w:pPr>
        <w:pStyle w:val="Nagwek2"/>
        <w:jc w:val="center"/>
        <w:rPr>
          <w:rFonts w:ascii="Times New Roman" w:hAnsi="Times New Roman" w:cs="Times New Roman"/>
        </w:rPr>
      </w:pPr>
      <w:r w:rsidRPr="00797C6A">
        <w:rPr>
          <w:rFonts w:ascii="Times New Roman" w:hAnsi="Times New Roman" w:cs="Times New Roman"/>
        </w:rPr>
        <w:t xml:space="preserve">       </w:t>
      </w:r>
    </w:p>
    <w:p w14:paraId="1FBC5BCD" w14:textId="77777777" w:rsidR="0053251D" w:rsidRPr="00797C6A" w:rsidRDefault="0053251D" w:rsidP="0053251D">
      <w:pPr>
        <w:pStyle w:val="Nagwek2"/>
        <w:jc w:val="center"/>
        <w:rPr>
          <w:rFonts w:ascii="Times New Roman" w:hAnsi="Times New Roman" w:cs="Times New Roman"/>
        </w:rPr>
      </w:pPr>
      <w:bookmarkStart w:id="73" w:name="_Toc125456630"/>
      <w:r w:rsidRPr="00797C6A">
        <w:rPr>
          <w:rFonts w:ascii="Times New Roman" w:hAnsi="Times New Roman" w:cs="Times New Roman"/>
        </w:rPr>
        <w:t>§ 53 a</w:t>
      </w:r>
      <w:r w:rsidRPr="00797C6A">
        <w:rPr>
          <w:rFonts w:ascii="Times New Roman" w:hAnsi="Times New Roman" w:cs="Times New Roman"/>
        </w:rPr>
        <w:br/>
        <w:t>Pedagog</w:t>
      </w:r>
      <w:bookmarkEnd w:id="73"/>
    </w:p>
    <w:p w14:paraId="181A9075" w14:textId="77777777" w:rsidR="0053251D" w:rsidRPr="00797C6A" w:rsidRDefault="0053251D" w:rsidP="0053251D">
      <w:pPr>
        <w:spacing w:line="300" w:lineRule="auto"/>
        <w:contextualSpacing/>
        <w:rPr>
          <w:rFonts w:ascii="Times New Roman" w:hAnsi="Times New Roman" w:cs="Times New Roman"/>
        </w:rPr>
      </w:pPr>
    </w:p>
    <w:p w14:paraId="4E2488D5" w14:textId="77777777" w:rsidR="0053251D" w:rsidRPr="00797C6A" w:rsidRDefault="0053251D" w:rsidP="0053251D">
      <w:pPr>
        <w:numPr>
          <w:ilvl w:val="1"/>
          <w:numId w:val="214"/>
        </w:numPr>
        <w:tabs>
          <w:tab w:val="left" w:pos="360"/>
        </w:tabs>
        <w:autoSpaceDE w:val="0"/>
        <w:ind w:left="360"/>
        <w:rPr>
          <w:rFonts w:ascii="Times New Roman" w:hAnsi="Times New Roman" w:cs="Times New Roman"/>
        </w:rPr>
      </w:pPr>
      <w:r w:rsidRPr="00797C6A">
        <w:rPr>
          <w:rFonts w:ascii="Times New Roman" w:hAnsi="Times New Roman" w:cs="Times New Roman"/>
        </w:rPr>
        <w:t xml:space="preserve">Do  podstawowych obowiązków pedagoga należy: </w:t>
      </w:r>
    </w:p>
    <w:p w14:paraId="6AA23349" w14:textId="77777777" w:rsidR="0053251D" w:rsidRPr="00797C6A" w:rsidRDefault="0053251D" w:rsidP="0053251D">
      <w:pPr>
        <w:pStyle w:val="Akapitzlist"/>
        <w:numPr>
          <w:ilvl w:val="0"/>
          <w:numId w:val="215"/>
        </w:numPr>
        <w:suppressAutoHyphens w:val="0"/>
        <w:spacing w:line="360" w:lineRule="auto"/>
        <w:contextualSpacing/>
        <w:rPr>
          <w:rFonts w:ascii="Times New Roman" w:hAnsi="Times New Roman"/>
          <w:sz w:val="24"/>
          <w:szCs w:val="24"/>
        </w:rPr>
      </w:pPr>
      <w:r w:rsidRPr="00797C6A">
        <w:rPr>
          <w:rFonts w:ascii="Times New Roman" w:hAnsi="Times New Roman"/>
          <w:sz w:val="24"/>
          <w:szCs w:val="24"/>
        </w:rPr>
        <w:t>Posiadanie rocznego planu pracy uwzględniający konkretne potrzeby opiekuńczo-wy</w:t>
      </w:r>
      <w:r>
        <w:rPr>
          <w:rFonts w:ascii="Times New Roman" w:hAnsi="Times New Roman"/>
          <w:sz w:val="24"/>
          <w:szCs w:val="24"/>
        </w:rPr>
        <w:t>chowawcze szkoły i środowiska;</w:t>
      </w:r>
    </w:p>
    <w:p w14:paraId="6B96648A" w14:textId="77777777" w:rsidR="0053251D" w:rsidRPr="00797C6A" w:rsidRDefault="0053251D" w:rsidP="0053251D">
      <w:pPr>
        <w:pStyle w:val="Akapitzlist"/>
        <w:numPr>
          <w:ilvl w:val="0"/>
          <w:numId w:val="215"/>
        </w:numPr>
        <w:suppressAutoHyphens w:val="0"/>
        <w:spacing w:line="360" w:lineRule="auto"/>
        <w:contextualSpacing/>
        <w:rPr>
          <w:rFonts w:ascii="Times New Roman" w:hAnsi="Times New Roman"/>
          <w:sz w:val="24"/>
          <w:szCs w:val="24"/>
        </w:rPr>
      </w:pPr>
      <w:r w:rsidRPr="00797C6A">
        <w:rPr>
          <w:rFonts w:ascii="Times New Roman" w:hAnsi="Times New Roman"/>
          <w:sz w:val="24"/>
          <w:szCs w:val="24"/>
        </w:rPr>
        <w:lastRenderedPageBreak/>
        <w:t>Współpraca na bieżąco z dyrektorem, wychowawcami klas, nauczycielami, pielęgniarką szkolną, radą rodziców w rozwiązywaniu pojawiających się pro</w:t>
      </w:r>
      <w:r>
        <w:rPr>
          <w:rFonts w:ascii="Times New Roman" w:hAnsi="Times New Roman"/>
          <w:sz w:val="24"/>
          <w:szCs w:val="24"/>
        </w:rPr>
        <w:t>blemów opiekuńczo-wychowawczych;</w:t>
      </w:r>
    </w:p>
    <w:p w14:paraId="039BE6FE" w14:textId="77777777" w:rsidR="0053251D" w:rsidRPr="00797C6A" w:rsidRDefault="0053251D" w:rsidP="0053251D">
      <w:pPr>
        <w:pStyle w:val="Akapitzlist"/>
        <w:numPr>
          <w:ilvl w:val="0"/>
          <w:numId w:val="215"/>
        </w:numPr>
        <w:suppressAutoHyphens w:val="0"/>
        <w:spacing w:line="360" w:lineRule="auto"/>
        <w:contextualSpacing/>
        <w:rPr>
          <w:rFonts w:ascii="Times New Roman" w:hAnsi="Times New Roman"/>
          <w:sz w:val="24"/>
          <w:szCs w:val="24"/>
        </w:rPr>
      </w:pPr>
      <w:r w:rsidRPr="00797C6A">
        <w:rPr>
          <w:rFonts w:ascii="Times New Roman" w:hAnsi="Times New Roman"/>
          <w:sz w:val="24"/>
          <w:szCs w:val="24"/>
        </w:rPr>
        <w:t>Współpraca z poradniami psychologiczno-pedagogicznymi oraz innymi organizacjami i instytucjami w środowisku zainteresowanymi</w:t>
      </w:r>
      <w:r>
        <w:rPr>
          <w:rFonts w:ascii="Times New Roman" w:hAnsi="Times New Roman"/>
          <w:sz w:val="24"/>
          <w:szCs w:val="24"/>
        </w:rPr>
        <w:t xml:space="preserve"> problemami opieki i wychowania;</w:t>
      </w:r>
    </w:p>
    <w:p w14:paraId="0EF93E45" w14:textId="77777777" w:rsidR="0053251D" w:rsidRPr="00797C6A" w:rsidRDefault="0053251D" w:rsidP="0053251D">
      <w:pPr>
        <w:pStyle w:val="Akapitzlist"/>
        <w:numPr>
          <w:ilvl w:val="0"/>
          <w:numId w:val="215"/>
        </w:numPr>
        <w:suppressAutoHyphens w:val="0"/>
        <w:spacing w:line="360" w:lineRule="auto"/>
        <w:contextualSpacing/>
        <w:rPr>
          <w:rFonts w:ascii="Times New Roman" w:hAnsi="Times New Roman"/>
          <w:sz w:val="24"/>
          <w:szCs w:val="24"/>
        </w:rPr>
      </w:pPr>
      <w:r w:rsidRPr="00797C6A">
        <w:rPr>
          <w:rFonts w:ascii="Times New Roman" w:hAnsi="Times New Roman"/>
          <w:sz w:val="24"/>
          <w:szCs w:val="24"/>
        </w:rPr>
        <w:t>Dokonywanie okresowej oceny</w:t>
      </w:r>
      <w:r>
        <w:rPr>
          <w:rFonts w:ascii="Times New Roman" w:hAnsi="Times New Roman"/>
          <w:sz w:val="24"/>
          <w:szCs w:val="24"/>
        </w:rPr>
        <w:t xml:space="preserve"> sytuacji wychowawczej w szkole;</w:t>
      </w:r>
    </w:p>
    <w:p w14:paraId="0AD6A60D" w14:textId="77777777" w:rsidR="0053251D" w:rsidRPr="00797C6A" w:rsidRDefault="0053251D" w:rsidP="0053251D">
      <w:pPr>
        <w:pStyle w:val="Akapitzlist"/>
        <w:numPr>
          <w:ilvl w:val="0"/>
          <w:numId w:val="215"/>
        </w:numPr>
        <w:suppressAutoHyphens w:val="0"/>
        <w:spacing w:line="360" w:lineRule="auto"/>
        <w:contextualSpacing/>
        <w:rPr>
          <w:rFonts w:ascii="Times New Roman" w:hAnsi="Times New Roman"/>
          <w:sz w:val="24"/>
          <w:szCs w:val="24"/>
        </w:rPr>
      </w:pPr>
      <w:r w:rsidRPr="00797C6A">
        <w:rPr>
          <w:rFonts w:ascii="Times New Roman" w:hAnsi="Times New Roman"/>
          <w:sz w:val="24"/>
          <w:szCs w:val="24"/>
        </w:rPr>
        <w:t>Dbanie o realizację obowiązku szkolnego przez uczniów</w:t>
      </w:r>
      <w:r>
        <w:rPr>
          <w:rFonts w:ascii="Times New Roman" w:hAnsi="Times New Roman"/>
          <w:sz w:val="24"/>
          <w:szCs w:val="24"/>
        </w:rPr>
        <w:t>;</w:t>
      </w:r>
    </w:p>
    <w:p w14:paraId="67ACF10D" w14:textId="77777777" w:rsidR="0053251D" w:rsidRPr="00797C6A" w:rsidRDefault="0053251D" w:rsidP="0053251D">
      <w:pPr>
        <w:pStyle w:val="Akapitzlist"/>
        <w:numPr>
          <w:ilvl w:val="0"/>
          <w:numId w:val="215"/>
        </w:numPr>
        <w:suppressAutoHyphens w:val="0"/>
        <w:spacing w:line="360" w:lineRule="auto"/>
        <w:contextualSpacing/>
        <w:rPr>
          <w:rFonts w:ascii="Times New Roman" w:hAnsi="Times New Roman"/>
          <w:sz w:val="24"/>
          <w:szCs w:val="24"/>
        </w:rPr>
      </w:pPr>
      <w:r w:rsidRPr="00797C6A">
        <w:rPr>
          <w:rFonts w:ascii="Times New Roman" w:hAnsi="Times New Roman"/>
          <w:sz w:val="24"/>
          <w:szCs w:val="24"/>
        </w:rPr>
        <w:t xml:space="preserve">Udzielanie pomocy uczniom w prawidłowym wyborze zawodu </w:t>
      </w:r>
      <w:r>
        <w:rPr>
          <w:rFonts w:ascii="Times New Roman" w:hAnsi="Times New Roman"/>
          <w:sz w:val="24"/>
          <w:szCs w:val="24"/>
        </w:rPr>
        <w:t>i kierunku dalszego kształcenia;</w:t>
      </w:r>
    </w:p>
    <w:p w14:paraId="70A85FA1" w14:textId="77777777" w:rsidR="0053251D" w:rsidRPr="00797C6A" w:rsidRDefault="0053251D" w:rsidP="0053251D">
      <w:pPr>
        <w:pStyle w:val="Akapitzlist"/>
        <w:numPr>
          <w:ilvl w:val="0"/>
          <w:numId w:val="215"/>
        </w:numPr>
        <w:suppressAutoHyphens w:val="0"/>
        <w:spacing w:line="360" w:lineRule="auto"/>
        <w:contextualSpacing/>
        <w:rPr>
          <w:rFonts w:ascii="Times New Roman" w:hAnsi="Times New Roman"/>
          <w:sz w:val="24"/>
          <w:szCs w:val="24"/>
        </w:rPr>
      </w:pPr>
      <w:r w:rsidRPr="00797C6A">
        <w:rPr>
          <w:rFonts w:ascii="Times New Roman" w:hAnsi="Times New Roman"/>
          <w:sz w:val="24"/>
          <w:szCs w:val="24"/>
        </w:rPr>
        <w:t>Koordynowanie prac zespołu dokonującego bada</w:t>
      </w:r>
      <w:r>
        <w:rPr>
          <w:rFonts w:ascii="Times New Roman" w:hAnsi="Times New Roman"/>
          <w:sz w:val="24"/>
          <w:szCs w:val="24"/>
        </w:rPr>
        <w:t>nia dojrzałości szkolnej dzieci;</w:t>
      </w:r>
    </w:p>
    <w:p w14:paraId="06699083" w14:textId="77777777" w:rsidR="0053251D" w:rsidRPr="00797C6A" w:rsidRDefault="0053251D" w:rsidP="0053251D">
      <w:pPr>
        <w:pStyle w:val="Akapitzlist"/>
        <w:numPr>
          <w:ilvl w:val="0"/>
          <w:numId w:val="215"/>
        </w:numPr>
        <w:suppressAutoHyphens w:val="0"/>
        <w:spacing w:line="360" w:lineRule="auto"/>
        <w:ind w:hanging="357"/>
        <w:contextualSpacing/>
        <w:rPr>
          <w:rFonts w:ascii="Times New Roman" w:hAnsi="Times New Roman"/>
          <w:sz w:val="24"/>
          <w:szCs w:val="24"/>
        </w:rPr>
      </w:pPr>
      <w:r w:rsidRPr="00797C6A">
        <w:rPr>
          <w:rFonts w:ascii="Times New Roman" w:hAnsi="Times New Roman"/>
          <w:sz w:val="24"/>
          <w:szCs w:val="24"/>
        </w:rPr>
        <w:t>Udzielanie rodzicom porad ułatwiających rozwiązywanie przez nich trudności w wychowywaniu własnych dzieci.</w:t>
      </w:r>
    </w:p>
    <w:p w14:paraId="1AD9B028" w14:textId="77777777" w:rsidR="0053251D" w:rsidRPr="00797C6A" w:rsidRDefault="0053251D" w:rsidP="0053251D">
      <w:pPr>
        <w:numPr>
          <w:ilvl w:val="1"/>
          <w:numId w:val="214"/>
        </w:numPr>
        <w:tabs>
          <w:tab w:val="left" w:pos="360"/>
        </w:tabs>
        <w:autoSpaceDE w:val="0"/>
        <w:ind w:left="360" w:hanging="357"/>
        <w:contextualSpacing/>
        <w:rPr>
          <w:rFonts w:ascii="Times New Roman" w:hAnsi="Times New Roman" w:cs="Times New Roman"/>
        </w:rPr>
      </w:pPr>
      <w:r w:rsidRPr="00797C6A">
        <w:rPr>
          <w:rFonts w:ascii="Times New Roman" w:hAnsi="Times New Roman" w:cs="Times New Roman"/>
        </w:rPr>
        <w:t>Rozpoznawanie warunków życia i nauki uczniów sprawujących trudności w realizacji procesu dydaktyczno-wychowawczego,</w:t>
      </w:r>
    </w:p>
    <w:p w14:paraId="2C47BBB5" w14:textId="77777777" w:rsidR="0053251D" w:rsidRPr="00797C6A" w:rsidRDefault="0053251D" w:rsidP="0053251D">
      <w:pPr>
        <w:numPr>
          <w:ilvl w:val="1"/>
          <w:numId w:val="214"/>
        </w:numPr>
        <w:tabs>
          <w:tab w:val="left" w:pos="360"/>
        </w:tabs>
        <w:autoSpaceDE w:val="0"/>
        <w:ind w:left="360"/>
        <w:rPr>
          <w:rFonts w:ascii="Times New Roman" w:hAnsi="Times New Roman" w:cs="Times New Roman"/>
        </w:rPr>
      </w:pPr>
      <w:r w:rsidRPr="00797C6A">
        <w:rPr>
          <w:rFonts w:ascii="Times New Roman" w:hAnsi="Times New Roman" w:cs="Times New Roman"/>
        </w:rPr>
        <w:t>Opracowywanie wniosków dotyczących uczniów wy</w:t>
      </w:r>
      <w:r>
        <w:rPr>
          <w:rFonts w:ascii="Times New Roman" w:hAnsi="Times New Roman" w:cs="Times New Roman"/>
        </w:rPr>
        <w:t>magających szczególnej opieki i </w:t>
      </w:r>
      <w:r w:rsidRPr="00797C6A">
        <w:rPr>
          <w:rFonts w:ascii="Times New Roman" w:hAnsi="Times New Roman" w:cs="Times New Roman"/>
        </w:rPr>
        <w:t>pomocy wychowawczej,</w:t>
      </w:r>
    </w:p>
    <w:p w14:paraId="56F8EC0A" w14:textId="77777777" w:rsidR="0053251D" w:rsidRPr="00797C6A" w:rsidRDefault="0053251D" w:rsidP="0053251D">
      <w:pPr>
        <w:numPr>
          <w:ilvl w:val="1"/>
          <w:numId w:val="214"/>
        </w:numPr>
        <w:tabs>
          <w:tab w:val="left" w:pos="360"/>
        </w:tabs>
        <w:autoSpaceDE w:val="0"/>
        <w:ind w:left="360"/>
        <w:rPr>
          <w:rFonts w:ascii="Times New Roman" w:hAnsi="Times New Roman" w:cs="Times New Roman"/>
        </w:rPr>
      </w:pPr>
      <w:r w:rsidRPr="00797C6A">
        <w:rPr>
          <w:rFonts w:ascii="Times New Roman" w:hAnsi="Times New Roman" w:cs="Times New Roman"/>
        </w:rPr>
        <w:t>Rozpoznawanie sposobów spędzania czasu wolnego przez uczniów wymagającej szczególnej opieki wychowawczej,</w:t>
      </w:r>
    </w:p>
    <w:p w14:paraId="26841AF2" w14:textId="77777777" w:rsidR="0053251D" w:rsidRPr="00797C6A" w:rsidRDefault="0053251D" w:rsidP="0053251D">
      <w:pPr>
        <w:numPr>
          <w:ilvl w:val="1"/>
          <w:numId w:val="214"/>
        </w:numPr>
        <w:tabs>
          <w:tab w:val="left" w:pos="360"/>
        </w:tabs>
        <w:autoSpaceDE w:val="0"/>
        <w:ind w:left="360"/>
        <w:rPr>
          <w:rFonts w:ascii="Times New Roman" w:hAnsi="Times New Roman" w:cs="Times New Roman"/>
        </w:rPr>
      </w:pPr>
      <w:r w:rsidRPr="00797C6A">
        <w:rPr>
          <w:rFonts w:ascii="Times New Roman" w:hAnsi="Times New Roman" w:cs="Times New Roman"/>
        </w:rPr>
        <w:t>Stwarzanie uczniom wymagającym szczególnej opieki i pomocy wychowawczej możliwości udziału w zajęciach sportowych, turystycznych, rekreacyjnych oraz w innych zorganizowanych formach zajęć pozalekcyjnych i pozaszkolnych,</w:t>
      </w:r>
    </w:p>
    <w:p w14:paraId="350A6B30" w14:textId="77777777" w:rsidR="0053251D" w:rsidRPr="00797C6A" w:rsidRDefault="0053251D" w:rsidP="0053251D">
      <w:pPr>
        <w:numPr>
          <w:ilvl w:val="1"/>
          <w:numId w:val="214"/>
        </w:numPr>
        <w:tabs>
          <w:tab w:val="left" w:pos="360"/>
        </w:tabs>
        <w:autoSpaceDE w:val="0"/>
        <w:ind w:left="360"/>
        <w:rPr>
          <w:rFonts w:ascii="Times New Roman" w:hAnsi="Times New Roman" w:cs="Times New Roman"/>
        </w:rPr>
      </w:pPr>
      <w:r w:rsidRPr="00797C6A">
        <w:rPr>
          <w:rFonts w:ascii="Times New Roman" w:hAnsi="Times New Roman" w:cs="Times New Roman"/>
        </w:rPr>
        <w:t xml:space="preserve"> Udzielanie pomocy wychowawcom i nauczycielom w ich pracy z uczniami sprawującymi trudności wychowawcze,</w:t>
      </w:r>
    </w:p>
    <w:p w14:paraId="6BBEEFE5" w14:textId="77777777" w:rsidR="0053251D" w:rsidRPr="00797C6A" w:rsidRDefault="0053251D" w:rsidP="0053251D">
      <w:pPr>
        <w:numPr>
          <w:ilvl w:val="1"/>
          <w:numId w:val="214"/>
        </w:numPr>
        <w:tabs>
          <w:tab w:val="left" w:pos="360"/>
        </w:tabs>
        <w:autoSpaceDE w:val="0"/>
        <w:ind w:left="360"/>
        <w:rPr>
          <w:rFonts w:ascii="Times New Roman" w:hAnsi="Times New Roman" w:cs="Times New Roman"/>
        </w:rPr>
      </w:pPr>
      <w:r w:rsidRPr="00797C6A">
        <w:rPr>
          <w:rFonts w:ascii="Times New Roman" w:hAnsi="Times New Roman" w:cs="Times New Roman"/>
        </w:rPr>
        <w:t>Organizowanie opieki i pomocy materialnej uczniom opuszczonym i osieroconym, uczniom z rodzin alkoholicznych, zdemoralizowanych, uczniom z rodzin wielodzietnych mającym szczególne trudności materialne, organizowanie pomocy uczniom niepełnosprawnym, przewlekle chorym itp.,</w:t>
      </w:r>
    </w:p>
    <w:p w14:paraId="17060DC5" w14:textId="77777777" w:rsidR="0053251D" w:rsidRPr="00797C6A" w:rsidRDefault="0053251D" w:rsidP="0053251D">
      <w:pPr>
        <w:numPr>
          <w:ilvl w:val="1"/>
          <w:numId w:val="214"/>
        </w:numPr>
        <w:tabs>
          <w:tab w:val="left" w:pos="360"/>
        </w:tabs>
        <w:autoSpaceDE w:val="0"/>
        <w:ind w:left="360"/>
        <w:rPr>
          <w:rFonts w:ascii="Times New Roman" w:hAnsi="Times New Roman" w:cs="Times New Roman"/>
        </w:rPr>
      </w:pPr>
      <w:r w:rsidRPr="00797C6A">
        <w:rPr>
          <w:rFonts w:ascii="Times New Roman" w:hAnsi="Times New Roman" w:cs="Times New Roman"/>
        </w:rPr>
        <w:t xml:space="preserve"> Dbanie o zapewnienie dożywiania uczniom z rodzin posiadające szczególnie trudne warunki materialne,</w:t>
      </w:r>
    </w:p>
    <w:p w14:paraId="5E4AEF7E" w14:textId="77777777" w:rsidR="0053251D" w:rsidRPr="00797C6A" w:rsidRDefault="0053251D" w:rsidP="0053251D">
      <w:pPr>
        <w:numPr>
          <w:ilvl w:val="1"/>
          <w:numId w:val="214"/>
        </w:numPr>
        <w:tabs>
          <w:tab w:val="left" w:pos="360"/>
        </w:tabs>
        <w:autoSpaceDE w:val="0"/>
        <w:ind w:left="360"/>
        <w:rPr>
          <w:rFonts w:ascii="Times New Roman" w:hAnsi="Times New Roman" w:cs="Times New Roman"/>
        </w:rPr>
      </w:pPr>
      <w:r w:rsidRPr="00797C6A">
        <w:rPr>
          <w:rFonts w:ascii="Times New Roman" w:hAnsi="Times New Roman" w:cs="Times New Roman"/>
        </w:rPr>
        <w:t>Wnioskowanie o kierowanie spraw uczni</w:t>
      </w:r>
      <w:r>
        <w:rPr>
          <w:rFonts w:ascii="Times New Roman" w:hAnsi="Times New Roman" w:cs="Times New Roman"/>
        </w:rPr>
        <w:t>ów zaniedbanych środowiskowo do </w:t>
      </w:r>
      <w:r w:rsidRPr="00797C6A">
        <w:rPr>
          <w:rFonts w:ascii="Times New Roman" w:hAnsi="Times New Roman" w:cs="Times New Roman"/>
        </w:rPr>
        <w:t>odpowiednich sądów dla nieletnich.</w:t>
      </w:r>
    </w:p>
    <w:p w14:paraId="5B39A63A" w14:textId="77777777" w:rsidR="0053251D" w:rsidRPr="00797C6A" w:rsidRDefault="0053251D" w:rsidP="0053251D">
      <w:pPr>
        <w:spacing w:line="300" w:lineRule="auto"/>
        <w:contextualSpacing/>
        <w:rPr>
          <w:rFonts w:ascii="Times New Roman" w:hAnsi="Times New Roman" w:cs="Times New Roman"/>
          <w:bCs/>
        </w:rPr>
      </w:pPr>
    </w:p>
    <w:p w14:paraId="4DAAE6FF" w14:textId="77777777" w:rsidR="0053251D" w:rsidRPr="00797C6A" w:rsidRDefault="0053251D" w:rsidP="0053251D">
      <w:pPr>
        <w:pStyle w:val="Nagwek2"/>
        <w:jc w:val="center"/>
        <w:rPr>
          <w:rFonts w:ascii="Times New Roman" w:hAnsi="Times New Roman" w:cs="Times New Roman"/>
        </w:rPr>
      </w:pPr>
      <w:bookmarkStart w:id="74" w:name="_Toc125456631"/>
      <w:r w:rsidRPr="00797C6A">
        <w:rPr>
          <w:rFonts w:ascii="Times New Roman" w:hAnsi="Times New Roman" w:cs="Times New Roman"/>
        </w:rPr>
        <w:lastRenderedPageBreak/>
        <w:t xml:space="preserve">§ 53 b </w:t>
      </w:r>
      <w:r w:rsidRPr="00797C6A">
        <w:rPr>
          <w:rFonts w:ascii="Times New Roman" w:hAnsi="Times New Roman" w:cs="Times New Roman"/>
        </w:rPr>
        <w:br/>
        <w:t>Pedagog specjalny</w:t>
      </w:r>
      <w:bookmarkEnd w:id="74"/>
    </w:p>
    <w:p w14:paraId="306C9C01" w14:textId="77777777" w:rsidR="0053251D" w:rsidRPr="00797C6A" w:rsidRDefault="0053251D" w:rsidP="0053251D">
      <w:pPr>
        <w:spacing w:line="300" w:lineRule="auto"/>
        <w:contextualSpacing/>
        <w:jc w:val="center"/>
        <w:rPr>
          <w:rFonts w:ascii="Times New Roman" w:hAnsi="Times New Roman" w:cs="Times New Roman"/>
          <w:bCs/>
        </w:rPr>
      </w:pPr>
    </w:p>
    <w:p w14:paraId="51A9A442" w14:textId="77777777" w:rsidR="0053251D" w:rsidRPr="00797C6A" w:rsidRDefault="0053251D" w:rsidP="0053251D">
      <w:pPr>
        <w:tabs>
          <w:tab w:val="left" w:pos="360"/>
        </w:tabs>
        <w:autoSpaceDE w:val="0"/>
        <w:ind w:left="360"/>
        <w:rPr>
          <w:rFonts w:ascii="Times New Roman" w:hAnsi="Times New Roman" w:cs="Times New Roman"/>
        </w:rPr>
      </w:pPr>
    </w:p>
    <w:p w14:paraId="740F6645" w14:textId="77777777" w:rsidR="0053251D" w:rsidRPr="00797C6A" w:rsidRDefault="0053251D" w:rsidP="0053251D">
      <w:pPr>
        <w:numPr>
          <w:ilvl w:val="1"/>
          <w:numId w:val="216"/>
        </w:numPr>
        <w:tabs>
          <w:tab w:val="left" w:pos="360"/>
        </w:tabs>
        <w:autoSpaceDE w:val="0"/>
        <w:ind w:left="360"/>
        <w:rPr>
          <w:rFonts w:ascii="Times New Roman" w:hAnsi="Times New Roman" w:cs="Times New Roman"/>
        </w:rPr>
      </w:pPr>
      <w:r w:rsidRPr="00797C6A">
        <w:rPr>
          <w:rFonts w:ascii="Times New Roman" w:hAnsi="Times New Roman" w:cs="Times New Roman"/>
        </w:rPr>
        <w:t>Pedagog specjalny jest odpowiedzialny za jakość wsparcia udzielanego w szkole uczniom ze specjalnymi potrzebami edukacyjnymi. Do zakresu zadań pedagoga specjalnego należy w szczególności:</w:t>
      </w:r>
    </w:p>
    <w:p w14:paraId="0DD34D4C" w14:textId="77777777" w:rsidR="0053251D" w:rsidRPr="00797C6A" w:rsidRDefault="0053251D" w:rsidP="0053251D">
      <w:pPr>
        <w:pStyle w:val="Akapitzlist"/>
        <w:numPr>
          <w:ilvl w:val="0"/>
          <w:numId w:val="144"/>
        </w:numPr>
        <w:suppressAutoHyphens w:val="0"/>
        <w:spacing w:after="0" w:line="360" w:lineRule="auto"/>
        <w:ind w:left="1491" w:hanging="357"/>
        <w:contextualSpacing/>
        <w:rPr>
          <w:rFonts w:ascii="Times New Roman" w:hAnsi="Times New Roman"/>
          <w:sz w:val="24"/>
          <w:szCs w:val="24"/>
        </w:rPr>
      </w:pPr>
      <w:r w:rsidRPr="00797C6A">
        <w:rPr>
          <w:rFonts w:ascii="Times New Roman" w:hAnsi="Times New Roman"/>
          <w:sz w:val="24"/>
          <w:szCs w:val="24"/>
        </w:rPr>
        <w:t xml:space="preserve"> identyfikowanie i interpretowanie problemó</w:t>
      </w:r>
      <w:r w:rsidR="001B304A">
        <w:rPr>
          <w:rFonts w:ascii="Times New Roman" w:hAnsi="Times New Roman"/>
          <w:sz w:val="24"/>
          <w:szCs w:val="24"/>
        </w:rPr>
        <w:t>w edukacyjnych i </w:t>
      </w:r>
      <w:r w:rsidRPr="00797C6A">
        <w:rPr>
          <w:rFonts w:ascii="Times New Roman" w:hAnsi="Times New Roman"/>
          <w:sz w:val="24"/>
          <w:szCs w:val="24"/>
        </w:rPr>
        <w:t>wychowawczych uczniów;</w:t>
      </w:r>
    </w:p>
    <w:p w14:paraId="7E490332" w14:textId="77777777" w:rsidR="0053251D" w:rsidRPr="00797C6A" w:rsidRDefault="0053251D" w:rsidP="0053251D">
      <w:pPr>
        <w:pStyle w:val="Akapitzlist"/>
        <w:numPr>
          <w:ilvl w:val="0"/>
          <w:numId w:val="144"/>
        </w:numPr>
        <w:suppressAutoHyphens w:val="0"/>
        <w:spacing w:after="0" w:line="360" w:lineRule="auto"/>
        <w:ind w:left="1491" w:hanging="357"/>
        <w:contextualSpacing/>
        <w:rPr>
          <w:rFonts w:ascii="Times New Roman" w:hAnsi="Times New Roman"/>
          <w:sz w:val="24"/>
          <w:szCs w:val="24"/>
        </w:rPr>
      </w:pPr>
      <w:r w:rsidRPr="00797C6A">
        <w:rPr>
          <w:rFonts w:ascii="Times New Roman" w:hAnsi="Times New Roman"/>
          <w:sz w:val="24"/>
          <w:szCs w:val="24"/>
        </w:rPr>
        <w:t xml:space="preserve">organizowanie zbierania danych do wszechstronnej oceny funkcjonowania uczniów objętych pomocą pp. w </w:t>
      </w:r>
      <w:r w:rsidR="001B304A">
        <w:rPr>
          <w:rFonts w:ascii="Times New Roman" w:hAnsi="Times New Roman"/>
          <w:sz w:val="24"/>
          <w:szCs w:val="24"/>
        </w:rPr>
        <w:t>szkole poprzez współdziałanie z </w:t>
      </w:r>
      <w:r w:rsidRPr="00797C6A">
        <w:rPr>
          <w:rFonts w:ascii="Times New Roman" w:hAnsi="Times New Roman"/>
          <w:sz w:val="24"/>
          <w:szCs w:val="24"/>
        </w:rPr>
        <w:t>nauczycielami, rodzicami i innymi specjalistami;</w:t>
      </w:r>
    </w:p>
    <w:p w14:paraId="520C83E8" w14:textId="77777777" w:rsidR="0053251D" w:rsidRPr="00797C6A" w:rsidRDefault="0053251D" w:rsidP="0053251D">
      <w:pPr>
        <w:pStyle w:val="Akapitzlist"/>
        <w:numPr>
          <w:ilvl w:val="0"/>
          <w:numId w:val="144"/>
        </w:numPr>
        <w:suppressAutoHyphens w:val="0"/>
        <w:spacing w:after="0" w:line="360" w:lineRule="auto"/>
        <w:ind w:left="1491" w:hanging="357"/>
        <w:contextualSpacing/>
        <w:rPr>
          <w:rFonts w:ascii="Times New Roman" w:hAnsi="Times New Roman"/>
          <w:sz w:val="24"/>
          <w:szCs w:val="24"/>
        </w:rPr>
      </w:pPr>
      <w:r w:rsidRPr="00797C6A">
        <w:rPr>
          <w:rFonts w:ascii="Times New Roman" w:hAnsi="Times New Roman"/>
          <w:sz w:val="24"/>
          <w:szCs w:val="24"/>
        </w:rPr>
        <w:t>sporządzenie dokumentacji podsumowującej rozpoznanie w szkole indywidualnych potrzeb rozwojowych i edukacyjnych oraz możliwości psychofizycznych uczniów objętych pomocą pp., w tym:</w:t>
      </w:r>
    </w:p>
    <w:p w14:paraId="452D471A" w14:textId="77777777" w:rsidR="0053251D" w:rsidRPr="00797C6A" w:rsidRDefault="0053251D" w:rsidP="0053251D">
      <w:pPr>
        <w:pStyle w:val="Akapitzlist"/>
        <w:numPr>
          <w:ilvl w:val="0"/>
          <w:numId w:val="145"/>
        </w:numPr>
        <w:suppressAutoHyphens w:val="0"/>
        <w:spacing w:after="0" w:line="360" w:lineRule="auto"/>
        <w:ind w:left="2058" w:hanging="357"/>
        <w:contextualSpacing/>
        <w:rPr>
          <w:rFonts w:ascii="Times New Roman" w:hAnsi="Times New Roman"/>
          <w:sz w:val="24"/>
          <w:szCs w:val="24"/>
        </w:rPr>
      </w:pPr>
      <w:r w:rsidRPr="00797C6A">
        <w:rPr>
          <w:rFonts w:ascii="Times New Roman" w:hAnsi="Times New Roman"/>
          <w:sz w:val="24"/>
          <w:szCs w:val="24"/>
        </w:rPr>
        <w:t>określenie mocnych stron, predyspozycji, zainteresowań i uzdolnień;</w:t>
      </w:r>
    </w:p>
    <w:p w14:paraId="750D98E4" w14:textId="77777777" w:rsidR="0053251D" w:rsidRPr="00797C6A" w:rsidRDefault="0053251D" w:rsidP="0053251D">
      <w:pPr>
        <w:pStyle w:val="Akapitzlist"/>
        <w:numPr>
          <w:ilvl w:val="0"/>
          <w:numId w:val="145"/>
        </w:numPr>
        <w:suppressAutoHyphens w:val="0"/>
        <w:spacing w:after="0" w:line="360" w:lineRule="auto"/>
        <w:ind w:left="2058" w:hanging="357"/>
        <w:contextualSpacing/>
        <w:rPr>
          <w:rFonts w:ascii="Times New Roman" w:hAnsi="Times New Roman"/>
          <w:sz w:val="24"/>
          <w:szCs w:val="24"/>
        </w:rPr>
      </w:pPr>
      <w:r w:rsidRPr="00797C6A">
        <w:rPr>
          <w:rFonts w:ascii="Times New Roman" w:hAnsi="Times New Roman"/>
          <w:sz w:val="24"/>
          <w:szCs w:val="24"/>
        </w:rPr>
        <w:t>ustalenie przyczyn niepowo</w:t>
      </w:r>
      <w:r>
        <w:rPr>
          <w:rFonts w:ascii="Times New Roman" w:hAnsi="Times New Roman"/>
          <w:sz w:val="24"/>
          <w:szCs w:val="24"/>
        </w:rPr>
        <w:t>dzeń edukacyjnych i trudności w </w:t>
      </w:r>
      <w:r w:rsidRPr="00797C6A">
        <w:rPr>
          <w:rFonts w:ascii="Times New Roman" w:hAnsi="Times New Roman"/>
          <w:sz w:val="24"/>
          <w:szCs w:val="24"/>
        </w:rPr>
        <w:t>funkcjonowaniu;</w:t>
      </w:r>
    </w:p>
    <w:p w14:paraId="25AF6AFA" w14:textId="77777777" w:rsidR="0053251D" w:rsidRPr="00797C6A" w:rsidRDefault="0053251D" w:rsidP="0053251D">
      <w:pPr>
        <w:pStyle w:val="Akapitzlist"/>
        <w:numPr>
          <w:ilvl w:val="0"/>
          <w:numId w:val="145"/>
        </w:numPr>
        <w:suppressAutoHyphens w:val="0"/>
        <w:spacing w:after="0" w:line="360" w:lineRule="auto"/>
        <w:ind w:left="2058" w:hanging="357"/>
        <w:contextualSpacing/>
        <w:rPr>
          <w:rFonts w:ascii="Times New Roman" w:hAnsi="Times New Roman"/>
          <w:sz w:val="24"/>
          <w:szCs w:val="24"/>
        </w:rPr>
      </w:pPr>
      <w:r w:rsidRPr="00797C6A">
        <w:rPr>
          <w:rFonts w:ascii="Times New Roman" w:hAnsi="Times New Roman"/>
          <w:sz w:val="24"/>
          <w:szCs w:val="24"/>
        </w:rPr>
        <w:t>wskazanie barier i ograniczeń utrudniających funkcjonowanie ucznia;</w:t>
      </w:r>
    </w:p>
    <w:p w14:paraId="55A7ADF2" w14:textId="77777777" w:rsidR="0053251D" w:rsidRPr="00797C6A" w:rsidRDefault="0053251D" w:rsidP="0053251D">
      <w:pPr>
        <w:pStyle w:val="Akapitzlist"/>
        <w:numPr>
          <w:ilvl w:val="0"/>
          <w:numId w:val="145"/>
        </w:numPr>
        <w:suppressAutoHyphens w:val="0"/>
        <w:spacing w:after="0" w:line="360" w:lineRule="auto"/>
        <w:ind w:left="2058" w:hanging="357"/>
        <w:contextualSpacing/>
        <w:rPr>
          <w:rFonts w:ascii="Times New Roman" w:hAnsi="Times New Roman"/>
          <w:sz w:val="24"/>
          <w:szCs w:val="24"/>
        </w:rPr>
      </w:pPr>
      <w:r w:rsidRPr="00797C6A">
        <w:rPr>
          <w:rFonts w:ascii="Times New Roman" w:hAnsi="Times New Roman"/>
          <w:sz w:val="24"/>
          <w:szCs w:val="24"/>
        </w:rPr>
        <w:t>określanie niezbędnych do nauki warunków, sprzętu specjalistycznego i środków dydaktycznych, w tym wykorzystujących technologie informacyjno-komunikacyjne, odpowiednich ze względu na indywidualne potrzeby rozwojowe i edukacyjne oraz możliwości psychofizyczne ucznia;</w:t>
      </w:r>
    </w:p>
    <w:p w14:paraId="1CC8EE70" w14:textId="77777777" w:rsidR="0053251D" w:rsidRPr="00797C6A" w:rsidRDefault="0053251D" w:rsidP="0053251D">
      <w:pPr>
        <w:pStyle w:val="Akapitzlist"/>
        <w:numPr>
          <w:ilvl w:val="0"/>
          <w:numId w:val="145"/>
        </w:numPr>
        <w:suppressAutoHyphens w:val="0"/>
        <w:spacing w:after="0" w:line="360" w:lineRule="auto"/>
        <w:ind w:left="2058" w:hanging="357"/>
        <w:contextualSpacing/>
        <w:rPr>
          <w:rFonts w:ascii="Times New Roman" w:hAnsi="Times New Roman"/>
          <w:sz w:val="24"/>
          <w:szCs w:val="24"/>
        </w:rPr>
      </w:pPr>
      <w:r w:rsidRPr="00797C6A">
        <w:rPr>
          <w:rFonts w:ascii="Times New Roman" w:hAnsi="Times New Roman"/>
          <w:sz w:val="24"/>
          <w:szCs w:val="24"/>
        </w:rPr>
        <w:t>wskazanie zaleceń z zakresu zapewnienia aktywnego i pełnego uczestnictwa ucznia w życiu szkoły.</w:t>
      </w:r>
    </w:p>
    <w:p w14:paraId="63700A23" w14:textId="77777777" w:rsidR="0053251D" w:rsidRPr="00D9687A" w:rsidRDefault="0053251D" w:rsidP="0053251D">
      <w:pPr>
        <w:numPr>
          <w:ilvl w:val="1"/>
          <w:numId w:val="216"/>
        </w:numPr>
        <w:tabs>
          <w:tab w:val="left" w:pos="360"/>
        </w:tabs>
        <w:autoSpaceDE w:val="0"/>
        <w:ind w:left="360"/>
        <w:rPr>
          <w:rFonts w:ascii="Times New Roman" w:hAnsi="Times New Roman" w:cs="Times New Roman"/>
        </w:rPr>
      </w:pPr>
      <w:r w:rsidRPr="00D9687A">
        <w:rPr>
          <w:rFonts w:ascii="Times New Roman" w:hAnsi="Times New Roman" w:cs="Times New Roman"/>
        </w:rPr>
        <w:t>Pedagog specjalny prowadzi indywidualne i zespołowe zajęcia z zakresu pomocy psychologiczno-pedagogicznej oraz porady i konsultacje dla rodziców i nauczycieli zgodnie z wyznaczonym na dany rok szkolny planem zajęć.</w:t>
      </w:r>
    </w:p>
    <w:p w14:paraId="5C41DD8B" w14:textId="77777777" w:rsidR="0053251D" w:rsidRPr="00D9687A" w:rsidRDefault="0053251D" w:rsidP="0053251D">
      <w:pPr>
        <w:numPr>
          <w:ilvl w:val="1"/>
          <w:numId w:val="216"/>
        </w:numPr>
        <w:tabs>
          <w:tab w:val="left" w:pos="360"/>
        </w:tabs>
        <w:autoSpaceDE w:val="0"/>
        <w:ind w:left="360"/>
        <w:rPr>
          <w:rFonts w:ascii="Times New Roman" w:hAnsi="Times New Roman" w:cs="Times New Roman"/>
        </w:rPr>
      </w:pPr>
      <w:r w:rsidRPr="00D9687A">
        <w:rPr>
          <w:rFonts w:ascii="Times New Roman" w:hAnsi="Times New Roman" w:cs="Times New Roman"/>
        </w:rPr>
        <w:t>Pedagog specjalny sporządza roczną/okresową informację o zapewnianiu dostępności, o której mowa w ustawie z dnia 19 lipca 2019 r. o za</w:t>
      </w:r>
      <w:r>
        <w:rPr>
          <w:rFonts w:ascii="Times New Roman" w:hAnsi="Times New Roman" w:cs="Times New Roman"/>
        </w:rPr>
        <w:t>pewnianiu dostępności osobom ze </w:t>
      </w:r>
      <w:r w:rsidRPr="00D9687A">
        <w:rPr>
          <w:rFonts w:ascii="Times New Roman" w:hAnsi="Times New Roman" w:cs="Times New Roman"/>
        </w:rPr>
        <w:t>szczególnymi potrzebami i składa ją do dyrektora w wyznaczonym terminie.</w:t>
      </w:r>
    </w:p>
    <w:p w14:paraId="65DD0EDC" w14:textId="77777777" w:rsidR="0053251D" w:rsidRDefault="0053251D" w:rsidP="0053251D">
      <w:pPr>
        <w:tabs>
          <w:tab w:val="left" w:pos="709"/>
        </w:tabs>
        <w:spacing w:line="300" w:lineRule="auto"/>
        <w:ind w:left="720"/>
        <w:contextualSpacing/>
        <w:jc w:val="center"/>
        <w:rPr>
          <w:rFonts w:ascii="Times New Roman" w:hAnsi="Times New Roman" w:cs="Times New Roman"/>
        </w:rPr>
      </w:pPr>
    </w:p>
    <w:p w14:paraId="6C90074E" w14:textId="77777777" w:rsidR="0053251D" w:rsidRPr="00797C6A" w:rsidRDefault="0053251D" w:rsidP="0053251D">
      <w:pPr>
        <w:tabs>
          <w:tab w:val="left" w:pos="709"/>
        </w:tabs>
        <w:spacing w:line="300" w:lineRule="auto"/>
        <w:ind w:left="720"/>
        <w:contextualSpacing/>
        <w:jc w:val="center"/>
        <w:rPr>
          <w:rFonts w:ascii="Times New Roman" w:hAnsi="Times New Roman" w:cs="Times New Roman"/>
        </w:rPr>
      </w:pPr>
    </w:p>
    <w:p w14:paraId="6C751F10" w14:textId="77777777" w:rsidR="0053251D" w:rsidRPr="00797C6A" w:rsidRDefault="0053251D" w:rsidP="0053251D">
      <w:pPr>
        <w:pStyle w:val="Nagwek2"/>
        <w:jc w:val="center"/>
        <w:rPr>
          <w:rFonts w:ascii="Times New Roman" w:hAnsi="Times New Roman" w:cs="Times New Roman"/>
        </w:rPr>
      </w:pPr>
      <w:r w:rsidRPr="00797C6A">
        <w:rPr>
          <w:rFonts w:ascii="Times New Roman" w:hAnsi="Times New Roman" w:cs="Times New Roman"/>
        </w:rPr>
        <w:lastRenderedPageBreak/>
        <w:t xml:space="preserve">      </w:t>
      </w:r>
      <w:bookmarkStart w:id="75" w:name="_Toc125456632"/>
      <w:r w:rsidRPr="00797C6A">
        <w:rPr>
          <w:rFonts w:ascii="Times New Roman" w:hAnsi="Times New Roman" w:cs="Times New Roman"/>
        </w:rPr>
        <w:t xml:space="preserve">§ 53 c </w:t>
      </w:r>
      <w:r w:rsidRPr="00797C6A">
        <w:rPr>
          <w:rFonts w:ascii="Times New Roman" w:hAnsi="Times New Roman" w:cs="Times New Roman"/>
        </w:rPr>
        <w:br/>
        <w:t>Psycholog</w:t>
      </w:r>
      <w:bookmarkEnd w:id="75"/>
    </w:p>
    <w:p w14:paraId="6435A006" w14:textId="77777777" w:rsidR="0053251D" w:rsidRPr="00797C6A" w:rsidRDefault="0053251D" w:rsidP="0053251D">
      <w:pPr>
        <w:tabs>
          <w:tab w:val="left" w:pos="709"/>
        </w:tabs>
        <w:spacing w:line="300" w:lineRule="auto"/>
        <w:ind w:left="426"/>
        <w:contextualSpacing/>
        <w:rPr>
          <w:rFonts w:ascii="Times New Roman" w:hAnsi="Times New Roman" w:cs="Times New Roman"/>
        </w:rPr>
      </w:pPr>
    </w:p>
    <w:p w14:paraId="7848DFB7" w14:textId="77777777" w:rsidR="0053251D" w:rsidRDefault="0053251D" w:rsidP="0053251D">
      <w:pPr>
        <w:numPr>
          <w:ilvl w:val="1"/>
          <w:numId w:val="217"/>
        </w:numPr>
        <w:tabs>
          <w:tab w:val="left" w:pos="360"/>
        </w:tabs>
        <w:autoSpaceDE w:val="0"/>
        <w:ind w:left="360"/>
        <w:rPr>
          <w:rFonts w:ascii="Times New Roman" w:hAnsi="Times New Roman" w:cs="Times New Roman"/>
        </w:rPr>
      </w:pPr>
      <w:r w:rsidRPr="00D9687A">
        <w:rPr>
          <w:rFonts w:ascii="Times New Roman" w:hAnsi="Times New Roman" w:cs="Times New Roman"/>
        </w:rPr>
        <w:t>Psycholog odpowiada za monitorowanie klimatu szkoły, który jest rzeczywistością psychologiczną tego, w jaki sposób środowisko szkolne wpływa na zachowanie uczniów i nauczycieli.  W tym zakresie promuje zachowania przyjazne, sprzyjające poczuciu bezpieczeństwa psychicznego, zaspokojenia różnych potrzeby rozwoju każdego ucznia.</w:t>
      </w:r>
    </w:p>
    <w:p w14:paraId="1EBB7202" w14:textId="77777777" w:rsidR="0053251D" w:rsidRPr="00D9687A" w:rsidRDefault="0053251D" w:rsidP="0053251D">
      <w:pPr>
        <w:numPr>
          <w:ilvl w:val="1"/>
          <w:numId w:val="217"/>
        </w:numPr>
        <w:tabs>
          <w:tab w:val="left" w:pos="360"/>
        </w:tabs>
        <w:autoSpaceDE w:val="0"/>
        <w:ind w:left="360"/>
        <w:rPr>
          <w:rFonts w:ascii="Times New Roman" w:hAnsi="Times New Roman" w:cs="Times New Roman"/>
        </w:rPr>
      </w:pPr>
      <w:r w:rsidRPr="00D9687A">
        <w:rPr>
          <w:rFonts w:ascii="Times New Roman" w:hAnsi="Times New Roman"/>
        </w:rPr>
        <w:t>Psycholog pomaga nauczycielom w rozpoznaniu i zrozumieniu potrzeb uczniów sprzyjających osiąganiu zdolności i  umiejętności poznawczych, aktywności i motywacji do nauki. W tym zakresie podejmuje działania minimalizujące skutki zaburzeń rozwojowych uczniów.</w:t>
      </w:r>
    </w:p>
    <w:p w14:paraId="18117A64" w14:textId="77777777" w:rsidR="0053251D" w:rsidRPr="00D9687A" w:rsidRDefault="0053251D" w:rsidP="0053251D">
      <w:pPr>
        <w:numPr>
          <w:ilvl w:val="1"/>
          <w:numId w:val="217"/>
        </w:numPr>
        <w:tabs>
          <w:tab w:val="left" w:pos="360"/>
        </w:tabs>
        <w:autoSpaceDE w:val="0"/>
        <w:ind w:left="360"/>
        <w:rPr>
          <w:rFonts w:ascii="Times New Roman" w:hAnsi="Times New Roman" w:cs="Times New Roman"/>
        </w:rPr>
      </w:pPr>
      <w:r w:rsidRPr="00D9687A">
        <w:rPr>
          <w:rFonts w:ascii="Times New Roman" w:hAnsi="Times New Roman"/>
        </w:rPr>
        <w:t>Do zakresu zadań psychologa należy w szczególności:</w:t>
      </w:r>
    </w:p>
    <w:p w14:paraId="719102A0" w14:textId="77777777" w:rsidR="0053251D" w:rsidRPr="00797C6A" w:rsidRDefault="0053251D" w:rsidP="0053251D">
      <w:pPr>
        <w:pStyle w:val="Akapitzlist"/>
        <w:numPr>
          <w:ilvl w:val="0"/>
          <w:numId w:val="218"/>
        </w:numPr>
        <w:suppressAutoHyphens w:val="0"/>
        <w:spacing w:after="0" w:line="360" w:lineRule="auto"/>
        <w:ind w:left="1491" w:hanging="357"/>
        <w:contextualSpacing/>
        <w:rPr>
          <w:rFonts w:ascii="Times New Roman" w:hAnsi="Times New Roman"/>
          <w:sz w:val="24"/>
          <w:szCs w:val="24"/>
        </w:rPr>
      </w:pPr>
      <w:r w:rsidRPr="00797C6A">
        <w:rPr>
          <w:rFonts w:ascii="Times New Roman" w:hAnsi="Times New Roman"/>
          <w:sz w:val="24"/>
          <w:szCs w:val="24"/>
        </w:rPr>
        <w:t>wspieranie nauczycieli i rodziców w ustaleniu przyczyn niepowodzeń szkolnych, problemów wychowawczych stanowiących barierę i ograniczenia dla pełnego uczestnictwa ucznia w życiu szkoły;</w:t>
      </w:r>
    </w:p>
    <w:p w14:paraId="631EAC15" w14:textId="77777777" w:rsidR="0053251D" w:rsidRPr="00797C6A" w:rsidRDefault="0053251D" w:rsidP="0053251D">
      <w:pPr>
        <w:pStyle w:val="Akapitzlist"/>
        <w:numPr>
          <w:ilvl w:val="0"/>
          <w:numId w:val="218"/>
        </w:numPr>
        <w:suppressAutoHyphens w:val="0"/>
        <w:spacing w:after="0" w:line="360" w:lineRule="auto"/>
        <w:ind w:left="1491" w:hanging="357"/>
        <w:contextualSpacing/>
        <w:rPr>
          <w:rFonts w:ascii="Times New Roman" w:hAnsi="Times New Roman"/>
          <w:sz w:val="24"/>
          <w:szCs w:val="24"/>
        </w:rPr>
      </w:pPr>
      <w:r w:rsidRPr="00797C6A">
        <w:rPr>
          <w:rFonts w:ascii="Times New Roman" w:hAnsi="Times New Roman"/>
          <w:sz w:val="24"/>
          <w:szCs w:val="24"/>
        </w:rPr>
        <w:t>prowadzenie spraw związanych z rozpatrzeniem wniosku o zastosowanie indywidualnego programu lub/i indywidual</w:t>
      </w:r>
      <w:r>
        <w:rPr>
          <w:rFonts w:ascii="Times New Roman" w:hAnsi="Times New Roman"/>
          <w:sz w:val="24"/>
          <w:szCs w:val="24"/>
        </w:rPr>
        <w:t>nego toku nauki wobec ucznia, u </w:t>
      </w:r>
      <w:r w:rsidRPr="00797C6A">
        <w:rPr>
          <w:rFonts w:ascii="Times New Roman" w:hAnsi="Times New Roman"/>
          <w:sz w:val="24"/>
          <w:szCs w:val="24"/>
        </w:rPr>
        <w:t>którego rozpoznano uzdolnienia;</w:t>
      </w:r>
    </w:p>
    <w:p w14:paraId="2ABC9A7D" w14:textId="77777777" w:rsidR="0053251D" w:rsidRPr="00797C6A" w:rsidRDefault="0053251D" w:rsidP="0053251D">
      <w:pPr>
        <w:pStyle w:val="Akapitzlist"/>
        <w:numPr>
          <w:ilvl w:val="0"/>
          <w:numId w:val="218"/>
        </w:numPr>
        <w:suppressAutoHyphens w:val="0"/>
        <w:spacing w:after="0" w:line="360" w:lineRule="auto"/>
        <w:ind w:left="1491" w:hanging="357"/>
        <w:contextualSpacing/>
        <w:rPr>
          <w:rFonts w:ascii="Times New Roman" w:hAnsi="Times New Roman"/>
          <w:sz w:val="24"/>
          <w:szCs w:val="24"/>
        </w:rPr>
      </w:pPr>
      <w:r w:rsidRPr="00797C6A">
        <w:rPr>
          <w:rFonts w:ascii="Times New Roman" w:hAnsi="Times New Roman"/>
          <w:sz w:val="24"/>
          <w:szCs w:val="24"/>
        </w:rPr>
        <w:t>organizuje współdziałanie szkoły z poradnią psychologiczno-pedagogiczną, specjalistycznymi poradniami psychologiczno-pedagogicznymi oraz innymi instytucjami działającymi na rzecz dziecka i rodziny.</w:t>
      </w:r>
    </w:p>
    <w:p w14:paraId="207F86BA" w14:textId="77777777" w:rsidR="0053251D" w:rsidRPr="0068762C" w:rsidRDefault="0053251D" w:rsidP="0053251D">
      <w:pPr>
        <w:numPr>
          <w:ilvl w:val="1"/>
          <w:numId w:val="217"/>
        </w:numPr>
        <w:tabs>
          <w:tab w:val="left" w:pos="360"/>
        </w:tabs>
        <w:autoSpaceDE w:val="0"/>
        <w:ind w:left="360"/>
        <w:rPr>
          <w:rFonts w:ascii="Times New Roman" w:hAnsi="Times New Roman" w:cs="Times New Roman"/>
        </w:rPr>
      </w:pPr>
      <w:r w:rsidRPr="0068762C">
        <w:rPr>
          <w:rFonts w:ascii="Times New Roman" w:hAnsi="Times New Roman" w:cs="Times New Roman"/>
        </w:rPr>
        <w:t>Psycholog prowadzi indywidualne i zespołowe zajęcia z zakresu pomocy psychologiczno-pedagogicznej oraz porady i konsultacje dla r</w:t>
      </w:r>
      <w:r>
        <w:rPr>
          <w:rFonts w:ascii="Times New Roman" w:hAnsi="Times New Roman" w:cs="Times New Roman"/>
        </w:rPr>
        <w:t>odziców i nauczycieli zgodnie z </w:t>
      </w:r>
      <w:r w:rsidRPr="0068762C">
        <w:rPr>
          <w:rFonts w:ascii="Times New Roman" w:hAnsi="Times New Roman" w:cs="Times New Roman"/>
        </w:rPr>
        <w:t>wyznaczonym na dany rok szkolny planem zajęć.</w:t>
      </w:r>
    </w:p>
    <w:p w14:paraId="576054D3" w14:textId="77777777" w:rsidR="0053251D" w:rsidRPr="0068762C" w:rsidRDefault="0053251D" w:rsidP="0053251D">
      <w:pPr>
        <w:numPr>
          <w:ilvl w:val="1"/>
          <w:numId w:val="217"/>
        </w:numPr>
        <w:tabs>
          <w:tab w:val="left" w:pos="360"/>
        </w:tabs>
        <w:autoSpaceDE w:val="0"/>
        <w:ind w:left="360"/>
        <w:rPr>
          <w:rFonts w:ascii="Times New Roman" w:hAnsi="Times New Roman" w:cs="Times New Roman"/>
        </w:rPr>
      </w:pPr>
      <w:r w:rsidRPr="0068762C">
        <w:rPr>
          <w:rFonts w:ascii="Times New Roman" w:hAnsi="Times New Roman" w:cs="Times New Roman"/>
        </w:rPr>
        <w:t>Psycholog koordynuje wychowawcze działania szkoły, w tym zakresie każdego roku sporządza diagnozę potrzeb rozwojowych uczniów w zakresie rozpoznania sytuacji wychowawczych w szkole oraz identyfikowanie zagrożeń związanych z uzależnieniami.</w:t>
      </w:r>
    </w:p>
    <w:p w14:paraId="25A318E4" w14:textId="77777777" w:rsidR="0053251D" w:rsidRPr="0068762C" w:rsidRDefault="0053251D" w:rsidP="0053251D">
      <w:pPr>
        <w:numPr>
          <w:ilvl w:val="1"/>
          <w:numId w:val="217"/>
        </w:numPr>
        <w:tabs>
          <w:tab w:val="left" w:pos="360"/>
        </w:tabs>
        <w:autoSpaceDE w:val="0"/>
        <w:ind w:left="360"/>
        <w:rPr>
          <w:rFonts w:ascii="Times New Roman" w:hAnsi="Times New Roman" w:cs="Times New Roman"/>
        </w:rPr>
      </w:pPr>
      <w:r w:rsidRPr="0068762C">
        <w:rPr>
          <w:rFonts w:ascii="Times New Roman" w:hAnsi="Times New Roman" w:cs="Times New Roman"/>
        </w:rPr>
        <w:t>W sytuacjach kryzysowych psycholog podejmuje działania mediacyjne i interwencyjne dając uczniom emocjonalne i psychologiczne wsparcie, oraz szukając dróg wyjścia z sytuacji.</w:t>
      </w:r>
    </w:p>
    <w:p w14:paraId="7CFEAE6D" w14:textId="77777777" w:rsidR="0053251D" w:rsidRPr="0068762C" w:rsidRDefault="0053251D" w:rsidP="0053251D">
      <w:pPr>
        <w:numPr>
          <w:ilvl w:val="1"/>
          <w:numId w:val="217"/>
        </w:numPr>
        <w:tabs>
          <w:tab w:val="left" w:pos="360"/>
        </w:tabs>
        <w:autoSpaceDE w:val="0"/>
        <w:ind w:left="360"/>
        <w:rPr>
          <w:rFonts w:ascii="Times New Roman" w:hAnsi="Times New Roman" w:cs="Times New Roman"/>
        </w:rPr>
      </w:pPr>
      <w:r w:rsidRPr="0068762C">
        <w:rPr>
          <w:rFonts w:ascii="Times New Roman" w:hAnsi="Times New Roman" w:cs="Times New Roman"/>
        </w:rPr>
        <w:t>Psycholog sporządza półroczne sprawozdania z realizac</w:t>
      </w:r>
      <w:r>
        <w:rPr>
          <w:rFonts w:ascii="Times New Roman" w:hAnsi="Times New Roman" w:cs="Times New Roman"/>
        </w:rPr>
        <w:t>ji swoich zadań oraz wnioski do </w:t>
      </w:r>
      <w:r w:rsidRPr="0068762C">
        <w:rPr>
          <w:rFonts w:ascii="Times New Roman" w:hAnsi="Times New Roman" w:cs="Times New Roman"/>
        </w:rPr>
        <w:t>dalszej pracy.</w:t>
      </w:r>
    </w:p>
    <w:p w14:paraId="5176965D" w14:textId="77777777" w:rsidR="0053251D" w:rsidRPr="00797C6A" w:rsidRDefault="0053251D" w:rsidP="0053251D">
      <w:pPr>
        <w:tabs>
          <w:tab w:val="left" w:pos="709"/>
        </w:tabs>
        <w:spacing w:line="300" w:lineRule="auto"/>
        <w:ind w:left="426"/>
        <w:contextualSpacing/>
        <w:rPr>
          <w:rFonts w:ascii="Times New Roman" w:hAnsi="Times New Roman" w:cs="Times New Roman"/>
        </w:rPr>
      </w:pPr>
    </w:p>
    <w:p w14:paraId="4D7356E9" w14:textId="77777777" w:rsidR="0053251D" w:rsidRPr="00797C6A" w:rsidRDefault="0053251D" w:rsidP="0053251D">
      <w:pPr>
        <w:pStyle w:val="Nagwek2"/>
        <w:jc w:val="center"/>
        <w:rPr>
          <w:rFonts w:ascii="Times New Roman" w:hAnsi="Times New Roman" w:cs="Times New Roman"/>
        </w:rPr>
      </w:pPr>
      <w:bookmarkStart w:id="76" w:name="_Toc125456633"/>
      <w:r w:rsidRPr="00797C6A">
        <w:rPr>
          <w:rFonts w:ascii="Times New Roman" w:hAnsi="Times New Roman" w:cs="Times New Roman"/>
        </w:rPr>
        <w:lastRenderedPageBreak/>
        <w:t xml:space="preserve">§ 53 d </w:t>
      </w:r>
      <w:r w:rsidRPr="00797C6A">
        <w:rPr>
          <w:rFonts w:ascii="Times New Roman" w:hAnsi="Times New Roman" w:cs="Times New Roman"/>
        </w:rPr>
        <w:br/>
        <w:t>Logopeda</w:t>
      </w:r>
      <w:bookmarkEnd w:id="76"/>
    </w:p>
    <w:p w14:paraId="5CD9FC6A" w14:textId="77777777" w:rsidR="0053251D" w:rsidRPr="00797C6A" w:rsidRDefault="0053251D" w:rsidP="0053251D">
      <w:pPr>
        <w:tabs>
          <w:tab w:val="left" w:pos="709"/>
        </w:tabs>
        <w:spacing w:line="300" w:lineRule="auto"/>
        <w:ind w:left="426"/>
        <w:contextualSpacing/>
        <w:rPr>
          <w:rFonts w:ascii="Times New Roman" w:hAnsi="Times New Roman" w:cs="Times New Roman"/>
        </w:rPr>
      </w:pPr>
    </w:p>
    <w:p w14:paraId="31B54B32" w14:textId="77777777" w:rsidR="0053251D" w:rsidRPr="0068762C" w:rsidRDefault="0053251D" w:rsidP="0053251D">
      <w:pPr>
        <w:numPr>
          <w:ilvl w:val="1"/>
          <w:numId w:val="219"/>
        </w:numPr>
        <w:tabs>
          <w:tab w:val="left" w:pos="360"/>
        </w:tabs>
        <w:autoSpaceDE w:val="0"/>
        <w:ind w:left="360"/>
        <w:rPr>
          <w:rFonts w:ascii="Times New Roman" w:hAnsi="Times New Roman" w:cs="Times New Roman"/>
        </w:rPr>
      </w:pPr>
      <w:r w:rsidRPr="0068762C">
        <w:rPr>
          <w:rFonts w:ascii="Times New Roman" w:hAnsi="Times New Roman" w:cs="Times New Roman"/>
        </w:rPr>
        <w:t xml:space="preserve">Logopeda jest odpowiedzialny za rozpoznawanie zaburzeń mowy u uczniów a także za planowanie ich terapii logopedycznej i monitorowanie skuteczności podejmowanych działań. </w:t>
      </w:r>
    </w:p>
    <w:p w14:paraId="13128B18" w14:textId="77777777" w:rsidR="0053251D" w:rsidRPr="0068762C" w:rsidRDefault="0053251D" w:rsidP="0053251D">
      <w:pPr>
        <w:numPr>
          <w:ilvl w:val="1"/>
          <w:numId w:val="219"/>
        </w:numPr>
        <w:tabs>
          <w:tab w:val="left" w:pos="360"/>
        </w:tabs>
        <w:autoSpaceDE w:val="0"/>
        <w:ind w:left="360"/>
        <w:rPr>
          <w:rFonts w:ascii="Times New Roman" w:hAnsi="Times New Roman" w:cs="Times New Roman"/>
        </w:rPr>
      </w:pPr>
      <w:r w:rsidRPr="0068762C">
        <w:rPr>
          <w:rFonts w:ascii="Times New Roman" w:hAnsi="Times New Roman" w:cs="Times New Roman"/>
        </w:rPr>
        <w:t>Do zakresu zadań logopedy należy w szczególności:</w:t>
      </w:r>
    </w:p>
    <w:p w14:paraId="496EC799" w14:textId="77777777" w:rsidR="0053251D" w:rsidRPr="00797C6A" w:rsidRDefault="0053251D" w:rsidP="0053251D">
      <w:pPr>
        <w:pStyle w:val="Akapitzlist"/>
        <w:numPr>
          <w:ilvl w:val="0"/>
          <w:numId w:val="146"/>
        </w:numPr>
        <w:suppressAutoHyphens w:val="0"/>
        <w:spacing w:after="0" w:line="360" w:lineRule="auto"/>
        <w:contextualSpacing/>
        <w:rPr>
          <w:rFonts w:ascii="Times New Roman" w:hAnsi="Times New Roman"/>
          <w:sz w:val="24"/>
          <w:szCs w:val="24"/>
        </w:rPr>
      </w:pPr>
      <w:r w:rsidRPr="00797C6A">
        <w:rPr>
          <w:rFonts w:ascii="Times New Roman" w:hAnsi="Times New Roman"/>
          <w:sz w:val="24"/>
          <w:szCs w:val="24"/>
        </w:rPr>
        <w:t>prowadzenie każdego roku we wrześniu logopedycznych badań przesiewowych  klas pierwszych w celu ustalenia poziomu rozwoju językowego uczniów;</w:t>
      </w:r>
    </w:p>
    <w:p w14:paraId="39EC150B" w14:textId="77777777" w:rsidR="0053251D" w:rsidRPr="00797C6A" w:rsidRDefault="0053251D" w:rsidP="0053251D">
      <w:pPr>
        <w:pStyle w:val="Akapitzlist"/>
        <w:numPr>
          <w:ilvl w:val="0"/>
          <w:numId w:val="146"/>
        </w:numPr>
        <w:suppressAutoHyphens w:val="0"/>
        <w:spacing w:after="0" w:line="360" w:lineRule="auto"/>
        <w:contextualSpacing/>
        <w:rPr>
          <w:rFonts w:ascii="Times New Roman" w:hAnsi="Times New Roman"/>
          <w:sz w:val="24"/>
          <w:szCs w:val="24"/>
        </w:rPr>
      </w:pPr>
      <w:r w:rsidRPr="00797C6A">
        <w:rPr>
          <w:rFonts w:ascii="Times New Roman" w:hAnsi="Times New Roman"/>
          <w:sz w:val="24"/>
          <w:szCs w:val="24"/>
        </w:rPr>
        <w:t>prowadzenie indywidualnej diagnozy logopedycznej ucznia z inicjatywy własnej na wniosek nauczyciela lub rodzica;</w:t>
      </w:r>
    </w:p>
    <w:p w14:paraId="30F02662" w14:textId="77777777" w:rsidR="0053251D" w:rsidRPr="00797C6A" w:rsidRDefault="0053251D" w:rsidP="0053251D">
      <w:pPr>
        <w:pStyle w:val="Akapitzlist"/>
        <w:numPr>
          <w:ilvl w:val="0"/>
          <w:numId w:val="146"/>
        </w:numPr>
        <w:suppressAutoHyphens w:val="0"/>
        <w:spacing w:after="0" w:line="360" w:lineRule="auto"/>
        <w:contextualSpacing/>
        <w:rPr>
          <w:rFonts w:ascii="Times New Roman" w:hAnsi="Times New Roman"/>
          <w:sz w:val="24"/>
          <w:szCs w:val="24"/>
        </w:rPr>
      </w:pPr>
      <w:r w:rsidRPr="00797C6A">
        <w:rPr>
          <w:rFonts w:ascii="Times New Roman" w:hAnsi="Times New Roman"/>
          <w:sz w:val="24"/>
          <w:szCs w:val="24"/>
        </w:rPr>
        <w:t>inicjowanie w środowisku szkolnym działań profilaktycznych  doskonalących mowę już ukształtowaną poprzez: ćwiczenia ortofoniczne, słuchowe, rytmiczne, usprawniające narządy mowy i artykulacji, a także dykcji.</w:t>
      </w:r>
    </w:p>
    <w:p w14:paraId="07FD39D9" w14:textId="77777777" w:rsidR="0053251D" w:rsidRPr="0068762C" w:rsidRDefault="0053251D" w:rsidP="0053251D">
      <w:pPr>
        <w:numPr>
          <w:ilvl w:val="1"/>
          <w:numId w:val="219"/>
        </w:numPr>
        <w:tabs>
          <w:tab w:val="left" w:pos="360"/>
        </w:tabs>
        <w:autoSpaceDE w:val="0"/>
        <w:ind w:left="360"/>
        <w:rPr>
          <w:rFonts w:ascii="Times New Roman" w:hAnsi="Times New Roman" w:cs="Times New Roman"/>
        </w:rPr>
      </w:pPr>
      <w:r w:rsidRPr="0068762C">
        <w:rPr>
          <w:rFonts w:ascii="Times New Roman" w:hAnsi="Times New Roman" w:cs="Times New Roman"/>
        </w:rPr>
        <w:t>Logopeda  prowadzi indywidualne i zespołowe zajęcia z zakresu terapii logopedycznej oraz porady i konsultacje dla rodziców i nauczycieli zgodnie z wyznaczonym na dany rok szkolny planem zajęć.</w:t>
      </w:r>
    </w:p>
    <w:p w14:paraId="18A0EECF" w14:textId="77777777" w:rsidR="0053251D" w:rsidRPr="0068762C" w:rsidRDefault="0053251D" w:rsidP="0053251D">
      <w:pPr>
        <w:numPr>
          <w:ilvl w:val="1"/>
          <w:numId w:val="219"/>
        </w:numPr>
        <w:tabs>
          <w:tab w:val="left" w:pos="360"/>
        </w:tabs>
        <w:autoSpaceDE w:val="0"/>
        <w:ind w:left="360"/>
        <w:rPr>
          <w:rFonts w:ascii="Times New Roman" w:hAnsi="Times New Roman" w:cs="Times New Roman"/>
        </w:rPr>
      </w:pPr>
      <w:r w:rsidRPr="0068762C">
        <w:rPr>
          <w:rFonts w:ascii="Times New Roman" w:hAnsi="Times New Roman" w:cs="Times New Roman"/>
        </w:rPr>
        <w:t>Logopeda sporządza półroczne sprawozdania z realizacji swoich zadań oraz wnioski do dalszej pracy.</w:t>
      </w:r>
    </w:p>
    <w:p w14:paraId="70F63EC8" w14:textId="77777777" w:rsidR="0053251D" w:rsidRPr="00797C6A" w:rsidRDefault="0053251D" w:rsidP="0053251D">
      <w:pPr>
        <w:pStyle w:val="Akapitzlist"/>
        <w:contextualSpacing/>
        <w:rPr>
          <w:rFonts w:ascii="Times New Roman" w:hAnsi="Times New Roman"/>
          <w:sz w:val="24"/>
          <w:szCs w:val="24"/>
        </w:rPr>
      </w:pPr>
    </w:p>
    <w:p w14:paraId="31D378B7" w14:textId="77777777" w:rsidR="0053251D" w:rsidRPr="00797C6A" w:rsidRDefault="001B304A" w:rsidP="0053251D">
      <w:pPr>
        <w:pStyle w:val="Nagwek2"/>
        <w:jc w:val="center"/>
        <w:rPr>
          <w:rFonts w:ascii="Times New Roman" w:hAnsi="Times New Roman" w:cs="Times New Roman"/>
        </w:rPr>
      </w:pPr>
      <w:r>
        <w:rPr>
          <w:rFonts w:ascii="Times New Roman" w:hAnsi="Times New Roman" w:cs="Times New Roman"/>
        </w:rPr>
        <w:t xml:space="preserve">     </w:t>
      </w:r>
      <w:bookmarkStart w:id="77" w:name="_Toc125456634"/>
      <w:r w:rsidR="0053251D" w:rsidRPr="00797C6A">
        <w:rPr>
          <w:rFonts w:ascii="Times New Roman" w:hAnsi="Times New Roman" w:cs="Times New Roman"/>
        </w:rPr>
        <w:t>§ 53 e</w:t>
      </w:r>
      <w:r w:rsidR="0053251D" w:rsidRPr="00797C6A">
        <w:rPr>
          <w:rFonts w:ascii="Times New Roman" w:hAnsi="Times New Roman" w:cs="Times New Roman"/>
        </w:rPr>
        <w:br/>
        <w:t>Terapeuta</w:t>
      </w:r>
      <w:bookmarkEnd w:id="77"/>
    </w:p>
    <w:p w14:paraId="18CADA47" w14:textId="77777777" w:rsidR="0053251D" w:rsidRPr="00797C6A" w:rsidRDefault="0053251D" w:rsidP="0053251D">
      <w:pPr>
        <w:pStyle w:val="Akapitzlist"/>
        <w:spacing w:line="360" w:lineRule="auto"/>
        <w:contextualSpacing/>
        <w:rPr>
          <w:rFonts w:ascii="Times New Roman" w:hAnsi="Times New Roman"/>
          <w:sz w:val="24"/>
          <w:szCs w:val="24"/>
        </w:rPr>
      </w:pPr>
    </w:p>
    <w:p w14:paraId="39248872" w14:textId="77777777" w:rsidR="0053251D" w:rsidRPr="0068762C" w:rsidRDefault="0053251D" w:rsidP="0053251D">
      <w:pPr>
        <w:numPr>
          <w:ilvl w:val="1"/>
          <w:numId w:val="220"/>
        </w:numPr>
        <w:tabs>
          <w:tab w:val="left" w:pos="360"/>
        </w:tabs>
        <w:autoSpaceDE w:val="0"/>
        <w:ind w:left="360"/>
        <w:rPr>
          <w:rFonts w:ascii="Times New Roman" w:hAnsi="Times New Roman" w:cs="Times New Roman"/>
        </w:rPr>
      </w:pPr>
      <w:r w:rsidRPr="0068762C">
        <w:rPr>
          <w:rFonts w:ascii="Times New Roman" w:hAnsi="Times New Roman" w:cs="Times New Roman"/>
        </w:rPr>
        <w:t>Terapeuta pedagogiczny jest odpowiedzialny za rozpoznawanie dysfunkcji rozwojowych u uczniów a także za planowanie ich terapii i monitorowanie skuteczności podejmowanych działań.</w:t>
      </w:r>
    </w:p>
    <w:p w14:paraId="49934F29" w14:textId="77777777" w:rsidR="0053251D" w:rsidRPr="0068762C" w:rsidRDefault="0053251D" w:rsidP="0053251D">
      <w:pPr>
        <w:numPr>
          <w:ilvl w:val="1"/>
          <w:numId w:val="220"/>
        </w:numPr>
        <w:tabs>
          <w:tab w:val="left" w:pos="360"/>
        </w:tabs>
        <w:autoSpaceDE w:val="0"/>
        <w:ind w:left="360"/>
        <w:rPr>
          <w:rFonts w:ascii="Times New Roman" w:hAnsi="Times New Roman" w:cs="Times New Roman"/>
        </w:rPr>
      </w:pPr>
      <w:r w:rsidRPr="0068762C">
        <w:rPr>
          <w:rFonts w:ascii="Times New Roman" w:hAnsi="Times New Roman" w:cs="Times New Roman"/>
        </w:rPr>
        <w:t>Do zakresu zadań terapeuty pedagogicznego należy w szczególności:</w:t>
      </w:r>
    </w:p>
    <w:p w14:paraId="3350B841" w14:textId="77777777" w:rsidR="0053251D" w:rsidRPr="00797C6A" w:rsidRDefault="0053251D" w:rsidP="0053251D">
      <w:pPr>
        <w:pStyle w:val="Akapitzlist"/>
        <w:numPr>
          <w:ilvl w:val="0"/>
          <w:numId w:val="147"/>
        </w:numPr>
        <w:suppressAutoHyphens w:val="0"/>
        <w:spacing w:after="0" w:line="360" w:lineRule="auto"/>
        <w:contextualSpacing/>
        <w:rPr>
          <w:rFonts w:ascii="Times New Roman" w:hAnsi="Times New Roman"/>
          <w:sz w:val="24"/>
          <w:szCs w:val="24"/>
        </w:rPr>
      </w:pPr>
      <w:r w:rsidRPr="00797C6A">
        <w:rPr>
          <w:rFonts w:ascii="Times New Roman" w:hAnsi="Times New Roman"/>
          <w:sz w:val="24"/>
          <w:szCs w:val="24"/>
        </w:rPr>
        <w:t>prowadzenie każdego roku we wrześniu badań przesiewowych  klas pierwszych w celu wykrywania u uczniów specyficznych trudności w uczeniu się;</w:t>
      </w:r>
    </w:p>
    <w:p w14:paraId="3AB95FB8" w14:textId="77777777" w:rsidR="0053251D" w:rsidRPr="00797C6A" w:rsidRDefault="0053251D" w:rsidP="0053251D">
      <w:pPr>
        <w:pStyle w:val="Akapitzlist"/>
        <w:numPr>
          <w:ilvl w:val="0"/>
          <w:numId w:val="147"/>
        </w:numPr>
        <w:suppressAutoHyphens w:val="0"/>
        <w:spacing w:after="0" w:line="360" w:lineRule="auto"/>
        <w:contextualSpacing/>
        <w:rPr>
          <w:rFonts w:ascii="Times New Roman" w:hAnsi="Times New Roman"/>
          <w:sz w:val="24"/>
          <w:szCs w:val="24"/>
        </w:rPr>
      </w:pPr>
      <w:r w:rsidRPr="00797C6A">
        <w:rPr>
          <w:rFonts w:ascii="Times New Roman" w:hAnsi="Times New Roman"/>
          <w:sz w:val="24"/>
          <w:szCs w:val="24"/>
        </w:rPr>
        <w:t>prowadzenie indywidualnej  diagnozy f</w:t>
      </w:r>
      <w:r>
        <w:rPr>
          <w:rFonts w:ascii="Times New Roman" w:hAnsi="Times New Roman"/>
          <w:sz w:val="24"/>
          <w:szCs w:val="24"/>
        </w:rPr>
        <w:t>unkcjonowania ucznia w szkole z </w:t>
      </w:r>
      <w:r w:rsidRPr="00797C6A">
        <w:rPr>
          <w:rFonts w:ascii="Times New Roman" w:hAnsi="Times New Roman"/>
          <w:sz w:val="24"/>
          <w:szCs w:val="24"/>
        </w:rPr>
        <w:t>inicjatywy własnej na wniosek nauczyciela lub rodzica;</w:t>
      </w:r>
    </w:p>
    <w:p w14:paraId="7499E1F8" w14:textId="77777777" w:rsidR="0053251D" w:rsidRPr="0068762C" w:rsidRDefault="0053251D" w:rsidP="0053251D">
      <w:pPr>
        <w:pStyle w:val="Akapitzlist"/>
        <w:numPr>
          <w:ilvl w:val="0"/>
          <w:numId w:val="147"/>
        </w:numPr>
        <w:suppressAutoHyphens w:val="0"/>
        <w:spacing w:after="0" w:line="360" w:lineRule="auto"/>
        <w:contextualSpacing/>
        <w:rPr>
          <w:rFonts w:ascii="Times New Roman" w:hAnsi="Times New Roman"/>
          <w:sz w:val="24"/>
          <w:szCs w:val="24"/>
        </w:rPr>
      </w:pPr>
      <w:r w:rsidRPr="00797C6A">
        <w:rPr>
          <w:rFonts w:ascii="Times New Roman" w:hAnsi="Times New Roman"/>
          <w:sz w:val="24"/>
          <w:szCs w:val="24"/>
        </w:rPr>
        <w:lastRenderedPageBreak/>
        <w:t xml:space="preserve">inicjowanie w środowisku szkolnym działań profilaktycznych </w:t>
      </w:r>
      <w:r w:rsidRPr="0068762C">
        <w:rPr>
          <w:rFonts w:ascii="Times New Roman" w:hAnsi="Times New Roman"/>
          <w:sz w:val="24"/>
          <w:szCs w:val="24"/>
        </w:rPr>
        <w:t>zapobiegających niepowodzeniom edukacyjnym uczniów.</w:t>
      </w:r>
    </w:p>
    <w:p w14:paraId="4E7ED5EA" w14:textId="77777777" w:rsidR="0053251D" w:rsidRPr="0068762C" w:rsidRDefault="0053251D" w:rsidP="0053251D">
      <w:pPr>
        <w:numPr>
          <w:ilvl w:val="1"/>
          <w:numId w:val="220"/>
        </w:numPr>
        <w:tabs>
          <w:tab w:val="left" w:pos="360"/>
        </w:tabs>
        <w:autoSpaceDE w:val="0"/>
        <w:ind w:left="360"/>
        <w:rPr>
          <w:rFonts w:ascii="Times New Roman" w:hAnsi="Times New Roman" w:cs="Times New Roman"/>
        </w:rPr>
      </w:pPr>
      <w:r w:rsidRPr="0068762C">
        <w:rPr>
          <w:rFonts w:ascii="Times New Roman" w:hAnsi="Times New Roman" w:cs="Times New Roman"/>
        </w:rPr>
        <w:t>Terapeuta pedagogiczny  prowadzi indywidualne i zespołowe zajęcia z zakresu terapii pedagogicznej oraz porady i konsultacje dla r</w:t>
      </w:r>
      <w:r>
        <w:rPr>
          <w:rFonts w:ascii="Times New Roman" w:hAnsi="Times New Roman" w:cs="Times New Roman"/>
        </w:rPr>
        <w:t>odziców i nauczycieli zgodnie z </w:t>
      </w:r>
      <w:r w:rsidRPr="0068762C">
        <w:rPr>
          <w:rFonts w:ascii="Times New Roman" w:hAnsi="Times New Roman" w:cs="Times New Roman"/>
        </w:rPr>
        <w:t>wyznaczonym na dany rok szkolny planem zajęć.</w:t>
      </w:r>
    </w:p>
    <w:p w14:paraId="72E13E5B" w14:textId="77777777" w:rsidR="0053251D" w:rsidRPr="0068762C" w:rsidRDefault="0053251D" w:rsidP="0053251D">
      <w:pPr>
        <w:numPr>
          <w:ilvl w:val="1"/>
          <w:numId w:val="220"/>
        </w:numPr>
        <w:tabs>
          <w:tab w:val="left" w:pos="360"/>
        </w:tabs>
        <w:autoSpaceDE w:val="0"/>
        <w:ind w:left="360"/>
        <w:rPr>
          <w:rFonts w:ascii="Times New Roman" w:hAnsi="Times New Roman" w:cs="Times New Roman"/>
        </w:rPr>
      </w:pPr>
      <w:r w:rsidRPr="0068762C">
        <w:rPr>
          <w:rFonts w:ascii="Times New Roman" w:hAnsi="Times New Roman" w:cs="Times New Roman"/>
        </w:rPr>
        <w:t>Terapeuta pedagogiczny sporządza półroczne sprawozdania z realizacji swoich zadań oraz wnioski do dalszej pracy.</w:t>
      </w:r>
    </w:p>
    <w:p w14:paraId="46222CC8" w14:textId="77777777" w:rsidR="0053251D" w:rsidRPr="0068762C" w:rsidRDefault="0053251D" w:rsidP="0053251D">
      <w:pPr>
        <w:numPr>
          <w:ilvl w:val="1"/>
          <w:numId w:val="220"/>
        </w:numPr>
        <w:tabs>
          <w:tab w:val="left" w:pos="360"/>
        </w:tabs>
        <w:autoSpaceDE w:val="0"/>
        <w:ind w:left="360"/>
        <w:rPr>
          <w:rFonts w:ascii="Times New Roman" w:hAnsi="Times New Roman" w:cs="Times New Roman"/>
        </w:rPr>
      </w:pPr>
      <w:r w:rsidRPr="00797C6A">
        <w:rPr>
          <w:rFonts w:ascii="Times New Roman" w:hAnsi="Times New Roman" w:cs="Times New Roman"/>
        </w:rPr>
        <w:t>Wspiera nauczycieli, wychowawców i innych specjalistów w:</w:t>
      </w:r>
    </w:p>
    <w:p w14:paraId="281CDB16" w14:textId="77777777" w:rsidR="0053251D" w:rsidRPr="00797C6A" w:rsidRDefault="0053251D" w:rsidP="0053251D">
      <w:pPr>
        <w:pStyle w:val="Akapitzlist"/>
        <w:numPr>
          <w:ilvl w:val="0"/>
          <w:numId w:val="148"/>
        </w:numPr>
        <w:suppressAutoHyphens w:val="0"/>
        <w:spacing w:after="0" w:line="360" w:lineRule="auto"/>
        <w:contextualSpacing/>
        <w:rPr>
          <w:rFonts w:ascii="Times New Roman" w:hAnsi="Times New Roman"/>
          <w:sz w:val="24"/>
          <w:szCs w:val="24"/>
        </w:rPr>
      </w:pPr>
      <w:r w:rsidRPr="00797C6A">
        <w:rPr>
          <w:rFonts w:ascii="Times New Roman" w:hAnsi="Times New Roman"/>
          <w:sz w:val="24"/>
          <w:szCs w:val="24"/>
        </w:rPr>
        <w:t>rozpoznawaniu indywidualnych potrzeb rozwojowych i edukacyjnych oraz możliwości psychofizycznych uczniów w celu określenia mocnych stron, predyspozycji, zainteresowań i uzdolnień uczniów oraz przyczyn niepowodzeń edukacyjnych lub trudności w funkcjo</w:t>
      </w:r>
      <w:r>
        <w:rPr>
          <w:rFonts w:ascii="Times New Roman" w:hAnsi="Times New Roman"/>
          <w:sz w:val="24"/>
          <w:szCs w:val="24"/>
        </w:rPr>
        <w:t>nowaniu uczniów, w tym barier i </w:t>
      </w:r>
      <w:r w:rsidRPr="00797C6A">
        <w:rPr>
          <w:rFonts w:ascii="Times New Roman" w:hAnsi="Times New Roman"/>
          <w:sz w:val="24"/>
          <w:szCs w:val="24"/>
        </w:rPr>
        <w:t>ograniczeń utrudniających funkcjonowan</w:t>
      </w:r>
      <w:r>
        <w:rPr>
          <w:rFonts w:ascii="Times New Roman" w:hAnsi="Times New Roman"/>
          <w:sz w:val="24"/>
          <w:szCs w:val="24"/>
        </w:rPr>
        <w:t>ie ucznia i jego uczestnictwo w </w:t>
      </w:r>
      <w:r w:rsidRPr="00797C6A">
        <w:rPr>
          <w:rFonts w:ascii="Times New Roman" w:hAnsi="Times New Roman"/>
          <w:sz w:val="24"/>
          <w:szCs w:val="24"/>
        </w:rPr>
        <w:t>życiu przedszkola, szkoły,</w:t>
      </w:r>
    </w:p>
    <w:p w14:paraId="760D9A14" w14:textId="77777777" w:rsidR="0053251D" w:rsidRPr="00797C6A" w:rsidRDefault="0053251D" w:rsidP="0053251D">
      <w:pPr>
        <w:pStyle w:val="Akapitzlist"/>
        <w:numPr>
          <w:ilvl w:val="0"/>
          <w:numId w:val="148"/>
        </w:numPr>
        <w:suppressAutoHyphens w:val="0"/>
        <w:spacing w:after="0" w:line="360" w:lineRule="auto"/>
        <w:contextualSpacing/>
        <w:rPr>
          <w:rFonts w:ascii="Times New Roman" w:hAnsi="Times New Roman"/>
          <w:sz w:val="24"/>
          <w:szCs w:val="24"/>
        </w:rPr>
      </w:pPr>
      <w:r w:rsidRPr="00797C6A">
        <w:rPr>
          <w:rFonts w:ascii="Times New Roman" w:hAnsi="Times New Roman"/>
          <w:sz w:val="24"/>
          <w:szCs w:val="24"/>
        </w:rPr>
        <w:t>udziela pomocy psychologiczno-pedagogicznej,</w:t>
      </w:r>
    </w:p>
    <w:p w14:paraId="02DCEF39" w14:textId="77777777" w:rsidR="0053251D" w:rsidRPr="0068762C" w:rsidRDefault="0053251D" w:rsidP="0053251D">
      <w:pPr>
        <w:numPr>
          <w:ilvl w:val="1"/>
          <w:numId w:val="220"/>
        </w:numPr>
        <w:tabs>
          <w:tab w:val="left" w:pos="360"/>
        </w:tabs>
        <w:autoSpaceDE w:val="0"/>
        <w:ind w:left="360"/>
        <w:rPr>
          <w:rFonts w:ascii="Times New Roman" w:hAnsi="Times New Roman" w:cs="Times New Roman"/>
        </w:rPr>
      </w:pPr>
      <w:r w:rsidRPr="0068762C">
        <w:rPr>
          <w:rFonts w:ascii="Times New Roman" w:hAnsi="Times New Roman" w:cs="Times New Roman"/>
        </w:rPr>
        <w:t>Współpracuje z organizacjami młodzieżowymi w zakresie wspólnego oddziaływania na uczniów wymagających szczególnej opieki i pomocy wychowawczej.</w:t>
      </w:r>
    </w:p>
    <w:p w14:paraId="70D21E38" w14:textId="77777777" w:rsidR="0053251D" w:rsidRPr="0068762C" w:rsidRDefault="0053251D" w:rsidP="0053251D">
      <w:pPr>
        <w:numPr>
          <w:ilvl w:val="1"/>
          <w:numId w:val="220"/>
        </w:numPr>
        <w:tabs>
          <w:tab w:val="left" w:pos="360"/>
        </w:tabs>
        <w:autoSpaceDE w:val="0"/>
        <w:ind w:left="360"/>
        <w:rPr>
          <w:rFonts w:ascii="Times New Roman" w:hAnsi="Times New Roman" w:cs="Times New Roman"/>
        </w:rPr>
      </w:pPr>
      <w:r w:rsidRPr="0068762C">
        <w:rPr>
          <w:rFonts w:ascii="Times New Roman" w:hAnsi="Times New Roman" w:cs="Times New Roman"/>
        </w:rPr>
        <w:t>Organizuje pomoc w wyrównywaniu braków w wiadomościach szkolnych uczniom napotykającym szczególne trudności w nauce.</w:t>
      </w:r>
    </w:p>
    <w:p w14:paraId="47DE333F" w14:textId="77777777" w:rsidR="0053251D" w:rsidRPr="0068762C" w:rsidRDefault="0053251D" w:rsidP="0053251D">
      <w:pPr>
        <w:numPr>
          <w:ilvl w:val="1"/>
          <w:numId w:val="220"/>
        </w:numPr>
        <w:tabs>
          <w:tab w:val="left" w:pos="360"/>
        </w:tabs>
        <w:autoSpaceDE w:val="0"/>
        <w:ind w:left="360"/>
        <w:rPr>
          <w:rFonts w:ascii="Times New Roman" w:hAnsi="Times New Roman" w:cs="Times New Roman"/>
        </w:rPr>
      </w:pPr>
      <w:r w:rsidRPr="0068762C">
        <w:rPr>
          <w:rFonts w:ascii="Times New Roman" w:hAnsi="Times New Roman" w:cs="Times New Roman"/>
        </w:rPr>
        <w:t xml:space="preserve">Organizuje pomoc w zakresie wyrównywania i likwidowania </w:t>
      </w:r>
      <w:proofErr w:type="spellStart"/>
      <w:r w:rsidRPr="0068762C">
        <w:rPr>
          <w:rFonts w:ascii="Times New Roman" w:hAnsi="Times New Roman" w:cs="Times New Roman"/>
        </w:rPr>
        <w:t>mikrodefektów</w:t>
      </w:r>
      <w:proofErr w:type="spellEnd"/>
      <w:r w:rsidRPr="0068762C">
        <w:rPr>
          <w:rFonts w:ascii="Times New Roman" w:hAnsi="Times New Roman" w:cs="Times New Roman"/>
        </w:rPr>
        <w:t xml:space="preserve"> </w:t>
      </w:r>
      <w:r w:rsidRPr="0068762C">
        <w:rPr>
          <w:rFonts w:ascii="Times New Roman" w:hAnsi="Times New Roman" w:cs="Times New Roman"/>
        </w:rPr>
        <w:br/>
        <w:t xml:space="preserve">i zaburzeń rozwojowych (korekcja, </w:t>
      </w:r>
      <w:proofErr w:type="spellStart"/>
      <w:r w:rsidRPr="0068762C">
        <w:rPr>
          <w:rFonts w:ascii="Times New Roman" w:hAnsi="Times New Roman" w:cs="Times New Roman"/>
        </w:rPr>
        <w:t>reedukcja</w:t>
      </w:r>
      <w:proofErr w:type="spellEnd"/>
      <w:r w:rsidRPr="0068762C">
        <w:rPr>
          <w:rFonts w:ascii="Times New Roman" w:hAnsi="Times New Roman" w:cs="Times New Roman"/>
        </w:rPr>
        <w:t>, terapia).</w:t>
      </w:r>
    </w:p>
    <w:p w14:paraId="3260CDD5" w14:textId="77777777" w:rsidR="0053251D" w:rsidRPr="0068762C" w:rsidRDefault="0053251D" w:rsidP="0053251D">
      <w:pPr>
        <w:numPr>
          <w:ilvl w:val="1"/>
          <w:numId w:val="220"/>
        </w:numPr>
        <w:tabs>
          <w:tab w:val="left" w:pos="360"/>
        </w:tabs>
        <w:autoSpaceDE w:val="0"/>
        <w:ind w:left="360"/>
        <w:rPr>
          <w:rFonts w:ascii="Times New Roman" w:hAnsi="Times New Roman" w:cs="Times New Roman"/>
        </w:rPr>
      </w:pPr>
      <w:r w:rsidRPr="0068762C">
        <w:rPr>
          <w:rFonts w:ascii="Times New Roman" w:hAnsi="Times New Roman" w:cs="Times New Roman"/>
        </w:rPr>
        <w:t>Organizuje różne formy opieki terapeutycznej uczniom z objawami niedostosowania społecznego.</w:t>
      </w:r>
    </w:p>
    <w:p w14:paraId="46C524F8" w14:textId="77777777" w:rsidR="0053251D" w:rsidRPr="0068762C" w:rsidRDefault="0053251D" w:rsidP="0053251D">
      <w:pPr>
        <w:numPr>
          <w:ilvl w:val="1"/>
          <w:numId w:val="220"/>
        </w:numPr>
        <w:tabs>
          <w:tab w:val="left" w:pos="360"/>
        </w:tabs>
        <w:autoSpaceDE w:val="0"/>
        <w:ind w:left="360"/>
        <w:rPr>
          <w:rFonts w:ascii="Times New Roman" w:hAnsi="Times New Roman" w:cs="Times New Roman"/>
        </w:rPr>
      </w:pPr>
      <w:r w:rsidRPr="0068762C">
        <w:rPr>
          <w:rFonts w:ascii="Times New Roman" w:hAnsi="Times New Roman" w:cs="Times New Roman"/>
        </w:rPr>
        <w:t>Udziela porady uczniom w rozwiązywaniu trudności powstających na tle konfliktów rodzinnych.</w:t>
      </w:r>
    </w:p>
    <w:p w14:paraId="1428079A" w14:textId="77777777" w:rsidR="0053251D" w:rsidRPr="0068762C" w:rsidRDefault="0053251D" w:rsidP="0053251D">
      <w:pPr>
        <w:numPr>
          <w:ilvl w:val="1"/>
          <w:numId w:val="220"/>
        </w:numPr>
        <w:tabs>
          <w:tab w:val="left" w:pos="360"/>
        </w:tabs>
        <w:autoSpaceDE w:val="0"/>
        <w:ind w:left="360"/>
        <w:rPr>
          <w:rFonts w:ascii="Times New Roman" w:hAnsi="Times New Roman" w:cs="Times New Roman"/>
        </w:rPr>
      </w:pPr>
      <w:r w:rsidRPr="0068762C">
        <w:rPr>
          <w:rFonts w:ascii="Times New Roman" w:hAnsi="Times New Roman" w:cs="Times New Roman"/>
        </w:rPr>
        <w:t xml:space="preserve"> Udziela porady i pomocy uczniom posiadającym trudności w kontaktach rówieśniczych i środowiskowych.</w:t>
      </w:r>
    </w:p>
    <w:p w14:paraId="5EB859B0" w14:textId="77777777" w:rsidR="0053251D" w:rsidRPr="0068762C" w:rsidRDefault="0053251D" w:rsidP="0053251D">
      <w:pPr>
        <w:numPr>
          <w:ilvl w:val="1"/>
          <w:numId w:val="220"/>
        </w:numPr>
        <w:tabs>
          <w:tab w:val="left" w:pos="360"/>
        </w:tabs>
        <w:autoSpaceDE w:val="0"/>
        <w:ind w:left="360"/>
        <w:rPr>
          <w:rFonts w:ascii="Times New Roman" w:hAnsi="Times New Roman" w:cs="Times New Roman"/>
        </w:rPr>
      </w:pPr>
      <w:r w:rsidRPr="0068762C">
        <w:rPr>
          <w:rFonts w:ascii="Times New Roman" w:hAnsi="Times New Roman" w:cs="Times New Roman"/>
        </w:rPr>
        <w:t>Przeciwdziała skrajnym formom niedostosowania społecznego młodzieży.</w:t>
      </w:r>
    </w:p>
    <w:p w14:paraId="61559E5C" w14:textId="77777777" w:rsidR="0053251D" w:rsidRPr="00797C6A" w:rsidRDefault="0053251D" w:rsidP="0053251D">
      <w:pPr>
        <w:rPr>
          <w:rFonts w:ascii="Times New Roman" w:hAnsi="Times New Roman" w:cs="Times New Roman"/>
          <w:bCs/>
        </w:rPr>
      </w:pPr>
    </w:p>
    <w:p w14:paraId="2CA91F11" w14:textId="77777777" w:rsidR="0053251D" w:rsidRDefault="0053251D" w:rsidP="0053251D">
      <w:pPr>
        <w:rPr>
          <w:rFonts w:ascii="Times New Roman" w:hAnsi="Times New Roman" w:cs="Times New Roman"/>
          <w:bCs/>
        </w:rPr>
      </w:pPr>
    </w:p>
    <w:p w14:paraId="53FB6E05" w14:textId="77777777" w:rsidR="00FB2719" w:rsidRDefault="00FB2719" w:rsidP="0053251D">
      <w:pPr>
        <w:rPr>
          <w:rFonts w:ascii="Times New Roman" w:hAnsi="Times New Roman" w:cs="Times New Roman"/>
          <w:bCs/>
        </w:rPr>
      </w:pPr>
    </w:p>
    <w:p w14:paraId="18F5947A" w14:textId="77777777" w:rsidR="00FB2719" w:rsidRPr="00797C6A" w:rsidRDefault="00FB2719" w:rsidP="0053251D">
      <w:pPr>
        <w:rPr>
          <w:rFonts w:ascii="Times New Roman" w:hAnsi="Times New Roman" w:cs="Times New Roman"/>
          <w:bCs/>
        </w:rPr>
      </w:pPr>
    </w:p>
    <w:p w14:paraId="6F199B60" w14:textId="77777777" w:rsidR="0053251D" w:rsidRPr="00797C6A" w:rsidRDefault="0053251D" w:rsidP="0053251D">
      <w:pPr>
        <w:pStyle w:val="Nagwek2"/>
        <w:jc w:val="center"/>
        <w:rPr>
          <w:rFonts w:ascii="Times New Roman" w:hAnsi="Times New Roman" w:cs="Times New Roman"/>
        </w:rPr>
      </w:pPr>
      <w:bookmarkStart w:id="78" w:name="_Toc125456635"/>
      <w:r w:rsidRPr="00797C6A">
        <w:rPr>
          <w:rFonts w:ascii="Times New Roman" w:hAnsi="Times New Roman" w:cs="Times New Roman"/>
        </w:rPr>
        <w:lastRenderedPageBreak/>
        <w:t>§ 53 f</w:t>
      </w:r>
      <w:r w:rsidRPr="00797C6A">
        <w:rPr>
          <w:rFonts w:ascii="Times New Roman" w:hAnsi="Times New Roman" w:cs="Times New Roman"/>
        </w:rPr>
        <w:br/>
        <w:t xml:space="preserve"> Nauczyciel wspomagający</w:t>
      </w:r>
      <w:bookmarkEnd w:id="78"/>
    </w:p>
    <w:p w14:paraId="446AA7AA" w14:textId="77777777" w:rsidR="0053251D" w:rsidRPr="00797C6A" w:rsidRDefault="0053251D" w:rsidP="0053251D">
      <w:pPr>
        <w:rPr>
          <w:rFonts w:ascii="Times New Roman" w:hAnsi="Times New Roman" w:cs="Times New Roman"/>
          <w:bCs/>
        </w:rPr>
      </w:pPr>
    </w:p>
    <w:p w14:paraId="4AAEECEA" w14:textId="77777777" w:rsidR="0053251D" w:rsidRPr="004F4986" w:rsidRDefault="0053251D" w:rsidP="0053251D">
      <w:pPr>
        <w:tabs>
          <w:tab w:val="left" w:pos="360"/>
        </w:tabs>
        <w:autoSpaceDE w:val="0"/>
        <w:ind w:left="360"/>
        <w:rPr>
          <w:rFonts w:ascii="Times New Roman" w:hAnsi="Times New Roman" w:cs="Times New Roman"/>
        </w:rPr>
      </w:pPr>
    </w:p>
    <w:p w14:paraId="33C3A3C7" w14:textId="77777777" w:rsidR="0053251D" w:rsidRPr="004F4986" w:rsidRDefault="0053251D" w:rsidP="0053251D">
      <w:pPr>
        <w:numPr>
          <w:ilvl w:val="1"/>
          <w:numId w:val="221"/>
        </w:numPr>
        <w:tabs>
          <w:tab w:val="left" w:pos="360"/>
        </w:tabs>
        <w:autoSpaceDE w:val="0"/>
        <w:ind w:left="360"/>
        <w:rPr>
          <w:rFonts w:ascii="Times New Roman" w:hAnsi="Times New Roman" w:cs="Times New Roman"/>
        </w:rPr>
      </w:pPr>
      <w:r w:rsidRPr="004F4986">
        <w:rPr>
          <w:rFonts w:ascii="Times New Roman" w:hAnsi="Times New Roman" w:cs="Times New Roman"/>
        </w:rPr>
        <w:t xml:space="preserve">Do podstawowych obowiązków na stanowisku nauczyciela wspomagającego należy: </w:t>
      </w:r>
    </w:p>
    <w:p w14:paraId="736EC9CE" w14:textId="77777777" w:rsidR="0053251D" w:rsidRPr="00797C6A" w:rsidRDefault="0053251D" w:rsidP="0053251D">
      <w:pPr>
        <w:pStyle w:val="Akapitzlist"/>
        <w:numPr>
          <w:ilvl w:val="0"/>
          <w:numId w:val="222"/>
        </w:numPr>
        <w:suppressAutoHyphens w:val="0"/>
        <w:spacing w:after="0" w:line="360" w:lineRule="auto"/>
        <w:contextualSpacing/>
        <w:rPr>
          <w:rFonts w:ascii="Times New Roman" w:hAnsi="Times New Roman"/>
          <w:sz w:val="24"/>
          <w:szCs w:val="24"/>
        </w:rPr>
      </w:pPr>
      <w:r w:rsidRPr="00797C6A">
        <w:rPr>
          <w:rFonts w:ascii="Times New Roman" w:hAnsi="Times New Roman"/>
          <w:sz w:val="24"/>
          <w:szCs w:val="24"/>
        </w:rPr>
        <w:t>prowadzi wspólnie z innymi nauczycielami zajęć edukacyjnych;</w:t>
      </w:r>
    </w:p>
    <w:p w14:paraId="7C40CCBB" w14:textId="77777777" w:rsidR="0053251D" w:rsidRPr="00797C6A" w:rsidRDefault="0053251D" w:rsidP="0053251D">
      <w:pPr>
        <w:pStyle w:val="Akapitzlist"/>
        <w:numPr>
          <w:ilvl w:val="0"/>
          <w:numId w:val="222"/>
        </w:numPr>
        <w:suppressAutoHyphens w:val="0"/>
        <w:spacing w:after="0" w:line="360" w:lineRule="auto"/>
        <w:contextualSpacing/>
        <w:rPr>
          <w:rFonts w:ascii="Times New Roman" w:hAnsi="Times New Roman"/>
          <w:sz w:val="24"/>
          <w:szCs w:val="24"/>
        </w:rPr>
      </w:pPr>
      <w:r w:rsidRPr="00797C6A">
        <w:rPr>
          <w:rFonts w:ascii="Times New Roman" w:hAnsi="Times New Roman"/>
          <w:sz w:val="24"/>
          <w:szCs w:val="24"/>
        </w:rPr>
        <w:t>realizuje wspólnie z innymi nauczycielami pracę wychowawczą z uczniami niepełnosprawnymi, niedostosowanymi społecznie oraz zagrożonymi niedostosowaniem społecznym;</w:t>
      </w:r>
    </w:p>
    <w:p w14:paraId="5CFB2D86" w14:textId="77777777" w:rsidR="0053251D" w:rsidRPr="00797C6A" w:rsidRDefault="0053251D" w:rsidP="0053251D">
      <w:pPr>
        <w:pStyle w:val="Akapitzlist"/>
        <w:numPr>
          <w:ilvl w:val="0"/>
          <w:numId w:val="222"/>
        </w:numPr>
        <w:suppressAutoHyphens w:val="0"/>
        <w:spacing w:after="0" w:line="360" w:lineRule="auto"/>
        <w:contextualSpacing/>
        <w:rPr>
          <w:rFonts w:ascii="Times New Roman" w:hAnsi="Times New Roman"/>
          <w:sz w:val="24"/>
          <w:szCs w:val="24"/>
        </w:rPr>
      </w:pPr>
      <w:r w:rsidRPr="00797C6A">
        <w:rPr>
          <w:rFonts w:ascii="Times New Roman" w:hAnsi="Times New Roman"/>
          <w:sz w:val="24"/>
          <w:szCs w:val="24"/>
        </w:rPr>
        <w:t>uczestniczy, w miarę potrzeb, w zajęciach edukacyjnych prowadzonych przez innych nauczycieli oraz zintegrowanych działaniach i zajęciach, określonych w programie, realizowanych przez nauczycieli;</w:t>
      </w:r>
    </w:p>
    <w:p w14:paraId="2B0E56CE" w14:textId="77777777" w:rsidR="0053251D" w:rsidRPr="00797C6A" w:rsidRDefault="0053251D" w:rsidP="0053251D">
      <w:pPr>
        <w:pStyle w:val="Akapitzlist"/>
        <w:numPr>
          <w:ilvl w:val="0"/>
          <w:numId w:val="222"/>
        </w:numPr>
        <w:suppressAutoHyphens w:val="0"/>
        <w:spacing w:after="0" w:line="360" w:lineRule="auto"/>
        <w:contextualSpacing/>
        <w:rPr>
          <w:rFonts w:ascii="Times New Roman" w:hAnsi="Times New Roman"/>
          <w:sz w:val="24"/>
          <w:szCs w:val="24"/>
        </w:rPr>
      </w:pPr>
      <w:r w:rsidRPr="00797C6A">
        <w:rPr>
          <w:rFonts w:ascii="Times New Roman" w:hAnsi="Times New Roman"/>
          <w:sz w:val="24"/>
          <w:szCs w:val="24"/>
        </w:rPr>
        <w:t>udziela pomocy nauczycielom prowadzącym zajęciach edukacyjnych prowadzonych przez innych nauczycieli or</w:t>
      </w:r>
      <w:r>
        <w:rPr>
          <w:rFonts w:ascii="Times New Roman" w:hAnsi="Times New Roman"/>
          <w:sz w:val="24"/>
          <w:szCs w:val="24"/>
        </w:rPr>
        <w:t>az zintegrowanych działaniach i </w:t>
      </w:r>
      <w:r w:rsidRPr="00797C6A">
        <w:rPr>
          <w:rFonts w:ascii="Times New Roman" w:hAnsi="Times New Roman"/>
          <w:sz w:val="24"/>
          <w:szCs w:val="24"/>
        </w:rPr>
        <w:t>zajęciach, określonych w programie, realizowanym przez nauczycieli;</w:t>
      </w:r>
    </w:p>
    <w:p w14:paraId="6024F09B" w14:textId="77777777" w:rsidR="0053251D" w:rsidRPr="00797C6A" w:rsidRDefault="0053251D" w:rsidP="0053251D">
      <w:pPr>
        <w:pStyle w:val="Akapitzlist"/>
        <w:numPr>
          <w:ilvl w:val="0"/>
          <w:numId w:val="222"/>
        </w:numPr>
        <w:suppressAutoHyphens w:val="0"/>
        <w:spacing w:after="0" w:line="360" w:lineRule="auto"/>
        <w:contextualSpacing/>
        <w:rPr>
          <w:rFonts w:ascii="Times New Roman" w:hAnsi="Times New Roman"/>
          <w:sz w:val="24"/>
          <w:szCs w:val="24"/>
        </w:rPr>
      </w:pPr>
      <w:r w:rsidRPr="00797C6A">
        <w:rPr>
          <w:rFonts w:ascii="Times New Roman" w:hAnsi="Times New Roman"/>
          <w:sz w:val="24"/>
          <w:szCs w:val="24"/>
        </w:rPr>
        <w:t xml:space="preserve">prowadzi zajęcia odpowiednie ze względu na indywidualne potrzeby rozwojowe </w:t>
      </w:r>
      <w:r w:rsidRPr="00797C6A">
        <w:rPr>
          <w:rFonts w:ascii="Times New Roman" w:hAnsi="Times New Roman"/>
          <w:sz w:val="24"/>
          <w:szCs w:val="24"/>
        </w:rPr>
        <w:br/>
        <w:t>i edukacyjne oraz możliwości psychofizyczne uczniów, w szczególności zajęcia rewalidacyjne, resocjalizacyjne i socjoterapeutyczne (jeśli posiada odpowiednie kwalifikacje do niepełnosprawności);</w:t>
      </w:r>
    </w:p>
    <w:p w14:paraId="042F4700" w14:textId="77777777" w:rsidR="0053251D" w:rsidRPr="00797C6A" w:rsidRDefault="0053251D" w:rsidP="0053251D">
      <w:pPr>
        <w:pStyle w:val="Akapitzlist"/>
        <w:numPr>
          <w:ilvl w:val="0"/>
          <w:numId w:val="222"/>
        </w:numPr>
        <w:suppressAutoHyphens w:val="0"/>
        <w:spacing w:after="0" w:line="360" w:lineRule="auto"/>
        <w:contextualSpacing/>
        <w:rPr>
          <w:rFonts w:ascii="Times New Roman" w:hAnsi="Times New Roman"/>
          <w:sz w:val="24"/>
          <w:szCs w:val="24"/>
        </w:rPr>
      </w:pPr>
      <w:r w:rsidRPr="00797C6A">
        <w:rPr>
          <w:rFonts w:ascii="Times New Roman" w:hAnsi="Times New Roman"/>
          <w:sz w:val="24"/>
          <w:szCs w:val="24"/>
        </w:rPr>
        <w:t>rozpoznaje potrzeby uczniów i  udziela  im pomocy w przezwyciężaniu niepowodzeń szkolnych;</w:t>
      </w:r>
    </w:p>
    <w:p w14:paraId="24C37290" w14:textId="77777777" w:rsidR="0053251D" w:rsidRPr="00797C6A" w:rsidRDefault="0053251D" w:rsidP="0053251D">
      <w:pPr>
        <w:pStyle w:val="Akapitzlist"/>
        <w:numPr>
          <w:ilvl w:val="0"/>
          <w:numId w:val="222"/>
        </w:numPr>
        <w:suppressAutoHyphens w:val="0"/>
        <w:spacing w:after="0" w:line="360" w:lineRule="auto"/>
        <w:contextualSpacing/>
        <w:rPr>
          <w:rFonts w:ascii="Times New Roman" w:hAnsi="Times New Roman"/>
          <w:sz w:val="24"/>
          <w:szCs w:val="24"/>
        </w:rPr>
      </w:pPr>
      <w:r w:rsidRPr="00797C6A">
        <w:rPr>
          <w:rFonts w:ascii="Times New Roman" w:hAnsi="Times New Roman"/>
          <w:sz w:val="24"/>
          <w:szCs w:val="24"/>
        </w:rPr>
        <w:t>zapewnia bezpieczeństwo uczniom w czasie lekcji, przerw międzylekcyjnych, a także na uroczystościach szkolnych, wycieczkach, zawodach;</w:t>
      </w:r>
    </w:p>
    <w:p w14:paraId="790ED48D" w14:textId="77777777" w:rsidR="0053251D" w:rsidRPr="00797C6A" w:rsidRDefault="0053251D" w:rsidP="0053251D">
      <w:pPr>
        <w:pStyle w:val="Akapitzlist"/>
        <w:numPr>
          <w:ilvl w:val="0"/>
          <w:numId w:val="222"/>
        </w:numPr>
        <w:suppressAutoHyphens w:val="0"/>
        <w:spacing w:after="0" w:line="360" w:lineRule="auto"/>
        <w:contextualSpacing/>
        <w:rPr>
          <w:rFonts w:ascii="Times New Roman" w:hAnsi="Times New Roman"/>
          <w:sz w:val="24"/>
          <w:szCs w:val="24"/>
        </w:rPr>
      </w:pPr>
      <w:r w:rsidRPr="00797C6A">
        <w:rPr>
          <w:rFonts w:ascii="Times New Roman" w:hAnsi="Times New Roman"/>
          <w:sz w:val="24"/>
          <w:szCs w:val="24"/>
        </w:rPr>
        <w:t>służy uczniom pomocą w rozwiązywaniu problemów;</w:t>
      </w:r>
    </w:p>
    <w:p w14:paraId="48FD280C" w14:textId="77777777" w:rsidR="0053251D" w:rsidRPr="00797C6A" w:rsidRDefault="0053251D" w:rsidP="0053251D">
      <w:pPr>
        <w:pStyle w:val="Akapitzlist"/>
        <w:numPr>
          <w:ilvl w:val="0"/>
          <w:numId w:val="222"/>
        </w:numPr>
        <w:suppressAutoHyphens w:val="0"/>
        <w:spacing w:after="0" w:line="360" w:lineRule="auto"/>
        <w:contextualSpacing/>
        <w:rPr>
          <w:rFonts w:ascii="Times New Roman" w:hAnsi="Times New Roman"/>
          <w:sz w:val="24"/>
          <w:szCs w:val="24"/>
        </w:rPr>
      </w:pPr>
      <w:r w:rsidRPr="00797C6A">
        <w:rPr>
          <w:rFonts w:ascii="Times New Roman" w:hAnsi="Times New Roman"/>
          <w:sz w:val="24"/>
          <w:szCs w:val="24"/>
        </w:rPr>
        <w:t xml:space="preserve"> wdraża uczniów do poszanowania mienia szkolnego.</w:t>
      </w:r>
    </w:p>
    <w:p w14:paraId="32F633E5" w14:textId="77777777" w:rsidR="0053251D" w:rsidRDefault="0053251D" w:rsidP="0053251D">
      <w:pPr>
        <w:pStyle w:val="Podtytu"/>
        <w:rPr>
          <w:rFonts w:ascii="Times New Roman" w:hAnsi="Times New Roman"/>
        </w:rPr>
      </w:pPr>
    </w:p>
    <w:p w14:paraId="2A31A25F" w14:textId="77777777" w:rsidR="0053251D" w:rsidRPr="00AA18E7" w:rsidRDefault="0053251D" w:rsidP="0053251D">
      <w:pPr>
        <w:pStyle w:val="Podtytu"/>
        <w:rPr>
          <w:rFonts w:ascii="Times New Roman" w:hAnsi="Times New Roman"/>
        </w:rPr>
      </w:pPr>
      <w:bookmarkStart w:id="79" w:name="_Toc125456636"/>
      <w:r>
        <w:rPr>
          <w:rFonts w:ascii="Times New Roman" w:hAnsi="Times New Roman"/>
        </w:rPr>
        <w:t>§ 54</w:t>
      </w:r>
      <w:r w:rsidRPr="00AA18E7">
        <w:rPr>
          <w:rFonts w:ascii="Times New Roman" w:hAnsi="Times New Roman"/>
        </w:rPr>
        <w:br/>
        <w:t>Pracownicy administracji i obsługi</w:t>
      </w:r>
      <w:bookmarkEnd w:id="79"/>
    </w:p>
    <w:p w14:paraId="4D2EE99B" w14:textId="77777777" w:rsidR="0053251D" w:rsidRPr="00AA18E7" w:rsidRDefault="0053251D" w:rsidP="0053251D">
      <w:pPr>
        <w:tabs>
          <w:tab w:val="left" w:pos="360"/>
        </w:tabs>
        <w:autoSpaceDE w:val="0"/>
        <w:ind w:left="360"/>
        <w:rPr>
          <w:rFonts w:ascii="Times New Roman" w:hAnsi="Times New Roman" w:cs="Times New Roman"/>
        </w:rPr>
      </w:pPr>
    </w:p>
    <w:p w14:paraId="1BC4CA02" w14:textId="77777777" w:rsidR="0053251D" w:rsidRPr="00AA18E7" w:rsidRDefault="0053251D" w:rsidP="0053251D">
      <w:pPr>
        <w:numPr>
          <w:ilvl w:val="1"/>
          <w:numId w:val="223"/>
        </w:numPr>
        <w:tabs>
          <w:tab w:val="left" w:pos="360"/>
        </w:tabs>
        <w:autoSpaceDE w:val="0"/>
        <w:ind w:left="360"/>
        <w:rPr>
          <w:rFonts w:ascii="Times New Roman" w:hAnsi="Times New Roman" w:cs="Times New Roman"/>
        </w:rPr>
      </w:pPr>
      <w:r w:rsidRPr="00AA18E7">
        <w:rPr>
          <w:rFonts w:ascii="Times New Roman" w:hAnsi="Times New Roman" w:cs="Times New Roman"/>
        </w:rPr>
        <w:t>W szkole tworzy się następujące stanowiska urzędnicze i pomocnicze (administracyjne):</w:t>
      </w:r>
    </w:p>
    <w:p w14:paraId="67867B60" w14:textId="77777777" w:rsidR="0053251D" w:rsidRPr="004F4986" w:rsidRDefault="0053251D" w:rsidP="0053251D">
      <w:pPr>
        <w:pStyle w:val="Akapitzlist"/>
        <w:numPr>
          <w:ilvl w:val="0"/>
          <w:numId w:val="224"/>
        </w:numPr>
        <w:suppressAutoHyphens w:val="0"/>
        <w:spacing w:after="0" w:line="360" w:lineRule="auto"/>
        <w:contextualSpacing/>
        <w:rPr>
          <w:rFonts w:ascii="Times New Roman" w:hAnsi="Times New Roman"/>
          <w:sz w:val="24"/>
          <w:szCs w:val="24"/>
        </w:rPr>
      </w:pPr>
      <w:r w:rsidRPr="004F4986">
        <w:rPr>
          <w:rFonts w:ascii="Times New Roman" w:hAnsi="Times New Roman"/>
          <w:sz w:val="24"/>
          <w:szCs w:val="24"/>
        </w:rPr>
        <w:t>księgowy;</w:t>
      </w:r>
    </w:p>
    <w:p w14:paraId="2D380B1C" w14:textId="77777777" w:rsidR="0053251D" w:rsidRPr="004F4986" w:rsidRDefault="0053251D" w:rsidP="0053251D">
      <w:pPr>
        <w:pStyle w:val="Akapitzlist"/>
        <w:numPr>
          <w:ilvl w:val="0"/>
          <w:numId w:val="224"/>
        </w:numPr>
        <w:suppressAutoHyphens w:val="0"/>
        <w:spacing w:after="0" w:line="360" w:lineRule="auto"/>
        <w:contextualSpacing/>
        <w:rPr>
          <w:rFonts w:ascii="Times New Roman" w:hAnsi="Times New Roman"/>
          <w:sz w:val="24"/>
          <w:szCs w:val="24"/>
        </w:rPr>
      </w:pPr>
      <w:r w:rsidRPr="004F4986">
        <w:rPr>
          <w:rFonts w:ascii="Times New Roman" w:hAnsi="Times New Roman"/>
          <w:sz w:val="24"/>
          <w:szCs w:val="24"/>
        </w:rPr>
        <w:t>referent;</w:t>
      </w:r>
    </w:p>
    <w:p w14:paraId="5A0F06F7" w14:textId="77777777" w:rsidR="0053251D" w:rsidRPr="004F4986" w:rsidRDefault="0053251D" w:rsidP="0053251D">
      <w:pPr>
        <w:pStyle w:val="Akapitzlist"/>
        <w:numPr>
          <w:ilvl w:val="0"/>
          <w:numId w:val="224"/>
        </w:numPr>
        <w:suppressAutoHyphens w:val="0"/>
        <w:spacing w:after="0" w:line="360" w:lineRule="auto"/>
        <w:contextualSpacing/>
        <w:rPr>
          <w:rFonts w:ascii="Times New Roman" w:hAnsi="Times New Roman"/>
          <w:sz w:val="24"/>
          <w:szCs w:val="24"/>
        </w:rPr>
      </w:pPr>
      <w:r w:rsidRPr="004F4986">
        <w:rPr>
          <w:rFonts w:ascii="Times New Roman" w:hAnsi="Times New Roman"/>
          <w:sz w:val="24"/>
          <w:szCs w:val="24"/>
        </w:rPr>
        <w:lastRenderedPageBreak/>
        <w:t>starszy specjalista;</w:t>
      </w:r>
    </w:p>
    <w:p w14:paraId="0D8B0AC0" w14:textId="77777777" w:rsidR="0053251D" w:rsidRPr="004F4986" w:rsidRDefault="0053251D" w:rsidP="0053251D">
      <w:pPr>
        <w:pStyle w:val="Akapitzlist"/>
        <w:numPr>
          <w:ilvl w:val="0"/>
          <w:numId w:val="224"/>
        </w:numPr>
        <w:suppressAutoHyphens w:val="0"/>
        <w:spacing w:after="0" w:line="360" w:lineRule="auto"/>
        <w:contextualSpacing/>
        <w:rPr>
          <w:rFonts w:ascii="Times New Roman" w:hAnsi="Times New Roman"/>
          <w:sz w:val="24"/>
          <w:szCs w:val="24"/>
        </w:rPr>
      </w:pPr>
      <w:r w:rsidRPr="004F4986">
        <w:rPr>
          <w:rFonts w:ascii="Times New Roman" w:hAnsi="Times New Roman"/>
          <w:sz w:val="24"/>
          <w:szCs w:val="24"/>
        </w:rPr>
        <w:t>intendent;</w:t>
      </w:r>
    </w:p>
    <w:p w14:paraId="2A281323" w14:textId="77777777" w:rsidR="0053251D" w:rsidRPr="004F4986" w:rsidRDefault="0053251D" w:rsidP="0053251D">
      <w:pPr>
        <w:pStyle w:val="Akapitzlist"/>
        <w:numPr>
          <w:ilvl w:val="0"/>
          <w:numId w:val="224"/>
        </w:numPr>
        <w:suppressAutoHyphens w:val="0"/>
        <w:spacing w:after="0" w:line="360" w:lineRule="auto"/>
        <w:contextualSpacing/>
        <w:rPr>
          <w:rFonts w:ascii="Times New Roman" w:hAnsi="Times New Roman"/>
          <w:sz w:val="24"/>
          <w:szCs w:val="24"/>
        </w:rPr>
      </w:pPr>
      <w:r w:rsidRPr="004F4986">
        <w:rPr>
          <w:rFonts w:ascii="Times New Roman" w:hAnsi="Times New Roman"/>
          <w:sz w:val="24"/>
          <w:szCs w:val="24"/>
        </w:rPr>
        <w:t>sekretarz;</w:t>
      </w:r>
    </w:p>
    <w:p w14:paraId="5E72DFB5" w14:textId="77777777" w:rsidR="0053251D" w:rsidRPr="004F4986" w:rsidRDefault="0053251D" w:rsidP="0053251D">
      <w:pPr>
        <w:pStyle w:val="Akapitzlist"/>
        <w:numPr>
          <w:ilvl w:val="0"/>
          <w:numId w:val="224"/>
        </w:numPr>
        <w:suppressAutoHyphens w:val="0"/>
        <w:spacing w:after="0" w:line="360" w:lineRule="auto"/>
        <w:contextualSpacing/>
        <w:rPr>
          <w:rFonts w:ascii="Times New Roman" w:hAnsi="Times New Roman"/>
          <w:sz w:val="24"/>
          <w:szCs w:val="24"/>
        </w:rPr>
      </w:pPr>
      <w:r w:rsidRPr="004F4986">
        <w:rPr>
          <w:rFonts w:ascii="Times New Roman" w:hAnsi="Times New Roman"/>
          <w:sz w:val="24"/>
          <w:szCs w:val="24"/>
        </w:rPr>
        <w:t>kierownik gospodarczy.</w:t>
      </w:r>
    </w:p>
    <w:p w14:paraId="77FD1338" w14:textId="77777777" w:rsidR="0053251D" w:rsidRPr="00AA18E7" w:rsidRDefault="0053251D" w:rsidP="0053251D">
      <w:pPr>
        <w:numPr>
          <w:ilvl w:val="1"/>
          <w:numId w:val="223"/>
        </w:numPr>
        <w:tabs>
          <w:tab w:val="left" w:pos="360"/>
        </w:tabs>
        <w:autoSpaceDE w:val="0"/>
        <w:ind w:left="360"/>
        <w:rPr>
          <w:rFonts w:ascii="Times New Roman" w:hAnsi="Times New Roman" w:cs="Times New Roman"/>
        </w:rPr>
      </w:pPr>
      <w:r w:rsidRPr="00AA18E7">
        <w:rPr>
          <w:rFonts w:ascii="Times New Roman" w:hAnsi="Times New Roman" w:cs="Times New Roman"/>
        </w:rPr>
        <w:t xml:space="preserve">  W szkole tworzy się następujące stanowiska obsługi:</w:t>
      </w:r>
    </w:p>
    <w:p w14:paraId="42D73DD6" w14:textId="77777777" w:rsidR="0053251D" w:rsidRPr="004F4986" w:rsidRDefault="0053251D" w:rsidP="0053251D">
      <w:pPr>
        <w:pStyle w:val="Akapitzlist"/>
        <w:numPr>
          <w:ilvl w:val="0"/>
          <w:numId w:val="225"/>
        </w:numPr>
        <w:suppressAutoHyphens w:val="0"/>
        <w:spacing w:after="0" w:line="360" w:lineRule="auto"/>
        <w:contextualSpacing/>
        <w:rPr>
          <w:rFonts w:ascii="Times New Roman" w:hAnsi="Times New Roman"/>
          <w:sz w:val="24"/>
          <w:szCs w:val="24"/>
        </w:rPr>
      </w:pPr>
      <w:r w:rsidRPr="004F4986">
        <w:rPr>
          <w:rFonts w:ascii="Times New Roman" w:hAnsi="Times New Roman"/>
          <w:sz w:val="24"/>
          <w:szCs w:val="24"/>
        </w:rPr>
        <w:t>woźny;</w:t>
      </w:r>
    </w:p>
    <w:p w14:paraId="566C0332" w14:textId="77777777" w:rsidR="0053251D" w:rsidRPr="004F4986" w:rsidRDefault="0053251D" w:rsidP="0053251D">
      <w:pPr>
        <w:pStyle w:val="Akapitzlist"/>
        <w:numPr>
          <w:ilvl w:val="0"/>
          <w:numId w:val="225"/>
        </w:numPr>
        <w:suppressAutoHyphens w:val="0"/>
        <w:spacing w:after="0" w:line="360" w:lineRule="auto"/>
        <w:contextualSpacing/>
        <w:rPr>
          <w:rFonts w:ascii="Times New Roman" w:hAnsi="Times New Roman"/>
          <w:sz w:val="24"/>
          <w:szCs w:val="24"/>
        </w:rPr>
      </w:pPr>
      <w:r w:rsidRPr="004F4986">
        <w:rPr>
          <w:rFonts w:ascii="Times New Roman" w:hAnsi="Times New Roman"/>
          <w:sz w:val="24"/>
          <w:szCs w:val="24"/>
        </w:rPr>
        <w:t>konserwator;</w:t>
      </w:r>
    </w:p>
    <w:p w14:paraId="08C387CF" w14:textId="77777777" w:rsidR="0053251D" w:rsidRPr="004F4986" w:rsidRDefault="0053251D" w:rsidP="0053251D">
      <w:pPr>
        <w:pStyle w:val="Akapitzlist"/>
        <w:numPr>
          <w:ilvl w:val="0"/>
          <w:numId w:val="225"/>
        </w:numPr>
        <w:suppressAutoHyphens w:val="0"/>
        <w:spacing w:after="0" w:line="360" w:lineRule="auto"/>
        <w:contextualSpacing/>
        <w:rPr>
          <w:rFonts w:ascii="Times New Roman" w:hAnsi="Times New Roman"/>
          <w:sz w:val="24"/>
          <w:szCs w:val="24"/>
        </w:rPr>
      </w:pPr>
      <w:r w:rsidRPr="004F4986">
        <w:rPr>
          <w:rFonts w:ascii="Times New Roman" w:hAnsi="Times New Roman"/>
          <w:sz w:val="24"/>
          <w:szCs w:val="24"/>
        </w:rPr>
        <w:t>dozorca;</w:t>
      </w:r>
    </w:p>
    <w:p w14:paraId="503DC03A" w14:textId="77777777" w:rsidR="0053251D" w:rsidRPr="004F4986" w:rsidRDefault="0053251D" w:rsidP="0053251D">
      <w:pPr>
        <w:pStyle w:val="Akapitzlist"/>
        <w:numPr>
          <w:ilvl w:val="0"/>
          <w:numId w:val="225"/>
        </w:numPr>
        <w:suppressAutoHyphens w:val="0"/>
        <w:spacing w:after="0" w:line="360" w:lineRule="auto"/>
        <w:contextualSpacing/>
        <w:rPr>
          <w:rFonts w:ascii="Times New Roman" w:hAnsi="Times New Roman"/>
          <w:sz w:val="24"/>
          <w:szCs w:val="24"/>
        </w:rPr>
      </w:pPr>
      <w:r w:rsidRPr="004F4986">
        <w:rPr>
          <w:rFonts w:ascii="Times New Roman" w:hAnsi="Times New Roman"/>
          <w:sz w:val="24"/>
          <w:szCs w:val="24"/>
        </w:rPr>
        <w:t>sprzątaczka;</w:t>
      </w:r>
    </w:p>
    <w:p w14:paraId="6C045B77" w14:textId="77777777" w:rsidR="0053251D" w:rsidRPr="004F4986" w:rsidRDefault="0053251D" w:rsidP="0053251D">
      <w:pPr>
        <w:pStyle w:val="Akapitzlist"/>
        <w:numPr>
          <w:ilvl w:val="0"/>
          <w:numId w:val="225"/>
        </w:numPr>
        <w:suppressAutoHyphens w:val="0"/>
        <w:spacing w:after="0" w:line="360" w:lineRule="auto"/>
        <w:contextualSpacing/>
        <w:rPr>
          <w:rFonts w:ascii="Times New Roman" w:hAnsi="Times New Roman"/>
          <w:sz w:val="24"/>
          <w:szCs w:val="24"/>
        </w:rPr>
      </w:pPr>
      <w:r w:rsidRPr="004F4986">
        <w:rPr>
          <w:rFonts w:ascii="Times New Roman" w:hAnsi="Times New Roman"/>
          <w:sz w:val="24"/>
          <w:szCs w:val="24"/>
        </w:rPr>
        <w:t>szatniarka;</w:t>
      </w:r>
    </w:p>
    <w:p w14:paraId="7E35E1BB" w14:textId="77777777" w:rsidR="0053251D" w:rsidRPr="004F4986" w:rsidRDefault="0053251D" w:rsidP="0053251D">
      <w:pPr>
        <w:pStyle w:val="Akapitzlist"/>
        <w:numPr>
          <w:ilvl w:val="0"/>
          <w:numId w:val="225"/>
        </w:numPr>
        <w:suppressAutoHyphens w:val="0"/>
        <w:spacing w:after="0" w:line="360" w:lineRule="auto"/>
        <w:contextualSpacing/>
        <w:rPr>
          <w:rFonts w:ascii="Times New Roman" w:hAnsi="Times New Roman"/>
          <w:sz w:val="24"/>
          <w:szCs w:val="24"/>
        </w:rPr>
      </w:pPr>
      <w:r w:rsidRPr="004F4986">
        <w:rPr>
          <w:rFonts w:ascii="Times New Roman" w:hAnsi="Times New Roman"/>
          <w:sz w:val="24"/>
          <w:szCs w:val="24"/>
        </w:rPr>
        <w:t>kucharz;</w:t>
      </w:r>
    </w:p>
    <w:p w14:paraId="7421CCB9" w14:textId="77777777" w:rsidR="0053251D" w:rsidRPr="004F4986" w:rsidRDefault="0053251D" w:rsidP="0053251D">
      <w:pPr>
        <w:pStyle w:val="Akapitzlist"/>
        <w:numPr>
          <w:ilvl w:val="0"/>
          <w:numId w:val="225"/>
        </w:numPr>
        <w:suppressAutoHyphens w:val="0"/>
        <w:spacing w:after="0" w:line="360" w:lineRule="auto"/>
        <w:contextualSpacing/>
        <w:rPr>
          <w:rFonts w:ascii="Times New Roman" w:hAnsi="Times New Roman"/>
          <w:sz w:val="24"/>
          <w:szCs w:val="24"/>
        </w:rPr>
      </w:pPr>
      <w:r w:rsidRPr="004F4986">
        <w:rPr>
          <w:rFonts w:ascii="Times New Roman" w:hAnsi="Times New Roman"/>
          <w:sz w:val="24"/>
          <w:szCs w:val="24"/>
        </w:rPr>
        <w:t>pomoc kuchenna.</w:t>
      </w:r>
    </w:p>
    <w:p w14:paraId="4FB7D6E8" w14:textId="77777777" w:rsidR="0053251D" w:rsidRPr="00AA18E7" w:rsidRDefault="0053251D" w:rsidP="0053251D">
      <w:pPr>
        <w:numPr>
          <w:ilvl w:val="1"/>
          <w:numId w:val="223"/>
        </w:numPr>
        <w:tabs>
          <w:tab w:val="left" w:pos="360"/>
        </w:tabs>
        <w:autoSpaceDE w:val="0"/>
        <w:ind w:left="360"/>
        <w:rPr>
          <w:rFonts w:ascii="Times New Roman" w:hAnsi="Times New Roman" w:cs="Times New Roman"/>
        </w:rPr>
      </w:pPr>
      <w:r w:rsidRPr="00AA18E7">
        <w:rPr>
          <w:rFonts w:ascii="Times New Roman" w:hAnsi="Times New Roman" w:cs="Times New Roman"/>
        </w:rPr>
        <w:t>W szkole, za zgodą organu prowadzącego, można tworzyć inne stanowiska, zgodnie z ustawą o pracownikach samorządowych.</w:t>
      </w:r>
    </w:p>
    <w:p w14:paraId="5ABC6C4E" w14:textId="77777777" w:rsidR="0053251D" w:rsidRPr="00AA18E7" w:rsidRDefault="0053251D" w:rsidP="0053251D">
      <w:pPr>
        <w:numPr>
          <w:ilvl w:val="1"/>
          <w:numId w:val="223"/>
        </w:numPr>
        <w:tabs>
          <w:tab w:val="left" w:pos="360"/>
        </w:tabs>
        <w:autoSpaceDE w:val="0"/>
        <w:ind w:left="360"/>
        <w:rPr>
          <w:rFonts w:ascii="Times New Roman" w:hAnsi="Times New Roman" w:cs="Times New Roman"/>
        </w:rPr>
      </w:pPr>
      <w:r w:rsidRPr="00AA18E7">
        <w:rPr>
          <w:rFonts w:ascii="Times New Roman" w:hAnsi="Times New Roman" w:cs="Times New Roman"/>
        </w:rPr>
        <w:t>Stanowiska, o których mowa w ust. 1 i ust. 2 ustala się na dany rok szkolny w arkuszu organizacyjnym.</w:t>
      </w:r>
    </w:p>
    <w:p w14:paraId="0993C701" w14:textId="77777777" w:rsidR="0053251D" w:rsidRPr="00AA18E7" w:rsidRDefault="0053251D" w:rsidP="0053251D">
      <w:pPr>
        <w:numPr>
          <w:ilvl w:val="1"/>
          <w:numId w:val="223"/>
        </w:numPr>
        <w:tabs>
          <w:tab w:val="left" w:pos="360"/>
        </w:tabs>
        <w:autoSpaceDE w:val="0"/>
        <w:ind w:left="360"/>
        <w:rPr>
          <w:rFonts w:ascii="Times New Roman" w:hAnsi="Times New Roman" w:cs="Times New Roman"/>
        </w:rPr>
      </w:pPr>
      <w:r w:rsidRPr="00AA18E7">
        <w:rPr>
          <w:rFonts w:ascii="Times New Roman" w:hAnsi="Times New Roman" w:cs="Times New Roman"/>
        </w:rPr>
        <w:t>Do zadań pracowników, o których mowa w ust.1 należy w szczególności:</w:t>
      </w:r>
    </w:p>
    <w:p w14:paraId="05461C9A" w14:textId="77777777" w:rsidR="0053251D" w:rsidRPr="004F4986" w:rsidRDefault="0053251D" w:rsidP="0053251D">
      <w:pPr>
        <w:pStyle w:val="Akapitzlist"/>
        <w:numPr>
          <w:ilvl w:val="0"/>
          <w:numId w:val="226"/>
        </w:numPr>
        <w:suppressAutoHyphens w:val="0"/>
        <w:spacing w:after="0" w:line="360" w:lineRule="auto"/>
        <w:contextualSpacing/>
        <w:rPr>
          <w:rFonts w:ascii="Times New Roman" w:hAnsi="Times New Roman"/>
          <w:sz w:val="24"/>
          <w:szCs w:val="24"/>
        </w:rPr>
      </w:pPr>
      <w:r w:rsidRPr="00AA18E7">
        <w:rPr>
          <w:rFonts w:ascii="Times New Roman" w:hAnsi="Times New Roman"/>
        </w:rPr>
        <w:t xml:space="preserve">obsługa </w:t>
      </w:r>
      <w:r w:rsidRPr="004F4986">
        <w:rPr>
          <w:rFonts w:ascii="Times New Roman" w:hAnsi="Times New Roman"/>
          <w:sz w:val="24"/>
          <w:szCs w:val="24"/>
        </w:rPr>
        <w:t>kancelaryjno – biurowa szkoły;</w:t>
      </w:r>
    </w:p>
    <w:p w14:paraId="6DC3EC00" w14:textId="77777777" w:rsidR="0053251D" w:rsidRPr="004F4986" w:rsidRDefault="0053251D" w:rsidP="0053251D">
      <w:pPr>
        <w:pStyle w:val="Akapitzlist"/>
        <w:numPr>
          <w:ilvl w:val="0"/>
          <w:numId w:val="226"/>
        </w:numPr>
        <w:suppressAutoHyphens w:val="0"/>
        <w:spacing w:after="0" w:line="360" w:lineRule="auto"/>
        <w:contextualSpacing/>
        <w:rPr>
          <w:rFonts w:ascii="Times New Roman" w:hAnsi="Times New Roman"/>
          <w:sz w:val="24"/>
          <w:szCs w:val="24"/>
        </w:rPr>
      </w:pPr>
      <w:r w:rsidRPr="004F4986">
        <w:rPr>
          <w:rFonts w:ascii="Times New Roman" w:hAnsi="Times New Roman"/>
          <w:sz w:val="24"/>
          <w:szCs w:val="24"/>
        </w:rPr>
        <w:t>prowadzenie dokumentacji wynikającej z odrębnych przepisów;</w:t>
      </w:r>
    </w:p>
    <w:p w14:paraId="1041B4B6" w14:textId="77777777" w:rsidR="0053251D" w:rsidRPr="004F4986" w:rsidRDefault="0053251D" w:rsidP="0053251D">
      <w:pPr>
        <w:pStyle w:val="Akapitzlist"/>
        <w:numPr>
          <w:ilvl w:val="0"/>
          <w:numId w:val="226"/>
        </w:numPr>
        <w:suppressAutoHyphens w:val="0"/>
        <w:spacing w:after="0" w:line="360" w:lineRule="auto"/>
        <w:contextualSpacing/>
        <w:rPr>
          <w:rFonts w:ascii="Times New Roman" w:hAnsi="Times New Roman"/>
          <w:sz w:val="24"/>
          <w:szCs w:val="24"/>
        </w:rPr>
      </w:pPr>
      <w:r w:rsidRPr="004F4986">
        <w:rPr>
          <w:rFonts w:ascii="Times New Roman" w:hAnsi="Times New Roman"/>
          <w:sz w:val="24"/>
          <w:szCs w:val="24"/>
        </w:rPr>
        <w:t xml:space="preserve">reagowanie na zagrożenia wynikające z </w:t>
      </w:r>
      <w:proofErr w:type="spellStart"/>
      <w:r w:rsidRPr="004F4986">
        <w:rPr>
          <w:rFonts w:ascii="Times New Roman" w:hAnsi="Times New Roman"/>
          <w:sz w:val="24"/>
          <w:szCs w:val="24"/>
        </w:rPr>
        <w:t>za</w:t>
      </w:r>
      <w:r>
        <w:rPr>
          <w:rFonts w:ascii="Times New Roman" w:hAnsi="Times New Roman"/>
          <w:sz w:val="24"/>
          <w:szCs w:val="24"/>
        </w:rPr>
        <w:t>chowań</w:t>
      </w:r>
      <w:proofErr w:type="spellEnd"/>
      <w:r>
        <w:rPr>
          <w:rFonts w:ascii="Times New Roman" w:hAnsi="Times New Roman"/>
          <w:sz w:val="24"/>
          <w:szCs w:val="24"/>
        </w:rPr>
        <w:t xml:space="preserve"> uczniów i informowanie o </w:t>
      </w:r>
      <w:r w:rsidRPr="004F4986">
        <w:rPr>
          <w:rFonts w:ascii="Times New Roman" w:hAnsi="Times New Roman"/>
          <w:sz w:val="24"/>
          <w:szCs w:val="24"/>
        </w:rPr>
        <w:t>nich dyrektora i nauczycieli;</w:t>
      </w:r>
    </w:p>
    <w:p w14:paraId="43BE7592" w14:textId="77777777" w:rsidR="0053251D" w:rsidRPr="004F4986" w:rsidRDefault="0053251D" w:rsidP="0053251D">
      <w:pPr>
        <w:pStyle w:val="Akapitzlist"/>
        <w:numPr>
          <w:ilvl w:val="0"/>
          <w:numId w:val="226"/>
        </w:numPr>
        <w:suppressAutoHyphens w:val="0"/>
        <w:spacing w:after="0" w:line="360" w:lineRule="auto"/>
        <w:contextualSpacing/>
        <w:rPr>
          <w:rFonts w:ascii="Times New Roman" w:hAnsi="Times New Roman"/>
          <w:sz w:val="24"/>
          <w:szCs w:val="24"/>
        </w:rPr>
      </w:pPr>
      <w:r w:rsidRPr="004F4986">
        <w:rPr>
          <w:rFonts w:ascii="Times New Roman" w:hAnsi="Times New Roman"/>
          <w:sz w:val="24"/>
          <w:szCs w:val="24"/>
        </w:rPr>
        <w:t>przestrzeganie statutu szkoły i innych obowiązujących w szkole aktów prawnych, w tym regulaminów i zarządzeń dyrektora.</w:t>
      </w:r>
    </w:p>
    <w:p w14:paraId="7CB13881" w14:textId="77777777" w:rsidR="0053251D" w:rsidRPr="00AA18E7" w:rsidRDefault="0053251D" w:rsidP="0053251D">
      <w:pPr>
        <w:numPr>
          <w:ilvl w:val="1"/>
          <w:numId w:val="223"/>
        </w:numPr>
        <w:tabs>
          <w:tab w:val="left" w:pos="360"/>
        </w:tabs>
        <w:autoSpaceDE w:val="0"/>
        <w:ind w:left="360"/>
        <w:rPr>
          <w:rFonts w:ascii="Times New Roman" w:hAnsi="Times New Roman" w:cs="Times New Roman"/>
        </w:rPr>
      </w:pPr>
      <w:r w:rsidRPr="00AA18E7">
        <w:rPr>
          <w:rFonts w:ascii="Times New Roman" w:hAnsi="Times New Roman" w:cs="Times New Roman"/>
        </w:rPr>
        <w:t>Do zadań pracowników, o których mowa w ust. 2 należy w szczególności:</w:t>
      </w:r>
    </w:p>
    <w:p w14:paraId="35D19E3B" w14:textId="77777777" w:rsidR="0053251D" w:rsidRPr="001C19F1" w:rsidRDefault="0053251D" w:rsidP="0053251D">
      <w:pPr>
        <w:pStyle w:val="Akapitzlist"/>
        <w:numPr>
          <w:ilvl w:val="0"/>
          <w:numId w:val="227"/>
        </w:numPr>
        <w:suppressAutoHyphens w:val="0"/>
        <w:spacing w:after="0" w:line="360" w:lineRule="auto"/>
        <w:contextualSpacing/>
        <w:rPr>
          <w:rFonts w:ascii="Times New Roman" w:hAnsi="Times New Roman"/>
          <w:sz w:val="24"/>
          <w:szCs w:val="24"/>
        </w:rPr>
      </w:pPr>
      <w:r w:rsidRPr="001C19F1">
        <w:rPr>
          <w:rFonts w:ascii="Times New Roman" w:hAnsi="Times New Roman"/>
          <w:sz w:val="24"/>
          <w:szCs w:val="24"/>
        </w:rPr>
        <w:t>wywiązywanie się z zadań wynikających ze stanowiska pracy;</w:t>
      </w:r>
    </w:p>
    <w:p w14:paraId="45B01087" w14:textId="77777777" w:rsidR="0053251D" w:rsidRPr="001C19F1" w:rsidRDefault="0053251D" w:rsidP="0053251D">
      <w:pPr>
        <w:pStyle w:val="Akapitzlist"/>
        <w:numPr>
          <w:ilvl w:val="0"/>
          <w:numId w:val="227"/>
        </w:numPr>
        <w:suppressAutoHyphens w:val="0"/>
        <w:spacing w:after="0" w:line="360" w:lineRule="auto"/>
        <w:contextualSpacing/>
        <w:rPr>
          <w:rFonts w:ascii="Times New Roman" w:hAnsi="Times New Roman"/>
          <w:sz w:val="24"/>
          <w:szCs w:val="24"/>
        </w:rPr>
      </w:pPr>
      <w:r w:rsidRPr="001C19F1">
        <w:rPr>
          <w:rFonts w:ascii="Times New Roman" w:hAnsi="Times New Roman"/>
          <w:sz w:val="24"/>
          <w:szCs w:val="24"/>
        </w:rPr>
        <w:t xml:space="preserve">reagowanie na zagrożenia wynikające z </w:t>
      </w:r>
      <w:proofErr w:type="spellStart"/>
      <w:r w:rsidRPr="001C19F1">
        <w:rPr>
          <w:rFonts w:ascii="Times New Roman" w:hAnsi="Times New Roman"/>
          <w:sz w:val="24"/>
          <w:szCs w:val="24"/>
        </w:rPr>
        <w:t>zachowań</w:t>
      </w:r>
      <w:proofErr w:type="spellEnd"/>
      <w:r w:rsidRPr="001C19F1">
        <w:rPr>
          <w:rFonts w:ascii="Times New Roman" w:hAnsi="Times New Roman"/>
          <w:sz w:val="24"/>
          <w:szCs w:val="24"/>
        </w:rPr>
        <w:t xml:space="preserve"> uczniów i informowanie o nich dyrektora i nauczycieli;</w:t>
      </w:r>
    </w:p>
    <w:p w14:paraId="0E76F5BF" w14:textId="77777777" w:rsidR="0053251D" w:rsidRPr="001C19F1" w:rsidRDefault="0053251D" w:rsidP="0053251D">
      <w:pPr>
        <w:pStyle w:val="Akapitzlist"/>
        <w:numPr>
          <w:ilvl w:val="0"/>
          <w:numId w:val="227"/>
        </w:numPr>
        <w:suppressAutoHyphens w:val="0"/>
        <w:spacing w:after="0" w:line="360" w:lineRule="auto"/>
        <w:contextualSpacing/>
        <w:rPr>
          <w:rFonts w:ascii="Times New Roman" w:hAnsi="Times New Roman"/>
          <w:sz w:val="24"/>
          <w:szCs w:val="24"/>
        </w:rPr>
      </w:pPr>
      <w:r w:rsidRPr="001C19F1">
        <w:rPr>
          <w:rFonts w:ascii="Times New Roman" w:hAnsi="Times New Roman"/>
          <w:sz w:val="24"/>
          <w:szCs w:val="24"/>
        </w:rPr>
        <w:t>przestrzeganie obowiązujących w szkole aktów prawnych, w tym regulaminów i zarządzeń dyrektora.</w:t>
      </w:r>
    </w:p>
    <w:p w14:paraId="04BE46AE" w14:textId="77777777" w:rsidR="0053251D" w:rsidRPr="00AA18E7" w:rsidRDefault="0053251D" w:rsidP="0053251D">
      <w:pPr>
        <w:numPr>
          <w:ilvl w:val="1"/>
          <w:numId w:val="223"/>
        </w:numPr>
        <w:tabs>
          <w:tab w:val="left" w:pos="360"/>
        </w:tabs>
        <w:autoSpaceDE w:val="0"/>
        <w:ind w:left="360"/>
        <w:rPr>
          <w:rFonts w:ascii="Times New Roman" w:hAnsi="Times New Roman" w:cs="Times New Roman"/>
        </w:rPr>
      </w:pPr>
      <w:r w:rsidRPr="00AA18E7">
        <w:rPr>
          <w:rFonts w:ascii="Times New Roman" w:hAnsi="Times New Roman" w:cs="Times New Roman"/>
        </w:rPr>
        <w:t>Obowiązki, poza wymienionymi w ust. 5, ust. 6 określa Regulamin pracy obowiązujący w szkole.</w:t>
      </w:r>
    </w:p>
    <w:p w14:paraId="12AA2DB9" w14:textId="77777777" w:rsidR="0053251D" w:rsidRPr="00AA18E7" w:rsidRDefault="0053251D" w:rsidP="0053251D">
      <w:pPr>
        <w:numPr>
          <w:ilvl w:val="1"/>
          <w:numId w:val="223"/>
        </w:numPr>
        <w:tabs>
          <w:tab w:val="left" w:pos="360"/>
        </w:tabs>
        <w:autoSpaceDE w:val="0"/>
        <w:ind w:left="360"/>
        <w:rPr>
          <w:rFonts w:ascii="Times New Roman" w:hAnsi="Times New Roman" w:cs="Times New Roman"/>
        </w:rPr>
      </w:pPr>
      <w:r w:rsidRPr="00AA18E7">
        <w:rPr>
          <w:rFonts w:ascii="Times New Roman" w:hAnsi="Times New Roman" w:cs="Times New Roman"/>
        </w:rPr>
        <w:lastRenderedPageBreak/>
        <w:t xml:space="preserve">Szczegółowy zakres obowiązków, uprawnienia i odpowiedzialność dla pracowników, o których mowa w ust. 1 i ust. 2 określają również zakresy czynności przygotowywane zgodnie z Regulaminem pracy.  </w:t>
      </w:r>
    </w:p>
    <w:p w14:paraId="25A8C1A3" w14:textId="77777777" w:rsidR="0053251D" w:rsidRPr="00AA18E7" w:rsidRDefault="0053251D" w:rsidP="0053251D">
      <w:pPr>
        <w:tabs>
          <w:tab w:val="left" w:pos="360"/>
        </w:tabs>
        <w:autoSpaceDE w:val="0"/>
        <w:ind w:left="360"/>
        <w:rPr>
          <w:rFonts w:ascii="Times New Roman" w:hAnsi="Times New Roman" w:cs="Times New Roman"/>
        </w:rPr>
      </w:pPr>
    </w:p>
    <w:p w14:paraId="5619633B" w14:textId="77777777" w:rsidR="001B304A" w:rsidRDefault="001B304A" w:rsidP="0053251D">
      <w:pPr>
        <w:pStyle w:val="Podtytu"/>
        <w:rPr>
          <w:rFonts w:ascii="Times New Roman" w:hAnsi="Times New Roman"/>
        </w:rPr>
      </w:pPr>
    </w:p>
    <w:p w14:paraId="2700A02F" w14:textId="77777777" w:rsidR="0053251D" w:rsidRPr="00AA18E7" w:rsidRDefault="0053251D" w:rsidP="0053251D">
      <w:pPr>
        <w:pStyle w:val="Podtytu"/>
        <w:rPr>
          <w:rFonts w:ascii="Times New Roman" w:hAnsi="Times New Roman"/>
        </w:rPr>
      </w:pPr>
      <w:bookmarkStart w:id="80" w:name="_Toc125456637"/>
      <w:r>
        <w:rPr>
          <w:rFonts w:ascii="Times New Roman" w:hAnsi="Times New Roman"/>
        </w:rPr>
        <w:t>§ 55</w:t>
      </w:r>
      <w:r w:rsidRPr="00AA18E7">
        <w:rPr>
          <w:rFonts w:ascii="Times New Roman" w:hAnsi="Times New Roman"/>
        </w:rPr>
        <w:br/>
        <w:t>Zadania nauczycieli i innych pracowników szkoły wobec osób postronnych</w:t>
      </w:r>
      <w:bookmarkEnd w:id="80"/>
    </w:p>
    <w:p w14:paraId="5E0DE511" w14:textId="77777777" w:rsidR="0053251D" w:rsidRPr="00AA18E7" w:rsidRDefault="0053251D" w:rsidP="0053251D">
      <w:pPr>
        <w:autoSpaceDE w:val="0"/>
        <w:ind w:hanging="120"/>
        <w:jc w:val="center"/>
        <w:rPr>
          <w:rFonts w:ascii="Times New Roman" w:hAnsi="Times New Roman" w:cs="Times New Roman"/>
          <w:bCs/>
        </w:rPr>
      </w:pPr>
    </w:p>
    <w:p w14:paraId="5619ADA4" w14:textId="77777777" w:rsidR="0053251D" w:rsidRPr="00AA18E7" w:rsidRDefault="0053251D" w:rsidP="0053251D">
      <w:pPr>
        <w:numPr>
          <w:ilvl w:val="2"/>
          <w:numId w:val="5"/>
        </w:numPr>
        <w:autoSpaceDE w:val="0"/>
        <w:ind w:left="426" w:hanging="426"/>
        <w:rPr>
          <w:rFonts w:ascii="Times New Roman" w:hAnsi="Times New Roman" w:cs="Times New Roman"/>
          <w:bCs/>
        </w:rPr>
      </w:pPr>
      <w:r w:rsidRPr="00AA18E7">
        <w:rPr>
          <w:rFonts w:ascii="Times New Roman" w:hAnsi="Times New Roman" w:cs="Times New Roman"/>
          <w:bCs/>
        </w:rPr>
        <w:t>Nauczyciel zobowiązany jest natychmiast reagować na wszelkie dostrzeżone sytuacje lub zachowania uczniów stanowiące zagrożenie bezpieczeństwa uczniów.</w:t>
      </w:r>
    </w:p>
    <w:p w14:paraId="32275F12" w14:textId="77777777" w:rsidR="0053251D" w:rsidRPr="00AA18E7" w:rsidRDefault="0053251D" w:rsidP="0053251D">
      <w:pPr>
        <w:numPr>
          <w:ilvl w:val="2"/>
          <w:numId w:val="5"/>
        </w:numPr>
        <w:autoSpaceDE w:val="0"/>
        <w:ind w:left="426" w:hanging="426"/>
        <w:rPr>
          <w:rFonts w:ascii="Times New Roman" w:hAnsi="Times New Roman" w:cs="Times New Roman"/>
          <w:bCs/>
        </w:rPr>
      </w:pPr>
      <w:r w:rsidRPr="00AA18E7">
        <w:rPr>
          <w:rFonts w:ascii="Times New Roman" w:hAnsi="Times New Roman" w:cs="Times New Roman"/>
          <w:bCs/>
        </w:rPr>
        <w:t>Nauczyciel powinien zwrócić uwagę na osoby postronne przebywające na terenie szkoły, w razie potrzeby zwrócić się o podanie celu pobytu na terenie szkoły, zawiadomić pracownika obsługi szkoły o fakcie przebywania osób postronnych.</w:t>
      </w:r>
    </w:p>
    <w:p w14:paraId="2B76FDFF" w14:textId="77777777" w:rsidR="0053251D" w:rsidRPr="00AA18E7" w:rsidRDefault="0053251D" w:rsidP="0053251D">
      <w:pPr>
        <w:numPr>
          <w:ilvl w:val="2"/>
          <w:numId w:val="5"/>
        </w:numPr>
        <w:autoSpaceDE w:val="0"/>
        <w:ind w:left="426" w:hanging="426"/>
        <w:rPr>
          <w:rFonts w:ascii="Times New Roman" w:hAnsi="Times New Roman" w:cs="Times New Roman"/>
          <w:bCs/>
        </w:rPr>
      </w:pPr>
      <w:r w:rsidRPr="00AA18E7">
        <w:rPr>
          <w:rFonts w:ascii="Times New Roman" w:hAnsi="Times New Roman" w:cs="Times New Roman"/>
          <w:bCs/>
        </w:rPr>
        <w:t>Upoważniony przez dyrektora szkoły pracownik szkoły powinien zwrócić się do osób postronnych wchodzących na teren szkoły o podanie celu pobytu, w razie potrzeby zawiadomić o tym fakcie dyrektora szkoły lub skierować tę osobę do dyrektora.</w:t>
      </w:r>
    </w:p>
    <w:p w14:paraId="0EFAEBEB" w14:textId="77777777" w:rsidR="0053251D" w:rsidRPr="00AA18E7" w:rsidRDefault="0053251D" w:rsidP="0053251D">
      <w:pPr>
        <w:numPr>
          <w:ilvl w:val="2"/>
          <w:numId w:val="5"/>
        </w:numPr>
        <w:autoSpaceDE w:val="0"/>
        <w:ind w:left="426" w:hanging="426"/>
        <w:rPr>
          <w:rFonts w:ascii="Times New Roman" w:hAnsi="Times New Roman" w:cs="Times New Roman"/>
          <w:bCs/>
        </w:rPr>
      </w:pPr>
      <w:r w:rsidRPr="00AA18E7">
        <w:rPr>
          <w:rFonts w:ascii="Times New Roman" w:hAnsi="Times New Roman" w:cs="Times New Roman"/>
          <w:bCs/>
        </w:rPr>
        <w:t>Nauczyciel lub inny pracownik szkoły powinien niezwłocznie zawiadomić dyrektora szkoły o wszelkich dostrzeżonych zdarzeniach, noszących znamiona przestępstwa lub stanowiących zagrożenie dla zdrowia lub życia uczniów.</w:t>
      </w:r>
    </w:p>
    <w:p w14:paraId="4B394666" w14:textId="77777777" w:rsidR="0053251D" w:rsidRPr="00AA18E7" w:rsidRDefault="0053251D" w:rsidP="0053251D">
      <w:pPr>
        <w:autoSpaceDE w:val="0"/>
        <w:ind w:left="426" w:hanging="426"/>
        <w:jc w:val="left"/>
        <w:rPr>
          <w:rFonts w:ascii="Times New Roman" w:hAnsi="Times New Roman" w:cs="Times New Roman"/>
          <w:bCs/>
        </w:rPr>
      </w:pPr>
    </w:p>
    <w:p w14:paraId="6F4EA173" w14:textId="77777777" w:rsidR="0053251D" w:rsidRPr="00AA18E7" w:rsidRDefault="0053251D" w:rsidP="0053251D">
      <w:pPr>
        <w:pStyle w:val="Podtytu"/>
        <w:rPr>
          <w:rFonts w:ascii="Times New Roman" w:hAnsi="Times New Roman"/>
        </w:rPr>
      </w:pPr>
      <w:bookmarkStart w:id="81" w:name="_Toc125456638"/>
      <w:r>
        <w:rPr>
          <w:rFonts w:ascii="Times New Roman" w:hAnsi="Times New Roman"/>
        </w:rPr>
        <w:t>§ 56</w:t>
      </w:r>
      <w:r w:rsidRPr="00AA18E7">
        <w:rPr>
          <w:rFonts w:ascii="Times New Roman" w:hAnsi="Times New Roman"/>
        </w:rPr>
        <w:br/>
        <w:t>Zadania nauczycieli w zakresie zapewnienia bezpieczeństwa uczniom</w:t>
      </w:r>
      <w:bookmarkEnd w:id="81"/>
    </w:p>
    <w:p w14:paraId="3694B648" w14:textId="77777777" w:rsidR="0053251D" w:rsidRPr="00AA18E7" w:rsidRDefault="0053251D" w:rsidP="0053251D">
      <w:pPr>
        <w:tabs>
          <w:tab w:val="left" w:pos="240"/>
        </w:tabs>
        <w:autoSpaceDE w:val="0"/>
        <w:ind w:left="240" w:hanging="360"/>
        <w:jc w:val="center"/>
        <w:rPr>
          <w:rFonts w:ascii="Times New Roman" w:hAnsi="Times New Roman" w:cs="Times New Roman"/>
          <w:bCs/>
        </w:rPr>
      </w:pPr>
    </w:p>
    <w:p w14:paraId="0221CB97" w14:textId="77777777" w:rsidR="0053251D" w:rsidRPr="00AA18E7" w:rsidRDefault="0053251D" w:rsidP="0053251D">
      <w:pPr>
        <w:numPr>
          <w:ilvl w:val="2"/>
          <w:numId w:val="10"/>
        </w:numPr>
        <w:autoSpaceDE w:val="0"/>
        <w:ind w:left="426" w:hanging="426"/>
        <w:rPr>
          <w:rFonts w:ascii="Times New Roman" w:hAnsi="Times New Roman" w:cs="Times New Roman"/>
          <w:bCs/>
        </w:rPr>
      </w:pPr>
      <w:r w:rsidRPr="00AA18E7">
        <w:rPr>
          <w:rFonts w:ascii="Times New Roman" w:hAnsi="Times New Roman" w:cs="Times New Roman"/>
          <w:bCs/>
        </w:rPr>
        <w:t>Za bezpieczeństwo uczniów podczas zajęć obowiązkowych, nadobowiązkowych  i pozalekcyjnych odpowiada nauczyciel prowadzący te zajęcia.</w:t>
      </w:r>
    </w:p>
    <w:p w14:paraId="658C14C1" w14:textId="77777777" w:rsidR="0053251D" w:rsidRPr="00AA18E7" w:rsidRDefault="0053251D" w:rsidP="0053251D">
      <w:pPr>
        <w:numPr>
          <w:ilvl w:val="2"/>
          <w:numId w:val="10"/>
        </w:numPr>
        <w:autoSpaceDE w:val="0"/>
        <w:ind w:left="426" w:hanging="426"/>
        <w:rPr>
          <w:rFonts w:ascii="Times New Roman" w:hAnsi="Times New Roman" w:cs="Times New Roman"/>
          <w:bCs/>
        </w:rPr>
      </w:pPr>
      <w:r w:rsidRPr="00AA18E7">
        <w:rPr>
          <w:rFonts w:ascii="Times New Roman" w:hAnsi="Times New Roman" w:cs="Times New Roman"/>
          <w:bCs/>
        </w:rPr>
        <w:t>Nauczyciel jest zobowiązany skrupulatnie przestrzegać i stosować przep</w:t>
      </w:r>
      <w:r>
        <w:rPr>
          <w:rFonts w:ascii="Times New Roman" w:hAnsi="Times New Roman" w:cs="Times New Roman"/>
          <w:bCs/>
        </w:rPr>
        <w:t xml:space="preserve">isy i zarządzenia odnośnie bhp, </w:t>
      </w:r>
      <w:r w:rsidRPr="00AA18E7">
        <w:rPr>
          <w:rFonts w:ascii="Times New Roman" w:hAnsi="Times New Roman" w:cs="Times New Roman"/>
          <w:bCs/>
        </w:rPr>
        <w:t xml:space="preserve"> p/</w:t>
      </w:r>
      <w:proofErr w:type="spellStart"/>
      <w:r w:rsidRPr="00AA18E7">
        <w:rPr>
          <w:rFonts w:ascii="Times New Roman" w:hAnsi="Times New Roman" w:cs="Times New Roman"/>
          <w:bCs/>
        </w:rPr>
        <w:t>poż</w:t>
      </w:r>
      <w:proofErr w:type="spellEnd"/>
      <w:r w:rsidRPr="00AA18E7">
        <w:rPr>
          <w:rFonts w:ascii="Times New Roman" w:hAnsi="Times New Roman" w:cs="Times New Roman"/>
          <w:bCs/>
        </w:rPr>
        <w:t>.</w:t>
      </w:r>
      <w:r w:rsidRPr="00F34E9E">
        <w:rPr>
          <w:rFonts w:ascii="Times New Roman" w:hAnsi="Times New Roman" w:cs="Times New Roman"/>
          <w:bCs/>
          <w:u w:val="single"/>
        </w:rPr>
        <w:t xml:space="preserve"> itp</w:t>
      </w:r>
      <w:r>
        <w:rPr>
          <w:rFonts w:ascii="Times New Roman" w:hAnsi="Times New Roman" w:cs="Times New Roman"/>
          <w:bCs/>
        </w:rPr>
        <w:t>.</w:t>
      </w:r>
      <w:r w:rsidRPr="00AA18E7">
        <w:rPr>
          <w:rFonts w:ascii="Times New Roman" w:hAnsi="Times New Roman" w:cs="Times New Roman"/>
          <w:bCs/>
        </w:rPr>
        <w:t>, a także odbywać wymagane szkolenia z tego zakresu.</w:t>
      </w:r>
    </w:p>
    <w:p w14:paraId="4A051318" w14:textId="77777777" w:rsidR="0053251D" w:rsidRPr="00AA18E7" w:rsidRDefault="0053251D" w:rsidP="0053251D">
      <w:pPr>
        <w:numPr>
          <w:ilvl w:val="2"/>
          <w:numId w:val="10"/>
        </w:numPr>
        <w:autoSpaceDE w:val="0"/>
        <w:ind w:left="426" w:hanging="426"/>
        <w:rPr>
          <w:rFonts w:ascii="Times New Roman" w:hAnsi="Times New Roman" w:cs="Times New Roman"/>
          <w:bCs/>
        </w:rPr>
      </w:pPr>
      <w:r w:rsidRPr="00AA18E7">
        <w:rPr>
          <w:rFonts w:ascii="Times New Roman" w:hAnsi="Times New Roman" w:cs="Times New Roman"/>
          <w:bCs/>
        </w:rPr>
        <w:t>Za bezpieczeństwo uczniów w czasie przerw międzylekcyjnych odpowiadają nauczyciele zgodnie z opracowanym planem dyżurów.</w:t>
      </w:r>
    </w:p>
    <w:p w14:paraId="3FBA6E8A" w14:textId="77777777" w:rsidR="0053251D" w:rsidRPr="00AA18E7" w:rsidRDefault="0053251D" w:rsidP="0053251D">
      <w:pPr>
        <w:numPr>
          <w:ilvl w:val="2"/>
          <w:numId w:val="10"/>
        </w:numPr>
        <w:autoSpaceDE w:val="0"/>
        <w:ind w:left="426" w:hanging="426"/>
        <w:rPr>
          <w:rFonts w:ascii="Times New Roman" w:hAnsi="Times New Roman" w:cs="Times New Roman"/>
        </w:rPr>
      </w:pPr>
      <w:r w:rsidRPr="00AA18E7">
        <w:rPr>
          <w:rFonts w:ascii="Times New Roman" w:hAnsi="Times New Roman" w:cs="Times New Roman"/>
          <w:bCs/>
        </w:rPr>
        <w:t>N</w:t>
      </w:r>
      <w:r w:rsidRPr="00AA18E7">
        <w:rPr>
          <w:rFonts w:ascii="Times New Roman" w:hAnsi="Times New Roman" w:cs="Times New Roman"/>
        </w:rPr>
        <w:t>auczyciele pełniący dyżur odpowiadają za bezpieczeństwo uczniów na korytarzach, w sanitariatach, na klatkach schodowych, w szatni przed salą gimnastyczną lub innych wyznaczonych miejscach.</w:t>
      </w:r>
    </w:p>
    <w:p w14:paraId="6E2F7068" w14:textId="77777777" w:rsidR="0053251D" w:rsidRPr="00AA18E7" w:rsidRDefault="0053251D" w:rsidP="0053251D">
      <w:pPr>
        <w:numPr>
          <w:ilvl w:val="2"/>
          <w:numId w:val="10"/>
        </w:numPr>
        <w:autoSpaceDE w:val="0"/>
        <w:ind w:left="426" w:hanging="426"/>
        <w:rPr>
          <w:rFonts w:ascii="Times New Roman" w:hAnsi="Times New Roman" w:cs="Times New Roman"/>
        </w:rPr>
      </w:pPr>
      <w:r w:rsidRPr="00AA18E7">
        <w:rPr>
          <w:rFonts w:ascii="Times New Roman" w:hAnsi="Times New Roman" w:cs="Times New Roman"/>
        </w:rPr>
        <w:lastRenderedPageBreak/>
        <w:t>Dyżur wychowawczy rozpoczyna się co najmniej 20 minut przed zajęciami dydaktycznymi, równo z dzwonkiem rozpoczynającym przerwę i kończy się równo z dzwonkiem kończącym przerwę.</w:t>
      </w:r>
    </w:p>
    <w:p w14:paraId="2CF8428A" w14:textId="77777777" w:rsidR="0053251D" w:rsidRPr="00AA18E7" w:rsidRDefault="0053251D" w:rsidP="0053251D">
      <w:pPr>
        <w:numPr>
          <w:ilvl w:val="2"/>
          <w:numId w:val="10"/>
        </w:numPr>
        <w:autoSpaceDE w:val="0"/>
        <w:ind w:left="426" w:hanging="426"/>
        <w:rPr>
          <w:rFonts w:ascii="Times New Roman" w:hAnsi="Times New Roman" w:cs="Times New Roman"/>
        </w:rPr>
      </w:pPr>
      <w:r w:rsidRPr="00AA18E7">
        <w:rPr>
          <w:rFonts w:ascii="Times New Roman" w:hAnsi="Times New Roman" w:cs="Times New Roman"/>
        </w:rPr>
        <w:t>Za bezpieczeństwo uczniów po dzwonku kończącym przerwę odpowiada nauczyciel rozpoczynający daną lekcję.</w:t>
      </w:r>
    </w:p>
    <w:p w14:paraId="4B1D6C3E" w14:textId="77777777" w:rsidR="0053251D" w:rsidRPr="00AA18E7" w:rsidRDefault="0053251D" w:rsidP="0053251D">
      <w:pPr>
        <w:numPr>
          <w:ilvl w:val="2"/>
          <w:numId w:val="10"/>
        </w:numPr>
        <w:autoSpaceDE w:val="0"/>
        <w:ind w:left="426" w:hanging="426"/>
        <w:rPr>
          <w:rFonts w:ascii="Times New Roman" w:hAnsi="Times New Roman" w:cs="Times New Roman"/>
          <w:bCs/>
        </w:rPr>
      </w:pPr>
      <w:r w:rsidRPr="00AA18E7">
        <w:rPr>
          <w:rFonts w:ascii="Times New Roman" w:hAnsi="Times New Roman" w:cs="Times New Roman"/>
        </w:rPr>
        <w:t>Podczas zajęć odbywających się poza terenem szkoły opieka nad uczniami organizowana jest zgodnie z Regulaminem wycieczek szkolnych, krajowych i zagranicznych obowiązujących w Szkole Podstawowej Nr 1 w Hrubieszowie.</w:t>
      </w:r>
    </w:p>
    <w:p w14:paraId="42CE64A2" w14:textId="77777777" w:rsidR="0053251D" w:rsidRPr="00AA18E7" w:rsidRDefault="0053251D" w:rsidP="0053251D">
      <w:pPr>
        <w:numPr>
          <w:ilvl w:val="2"/>
          <w:numId w:val="10"/>
        </w:numPr>
        <w:autoSpaceDE w:val="0"/>
        <w:ind w:left="426" w:hanging="426"/>
        <w:rPr>
          <w:rFonts w:ascii="Times New Roman" w:hAnsi="Times New Roman" w:cs="Times New Roman"/>
          <w:bCs/>
        </w:rPr>
      </w:pPr>
      <w:r w:rsidRPr="00AA18E7">
        <w:rPr>
          <w:rFonts w:ascii="Times New Roman" w:hAnsi="Times New Roman" w:cs="Times New Roman"/>
          <w:bCs/>
        </w:rPr>
        <w:t>Wychowawcy klas pierwszych mają obowiązek w pierwszych dniach września przeprowadzić zajęcia mające na celu zaznajomienie uczniów z pomieszczeniami szkoły, zasadami bezpieczeństwa na ich terenie, przepisami ruchu drogowego i podstawami higieny pracy umysłowej.</w:t>
      </w:r>
    </w:p>
    <w:p w14:paraId="02F77A17" w14:textId="77777777" w:rsidR="0053251D" w:rsidRPr="00AA18E7" w:rsidRDefault="0053251D" w:rsidP="0053251D">
      <w:pPr>
        <w:autoSpaceDE w:val="0"/>
        <w:ind w:left="426"/>
        <w:rPr>
          <w:rFonts w:ascii="Times New Roman" w:hAnsi="Times New Roman" w:cs="Times New Roman"/>
          <w:bCs/>
        </w:rPr>
      </w:pPr>
    </w:p>
    <w:p w14:paraId="6B1372A9" w14:textId="77777777" w:rsidR="0053251D" w:rsidRDefault="0053251D" w:rsidP="0053251D">
      <w:pPr>
        <w:pStyle w:val="Tytu"/>
        <w:jc w:val="both"/>
        <w:rPr>
          <w:rFonts w:ascii="Times New Roman" w:hAnsi="Times New Roman"/>
          <w:b w:val="0"/>
          <w:kern w:val="0"/>
          <w:sz w:val="24"/>
          <w:szCs w:val="24"/>
        </w:rPr>
      </w:pPr>
    </w:p>
    <w:p w14:paraId="6422A0FA" w14:textId="77777777" w:rsidR="0053251D" w:rsidRPr="00AA18E7" w:rsidRDefault="0053251D" w:rsidP="0053251D">
      <w:pPr>
        <w:pStyle w:val="Tytu"/>
        <w:rPr>
          <w:rFonts w:ascii="Times New Roman" w:hAnsi="Times New Roman"/>
          <w:sz w:val="24"/>
          <w:szCs w:val="24"/>
        </w:rPr>
      </w:pPr>
      <w:bookmarkStart w:id="82" w:name="_Toc125456639"/>
      <w:r w:rsidRPr="00AA18E7">
        <w:rPr>
          <w:rFonts w:ascii="Times New Roman" w:hAnsi="Times New Roman"/>
          <w:sz w:val="24"/>
          <w:szCs w:val="24"/>
        </w:rPr>
        <w:t xml:space="preserve">Rozdział </w:t>
      </w:r>
      <w:bookmarkStart w:id="83" w:name="_Toc497589283"/>
      <w:r>
        <w:rPr>
          <w:rFonts w:ascii="Times New Roman" w:hAnsi="Times New Roman"/>
          <w:sz w:val="24"/>
          <w:szCs w:val="24"/>
        </w:rPr>
        <w:t>8</w:t>
      </w:r>
      <w:r w:rsidRPr="00AA18E7">
        <w:rPr>
          <w:rFonts w:ascii="Times New Roman" w:hAnsi="Times New Roman"/>
          <w:sz w:val="24"/>
          <w:szCs w:val="24"/>
        </w:rPr>
        <w:br/>
        <w:t>Ocenianie wewnątrzszkolne</w:t>
      </w:r>
      <w:bookmarkEnd w:id="82"/>
      <w:bookmarkEnd w:id="83"/>
    </w:p>
    <w:p w14:paraId="1F8670A9" w14:textId="77777777" w:rsidR="0053251D" w:rsidRPr="00AA18E7" w:rsidRDefault="0053251D" w:rsidP="0053251D">
      <w:pPr>
        <w:rPr>
          <w:rFonts w:ascii="Times New Roman" w:hAnsi="Times New Roman" w:cs="Times New Roman"/>
        </w:rPr>
      </w:pPr>
    </w:p>
    <w:p w14:paraId="039CD512" w14:textId="77777777" w:rsidR="0053251D" w:rsidRPr="00AA18E7" w:rsidRDefault="0053251D" w:rsidP="0053251D">
      <w:pPr>
        <w:pStyle w:val="Podtytu"/>
        <w:rPr>
          <w:rFonts w:ascii="Times New Roman" w:hAnsi="Times New Roman"/>
        </w:rPr>
      </w:pPr>
      <w:bookmarkStart w:id="84" w:name="_Toc125456640"/>
      <w:r w:rsidRPr="00AA18E7">
        <w:rPr>
          <w:rFonts w:ascii="Times New Roman" w:hAnsi="Times New Roman"/>
        </w:rPr>
        <w:t xml:space="preserve">§ </w:t>
      </w:r>
      <w:r>
        <w:rPr>
          <w:rFonts w:ascii="Times New Roman" w:hAnsi="Times New Roman"/>
        </w:rPr>
        <w:t>57</w:t>
      </w:r>
      <w:bookmarkEnd w:id="84"/>
    </w:p>
    <w:p w14:paraId="32A6C691" w14:textId="77777777" w:rsidR="0053251D" w:rsidRPr="00AA18E7" w:rsidRDefault="0053251D" w:rsidP="0053251D">
      <w:pPr>
        <w:autoSpaceDE w:val="0"/>
        <w:jc w:val="center"/>
        <w:rPr>
          <w:rFonts w:ascii="Times New Roman" w:hAnsi="Times New Roman" w:cs="Times New Roman"/>
        </w:rPr>
      </w:pPr>
    </w:p>
    <w:p w14:paraId="431C76E7" w14:textId="77777777" w:rsidR="0053251D" w:rsidRPr="00AA18E7" w:rsidRDefault="0053251D" w:rsidP="0053251D">
      <w:pPr>
        <w:numPr>
          <w:ilvl w:val="2"/>
          <w:numId w:val="73"/>
        </w:numPr>
        <w:autoSpaceDE w:val="0"/>
        <w:ind w:left="426" w:hanging="426"/>
        <w:rPr>
          <w:rFonts w:ascii="Times New Roman" w:hAnsi="Times New Roman" w:cs="Times New Roman"/>
        </w:rPr>
      </w:pPr>
      <w:r w:rsidRPr="00AA18E7">
        <w:rPr>
          <w:rFonts w:ascii="Times New Roman" w:hAnsi="Times New Roman" w:cs="Times New Roman"/>
          <w:bCs/>
        </w:rPr>
        <w:t>Ocenianiu</w:t>
      </w:r>
      <w:r w:rsidRPr="00AA18E7">
        <w:rPr>
          <w:rFonts w:ascii="Times New Roman" w:hAnsi="Times New Roman" w:cs="Times New Roman"/>
        </w:rPr>
        <w:t xml:space="preserve"> podlegają:</w:t>
      </w:r>
    </w:p>
    <w:p w14:paraId="360A47AC" w14:textId="77777777" w:rsidR="0053251D" w:rsidRPr="001C19F1" w:rsidRDefault="0053251D" w:rsidP="0053251D">
      <w:pPr>
        <w:numPr>
          <w:ilvl w:val="1"/>
          <w:numId w:val="257"/>
        </w:numPr>
        <w:rPr>
          <w:rFonts w:ascii="Times New Roman" w:hAnsi="Times New Roman" w:cs="Times New Roman"/>
        </w:rPr>
      </w:pPr>
      <w:r w:rsidRPr="001C19F1">
        <w:rPr>
          <w:rFonts w:ascii="Times New Roman" w:hAnsi="Times New Roman" w:cs="Times New Roman"/>
        </w:rPr>
        <w:t>osiągnięcia edukacyjne ucznia;</w:t>
      </w:r>
    </w:p>
    <w:p w14:paraId="436C5D76" w14:textId="77777777" w:rsidR="0053251D" w:rsidRDefault="0053251D" w:rsidP="0053251D">
      <w:pPr>
        <w:numPr>
          <w:ilvl w:val="1"/>
          <w:numId w:val="257"/>
        </w:numPr>
        <w:rPr>
          <w:rFonts w:ascii="Times New Roman" w:hAnsi="Times New Roman" w:cs="Times New Roman"/>
        </w:rPr>
      </w:pPr>
      <w:r w:rsidRPr="001C19F1">
        <w:rPr>
          <w:rFonts w:ascii="Times New Roman" w:hAnsi="Times New Roman" w:cs="Times New Roman"/>
        </w:rPr>
        <w:t>zachowanie ucznia.</w:t>
      </w:r>
    </w:p>
    <w:p w14:paraId="52CA5A53" w14:textId="329F4361" w:rsidR="00C61156" w:rsidRPr="00C8727E" w:rsidRDefault="00C61156" w:rsidP="00C61156">
      <w:pPr>
        <w:shd w:val="clear" w:color="auto" w:fill="FFFFFF"/>
        <w:spacing w:after="150"/>
        <w:rPr>
          <w:rFonts w:ascii="Times New Roman" w:hAnsi="Times New Roman" w:cs="Times New Roman"/>
          <w:bCs/>
          <w:color w:val="00B050"/>
        </w:rPr>
      </w:pPr>
      <w:r>
        <w:rPr>
          <w:rFonts w:ascii="Times New Roman" w:hAnsi="Times New Roman" w:cs="Times New Roman"/>
        </w:rPr>
        <w:t>1</w:t>
      </w:r>
      <w:r w:rsidR="00DD41B1">
        <w:rPr>
          <w:rFonts w:ascii="Times New Roman" w:hAnsi="Times New Roman" w:cs="Times New Roman"/>
        </w:rPr>
        <w:t>a</w:t>
      </w:r>
      <w:r>
        <w:rPr>
          <w:rFonts w:ascii="Times New Roman" w:hAnsi="Times New Roman" w:cs="Times New Roman"/>
        </w:rPr>
        <w:t xml:space="preserve">. </w:t>
      </w:r>
      <w:bookmarkStart w:id="85" w:name="_Hlk238209313"/>
      <w:r w:rsidRPr="00C8727E">
        <w:rPr>
          <w:rFonts w:ascii="Times New Roman" w:hAnsi="Times New Roman" w:cs="Times New Roman"/>
          <w:bCs/>
          <w:color w:val="00B050"/>
        </w:rPr>
        <w:t>Ocenianie ma charakter wspierający rozwój ucznia i służy:</w:t>
      </w:r>
    </w:p>
    <w:p w14:paraId="37F80F79" w14:textId="77777777" w:rsidR="00C61156" w:rsidRPr="00E35FAA" w:rsidRDefault="00C61156">
      <w:pPr>
        <w:numPr>
          <w:ilvl w:val="1"/>
          <w:numId w:val="290"/>
        </w:numPr>
        <w:rPr>
          <w:rFonts w:ascii="Times New Roman" w:hAnsi="Times New Roman" w:cs="Times New Roman"/>
          <w:color w:val="00B050"/>
        </w:rPr>
      </w:pPr>
      <w:r w:rsidRPr="00E35FAA">
        <w:rPr>
          <w:rFonts w:ascii="Times New Roman" w:hAnsi="Times New Roman" w:cs="Times New Roman"/>
          <w:color w:val="00B050"/>
        </w:rPr>
        <w:t>monitorowaniu postępów ucznia,</w:t>
      </w:r>
    </w:p>
    <w:p w14:paraId="42766F52" w14:textId="77777777" w:rsidR="00C61156" w:rsidRPr="00E35FAA" w:rsidRDefault="00C61156">
      <w:pPr>
        <w:numPr>
          <w:ilvl w:val="1"/>
          <w:numId w:val="290"/>
        </w:numPr>
        <w:rPr>
          <w:rFonts w:ascii="Times New Roman" w:hAnsi="Times New Roman" w:cs="Times New Roman"/>
          <w:color w:val="00B050"/>
        </w:rPr>
      </w:pPr>
      <w:r w:rsidRPr="00E35FAA">
        <w:rPr>
          <w:rFonts w:ascii="Times New Roman" w:hAnsi="Times New Roman" w:cs="Times New Roman"/>
          <w:color w:val="00B050"/>
        </w:rPr>
        <w:t>udzielaniu informacji zwrotnej,</w:t>
      </w:r>
    </w:p>
    <w:p w14:paraId="549978E0" w14:textId="77777777" w:rsidR="00C61156" w:rsidRPr="00E35FAA" w:rsidRDefault="00C61156">
      <w:pPr>
        <w:numPr>
          <w:ilvl w:val="1"/>
          <w:numId w:val="290"/>
        </w:numPr>
        <w:rPr>
          <w:rFonts w:ascii="Times New Roman" w:hAnsi="Times New Roman" w:cs="Times New Roman"/>
          <w:color w:val="00B050"/>
        </w:rPr>
      </w:pPr>
      <w:r w:rsidRPr="00E35FAA">
        <w:rPr>
          <w:rFonts w:ascii="Times New Roman" w:hAnsi="Times New Roman" w:cs="Times New Roman"/>
          <w:color w:val="00B050"/>
        </w:rPr>
        <w:t>motywowaniu do dalszej pracy,</w:t>
      </w:r>
    </w:p>
    <w:p w14:paraId="64734D0E" w14:textId="3BA0D1DF" w:rsidR="00C61156" w:rsidRPr="00E35FAA" w:rsidRDefault="00C61156">
      <w:pPr>
        <w:numPr>
          <w:ilvl w:val="1"/>
          <w:numId w:val="290"/>
        </w:numPr>
        <w:rPr>
          <w:rFonts w:ascii="Times New Roman" w:hAnsi="Times New Roman" w:cs="Times New Roman"/>
          <w:color w:val="00B050"/>
        </w:rPr>
      </w:pPr>
      <w:r w:rsidRPr="00E35FAA">
        <w:rPr>
          <w:rFonts w:ascii="Times New Roman" w:hAnsi="Times New Roman" w:cs="Times New Roman"/>
          <w:color w:val="00B050"/>
        </w:rPr>
        <w:t>planowaniu indywidualnego rozwoju ucznia.</w:t>
      </w:r>
    </w:p>
    <w:bookmarkEnd w:id="85"/>
    <w:p w14:paraId="2F4A58C0" w14:textId="77777777" w:rsidR="0053251D" w:rsidRPr="00AA18E7" w:rsidRDefault="0053251D" w:rsidP="0053251D">
      <w:pPr>
        <w:numPr>
          <w:ilvl w:val="2"/>
          <w:numId w:val="73"/>
        </w:numPr>
        <w:autoSpaceDE w:val="0"/>
        <w:ind w:left="426" w:hanging="426"/>
        <w:rPr>
          <w:rFonts w:ascii="Times New Roman" w:hAnsi="Times New Roman" w:cs="Times New Roman"/>
          <w:bCs/>
        </w:rPr>
      </w:pPr>
      <w:r w:rsidRPr="00AA18E7">
        <w:rPr>
          <w:rFonts w:ascii="Times New Roman" w:hAnsi="Times New Roman" w:cs="Times New Roman"/>
          <w:bCs/>
        </w:rPr>
        <w:t>Ocenianie osiągnięć edukacyjnych ucznia polega na rozpoznaniu przez nauczycieli poziomu i postępów w opanowaniu przez ucznia wiadomości i umiejętności w stosunku do wymagań edukacyjnych wynikających z podstawy programowej, określonej w odrębnych przepisach i realizowanych w szkole programów nauczania uwzględniających tę podstawę oraz formułowaniu oceny.</w:t>
      </w:r>
    </w:p>
    <w:p w14:paraId="523B9245" w14:textId="77777777" w:rsidR="0053251D" w:rsidRPr="00AA18E7" w:rsidRDefault="0053251D" w:rsidP="0053251D">
      <w:pPr>
        <w:numPr>
          <w:ilvl w:val="2"/>
          <w:numId w:val="73"/>
        </w:numPr>
        <w:autoSpaceDE w:val="0"/>
        <w:ind w:left="426" w:hanging="426"/>
        <w:rPr>
          <w:rFonts w:ascii="Times New Roman" w:hAnsi="Times New Roman" w:cs="Times New Roman"/>
          <w:bCs/>
        </w:rPr>
      </w:pPr>
      <w:r w:rsidRPr="00AA18E7">
        <w:rPr>
          <w:rFonts w:ascii="Times New Roman" w:hAnsi="Times New Roman" w:cs="Times New Roman"/>
          <w:bCs/>
        </w:rPr>
        <w:lastRenderedPageBreak/>
        <w:t>Ocenianie zachowania ucznia polega na rozpoznaniu przez wychowawcę klasy, nauczycieli oraz uczniów danej klasy stopnia respektowania przez ucznia zasad współżycia społecznego i norm etycznych oraz obowiązków ucznia określonych w statucie szkoły.</w:t>
      </w:r>
    </w:p>
    <w:p w14:paraId="526736B5" w14:textId="77777777" w:rsidR="0053251D" w:rsidRPr="00AA18E7" w:rsidRDefault="0053251D" w:rsidP="0053251D">
      <w:pPr>
        <w:numPr>
          <w:ilvl w:val="2"/>
          <w:numId w:val="73"/>
        </w:numPr>
        <w:autoSpaceDE w:val="0"/>
        <w:ind w:left="426" w:hanging="426"/>
        <w:rPr>
          <w:rFonts w:ascii="Times New Roman" w:hAnsi="Times New Roman" w:cs="Times New Roman"/>
          <w:bCs/>
        </w:rPr>
      </w:pPr>
      <w:r w:rsidRPr="00AA18E7">
        <w:rPr>
          <w:rFonts w:ascii="Times New Roman" w:hAnsi="Times New Roman" w:cs="Times New Roman"/>
          <w:bCs/>
        </w:rPr>
        <w:t>W ocenianiu obowiązują zasady:</w:t>
      </w:r>
    </w:p>
    <w:p w14:paraId="5CAAAF32" w14:textId="77777777" w:rsidR="0053251D" w:rsidRPr="001C19F1" w:rsidRDefault="0053251D" w:rsidP="0053251D">
      <w:pPr>
        <w:numPr>
          <w:ilvl w:val="1"/>
          <w:numId w:val="264"/>
        </w:numPr>
        <w:rPr>
          <w:rFonts w:ascii="Times New Roman" w:hAnsi="Times New Roman" w:cs="Times New Roman"/>
        </w:rPr>
      </w:pPr>
      <w:r w:rsidRPr="001C19F1">
        <w:rPr>
          <w:rFonts w:ascii="Times New Roman" w:hAnsi="Times New Roman" w:cs="Times New Roman"/>
        </w:rPr>
        <w:t>częstotliwości i rytmiczności – uczeń oceniany jest na bieżąco i rytmicznie; ocena końcowa nie jest średnią ocen cząstkowych;</w:t>
      </w:r>
    </w:p>
    <w:p w14:paraId="1B0FEB28" w14:textId="77777777" w:rsidR="0053251D" w:rsidRPr="001C19F1" w:rsidRDefault="0053251D" w:rsidP="0053251D">
      <w:pPr>
        <w:numPr>
          <w:ilvl w:val="1"/>
          <w:numId w:val="264"/>
        </w:numPr>
        <w:rPr>
          <w:rFonts w:ascii="Times New Roman" w:hAnsi="Times New Roman" w:cs="Times New Roman"/>
        </w:rPr>
      </w:pPr>
      <w:r w:rsidRPr="001C19F1">
        <w:rPr>
          <w:rFonts w:ascii="Times New Roman" w:hAnsi="Times New Roman" w:cs="Times New Roman"/>
        </w:rPr>
        <w:t>jawności kryteriów – uczeń i jego rodzice znają kryteria oceniania, zakres materiału z każdego przedmiotu oraz formy pracy podlegające ocenie;</w:t>
      </w:r>
    </w:p>
    <w:p w14:paraId="4CBD16C7" w14:textId="77777777" w:rsidR="0053251D" w:rsidRPr="001C19F1" w:rsidRDefault="0053251D" w:rsidP="0053251D">
      <w:pPr>
        <w:numPr>
          <w:ilvl w:val="1"/>
          <w:numId w:val="264"/>
        </w:numPr>
        <w:rPr>
          <w:rFonts w:ascii="Times New Roman" w:hAnsi="Times New Roman" w:cs="Times New Roman"/>
        </w:rPr>
      </w:pPr>
      <w:r w:rsidRPr="001C19F1">
        <w:rPr>
          <w:rFonts w:ascii="Times New Roman" w:hAnsi="Times New Roman" w:cs="Times New Roman"/>
        </w:rPr>
        <w:t xml:space="preserve">różnorodności wynikająca ze specyfiki każdego przedmiotu; </w:t>
      </w:r>
    </w:p>
    <w:p w14:paraId="0D1FA172" w14:textId="77777777" w:rsidR="0053251D" w:rsidRPr="001C19F1" w:rsidRDefault="0053251D" w:rsidP="0053251D">
      <w:pPr>
        <w:numPr>
          <w:ilvl w:val="1"/>
          <w:numId w:val="264"/>
        </w:numPr>
        <w:rPr>
          <w:rFonts w:ascii="Times New Roman" w:hAnsi="Times New Roman" w:cs="Times New Roman"/>
        </w:rPr>
      </w:pPr>
      <w:r w:rsidRPr="001C19F1">
        <w:rPr>
          <w:rFonts w:ascii="Times New Roman" w:hAnsi="Times New Roman" w:cs="Times New Roman"/>
        </w:rPr>
        <w:t>różnicowania wymagań – zadania stawiane uczniom powinny mieć zróżnicowany poziom trudności i dawać możliwość uzyskania wszystkich ocen;</w:t>
      </w:r>
    </w:p>
    <w:p w14:paraId="11813B07" w14:textId="77777777" w:rsidR="0053251D" w:rsidRDefault="0053251D" w:rsidP="0053251D">
      <w:pPr>
        <w:numPr>
          <w:ilvl w:val="1"/>
          <w:numId w:val="264"/>
        </w:numPr>
        <w:rPr>
          <w:rFonts w:ascii="Times New Roman" w:hAnsi="Times New Roman" w:cs="Times New Roman"/>
        </w:rPr>
      </w:pPr>
      <w:r w:rsidRPr="001C19F1">
        <w:rPr>
          <w:rFonts w:ascii="Times New Roman" w:hAnsi="Times New Roman" w:cs="Times New Roman"/>
        </w:rPr>
        <w:t xml:space="preserve">otwartości – wewnątrzszkolne oceniania podlega weryfikacji i modyfikacji </w:t>
      </w:r>
      <w:r w:rsidRPr="001C19F1">
        <w:rPr>
          <w:rFonts w:ascii="Times New Roman" w:hAnsi="Times New Roman" w:cs="Times New Roman"/>
        </w:rPr>
        <w:br/>
        <w:t>w oparciu o okresową ewaluację.</w:t>
      </w:r>
    </w:p>
    <w:p w14:paraId="252A6199" w14:textId="77777777" w:rsidR="00C8727E" w:rsidRPr="00C8727E" w:rsidRDefault="00C8727E" w:rsidP="00C8727E">
      <w:pPr>
        <w:numPr>
          <w:ilvl w:val="2"/>
          <w:numId w:val="73"/>
        </w:numPr>
        <w:autoSpaceDE w:val="0"/>
        <w:ind w:left="426" w:hanging="426"/>
        <w:rPr>
          <w:rFonts w:ascii="Times New Roman" w:hAnsi="Times New Roman" w:cs="Times New Roman"/>
          <w:bCs/>
          <w:color w:val="00B050"/>
        </w:rPr>
      </w:pPr>
      <w:bookmarkStart w:id="86" w:name="_Hlk238209456"/>
      <w:r w:rsidRPr="00C8727E">
        <w:rPr>
          <w:rFonts w:ascii="Times New Roman" w:hAnsi="Times New Roman" w:cs="Times New Roman"/>
          <w:bCs/>
          <w:color w:val="00B050"/>
        </w:rPr>
        <w:t>Informacja zwrotna przekazywana uczniowi powinna wskazywać:</w:t>
      </w:r>
    </w:p>
    <w:p w14:paraId="65EEEAB8" w14:textId="77777777" w:rsidR="00C8727E" w:rsidRPr="00C8727E" w:rsidRDefault="00C8727E">
      <w:pPr>
        <w:numPr>
          <w:ilvl w:val="1"/>
          <w:numId w:val="288"/>
        </w:numPr>
        <w:rPr>
          <w:rFonts w:ascii="Times New Roman" w:hAnsi="Times New Roman" w:cs="Times New Roman"/>
          <w:color w:val="00B050"/>
        </w:rPr>
      </w:pPr>
      <w:r w:rsidRPr="00C8727E">
        <w:rPr>
          <w:rFonts w:ascii="Times New Roman" w:hAnsi="Times New Roman" w:cs="Times New Roman"/>
          <w:bCs/>
          <w:color w:val="00B050"/>
        </w:rPr>
        <w:t xml:space="preserve">co </w:t>
      </w:r>
      <w:r w:rsidRPr="00C8727E">
        <w:rPr>
          <w:rFonts w:ascii="Times New Roman" w:hAnsi="Times New Roman" w:cs="Times New Roman"/>
          <w:color w:val="00B050"/>
        </w:rPr>
        <w:t>uczeń wykonał poprawnie,</w:t>
      </w:r>
    </w:p>
    <w:p w14:paraId="19AF8145" w14:textId="77777777" w:rsidR="00C8727E" w:rsidRPr="00C8727E" w:rsidRDefault="00C8727E">
      <w:pPr>
        <w:numPr>
          <w:ilvl w:val="1"/>
          <w:numId w:val="288"/>
        </w:numPr>
        <w:rPr>
          <w:rFonts w:ascii="Times New Roman" w:hAnsi="Times New Roman" w:cs="Times New Roman"/>
          <w:color w:val="00B050"/>
        </w:rPr>
      </w:pPr>
      <w:r w:rsidRPr="00C8727E">
        <w:rPr>
          <w:rFonts w:ascii="Times New Roman" w:hAnsi="Times New Roman" w:cs="Times New Roman"/>
          <w:color w:val="00B050"/>
        </w:rPr>
        <w:t>co wymaga poprawy,</w:t>
      </w:r>
    </w:p>
    <w:p w14:paraId="7CFEE12B" w14:textId="77777777" w:rsidR="00C8727E" w:rsidRPr="00C8727E" w:rsidRDefault="00C8727E">
      <w:pPr>
        <w:numPr>
          <w:ilvl w:val="1"/>
          <w:numId w:val="288"/>
        </w:numPr>
        <w:rPr>
          <w:rFonts w:ascii="Times New Roman" w:hAnsi="Times New Roman" w:cs="Times New Roman"/>
          <w:color w:val="00B050"/>
        </w:rPr>
      </w:pPr>
      <w:r w:rsidRPr="00C8727E">
        <w:rPr>
          <w:rFonts w:ascii="Times New Roman" w:hAnsi="Times New Roman" w:cs="Times New Roman"/>
          <w:color w:val="00B050"/>
        </w:rPr>
        <w:t>w jaki sposób może dokonać poprawy,</w:t>
      </w:r>
    </w:p>
    <w:p w14:paraId="6182E3E5" w14:textId="59113C29" w:rsidR="00C8727E" w:rsidRPr="00C8727E" w:rsidRDefault="00C8727E">
      <w:pPr>
        <w:numPr>
          <w:ilvl w:val="1"/>
          <w:numId w:val="288"/>
        </w:numPr>
        <w:rPr>
          <w:rFonts w:ascii="Times New Roman" w:hAnsi="Times New Roman" w:cs="Times New Roman"/>
          <w:color w:val="00B050"/>
        </w:rPr>
      </w:pPr>
      <w:r w:rsidRPr="00C8727E">
        <w:rPr>
          <w:rFonts w:ascii="Times New Roman" w:hAnsi="Times New Roman" w:cs="Times New Roman"/>
          <w:color w:val="00B050"/>
        </w:rPr>
        <w:t>jakie powinny być dalsze kierunki pracy</w:t>
      </w:r>
    </w:p>
    <w:bookmarkEnd w:id="86"/>
    <w:p w14:paraId="25C24041" w14:textId="77777777" w:rsidR="0053251D" w:rsidRPr="00AA18E7" w:rsidRDefault="0053251D" w:rsidP="0053251D">
      <w:pPr>
        <w:tabs>
          <w:tab w:val="left" w:pos="900"/>
        </w:tabs>
        <w:autoSpaceDE w:val="0"/>
        <w:rPr>
          <w:rFonts w:ascii="Times New Roman" w:hAnsi="Times New Roman" w:cs="Times New Roman"/>
        </w:rPr>
      </w:pPr>
    </w:p>
    <w:p w14:paraId="2827C6BF" w14:textId="77777777" w:rsidR="0053251D" w:rsidRPr="00AA18E7" w:rsidRDefault="0053251D" w:rsidP="0053251D">
      <w:pPr>
        <w:pStyle w:val="Podtytu"/>
        <w:rPr>
          <w:rFonts w:ascii="Times New Roman" w:hAnsi="Times New Roman"/>
        </w:rPr>
      </w:pPr>
      <w:bookmarkStart w:id="87" w:name="_Toc125456641"/>
      <w:r>
        <w:rPr>
          <w:rFonts w:ascii="Times New Roman" w:hAnsi="Times New Roman"/>
        </w:rPr>
        <w:t>§ 58</w:t>
      </w:r>
      <w:r w:rsidRPr="00AA18E7">
        <w:rPr>
          <w:rFonts w:ascii="Times New Roman" w:hAnsi="Times New Roman"/>
        </w:rPr>
        <w:br/>
        <w:t>Jawność oceny</w:t>
      </w:r>
      <w:bookmarkEnd w:id="87"/>
    </w:p>
    <w:p w14:paraId="19004BA8" w14:textId="77777777" w:rsidR="0053251D" w:rsidRPr="00AA18E7" w:rsidRDefault="0053251D" w:rsidP="0053251D">
      <w:pPr>
        <w:jc w:val="center"/>
        <w:rPr>
          <w:rFonts w:ascii="Times New Roman" w:hAnsi="Times New Roman" w:cs="Times New Roman"/>
          <w:bCs/>
        </w:rPr>
      </w:pPr>
    </w:p>
    <w:p w14:paraId="3B631D56" w14:textId="77777777" w:rsidR="0053251D" w:rsidRPr="00AA18E7" w:rsidRDefault="0053251D" w:rsidP="0053251D">
      <w:pPr>
        <w:numPr>
          <w:ilvl w:val="2"/>
          <w:numId w:val="74"/>
        </w:numPr>
        <w:autoSpaceDE w:val="0"/>
        <w:ind w:left="426" w:hanging="426"/>
        <w:rPr>
          <w:rFonts w:ascii="Times New Roman" w:hAnsi="Times New Roman" w:cs="Times New Roman"/>
          <w:bCs/>
        </w:rPr>
      </w:pPr>
      <w:r w:rsidRPr="00AA18E7">
        <w:rPr>
          <w:rFonts w:ascii="Times New Roman" w:hAnsi="Times New Roman" w:cs="Times New Roman"/>
          <w:bCs/>
        </w:rPr>
        <w:t xml:space="preserve">Nauczyciel na początku roku szkolnego przedstawia uczniom opracowany przez siebie (wybrany) program nauczania w danej klasie uwzględniający profil i specyfikę zespołu. </w:t>
      </w:r>
    </w:p>
    <w:p w14:paraId="646933A6" w14:textId="77777777" w:rsidR="0053251D" w:rsidRPr="00AA18E7" w:rsidRDefault="0053251D" w:rsidP="0053251D">
      <w:pPr>
        <w:numPr>
          <w:ilvl w:val="2"/>
          <w:numId w:val="74"/>
        </w:numPr>
        <w:autoSpaceDE w:val="0"/>
        <w:ind w:left="426" w:hanging="426"/>
        <w:rPr>
          <w:rFonts w:ascii="Times New Roman" w:hAnsi="Times New Roman" w:cs="Times New Roman"/>
          <w:bCs/>
        </w:rPr>
      </w:pPr>
      <w:r w:rsidRPr="00AA18E7">
        <w:rPr>
          <w:rFonts w:ascii="Times New Roman" w:hAnsi="Times New Roman" w:cs="Times New Roman"/>
          <w:bCs/>
        </w:rPr>
        <w:t xml:space="preserve">Nauczyciele na początku roku szkolnego informują uczniów i rodziców o: </w:t>
      </w:r>
    </w:p>
    <w:p w14:paraId="32EF451E" w14:textId="77777777" w:rsidR="0053251D" w:rsidRPr="001C19F1" w:rsidRDefault="0053251D" w:rsidP="0053251D">
      <w:pPr>
        <w:numPr>
          <w:ilvl w:val="1"/>
          <w:numId w:val="263"/>
        </w:numPr>
        <w:rPr>
          <w:rFonts w:ascii="Times New Roman" w:hAnsi="Times New Roman" w:cs="Times New Roman"/>
        </w:rPr>
      </w:pPr>
      <w:r w:rsidRPr="001C19F1">
        <w:rPr>
          <w:rFonts w:ascii="Times New Roman" w:hAnsi="Times New Roman" w:cs="Times New Roman"/>
        </w:rPr>
        <w:t>wymaganiach edukacyjnych niezbędnych do uzyskania poszczególnych śródrocznych i rocznych ocen kla</w:t>
      </w:r>
      <w:r w:rsidRPr="00266A10">
        <w:rPr>
          <w:rFonts w:ascii="Times New Roman" w:hAnsi="Times New Roman" w:cs="Times New Roman"/>
        </w:rPr>
        <w:t>syfikacyjnych z obowiązkowych i </w:t>
      </w:r>
      <w:r w:rsidRPr="001C19F1">
        <w:rPr>
          <w:rFonts w:ascii="Times New Roman" w:hAnsi="Times New Roman" w:cs="Times New Roman"/>
        </w:rPr>
        <w:t>dodatkowych zajęć edukacyjnych, wynikających z realizowanego programu nauczania;</w:t>
      </w:r>
    </w:p>
    <w:p w14:paraId="203B5343" w14:textId="77777777" w:rsidR="0053251D" w:rsidRPr="001C19F1" w:rsidRDefault="0053251D" w:rsidP="0053251D">
      <w:pPr>
        <w:numPr>
          <w:ilvl w:val="1"/>
          <w:numId w:val="263"/>
        </w:numPr>
        <w:rPr>
          <w:rFonts w:ascii="Times New Roman" w:hAnsi="Times New Roman" w:cs="Times New Roman"/>
        </w:rPr>
      </w:pPr>
      <w:r w:rsidRPr="001C19F1">
        <w:rPr>
          <w:rFonts w:ascii="Times New Roman" w:hAnsi="Times New Roman" w:cs="Times New Roman"/>
        </w:rPr>
        <w:t>sposobach sprawdzania osiągnięć edukacyjnych uczniów;</w:t>
      </w:r>
    </w:p>
    <w:p w14:paraId="1EF5F022" w14:textId="77777777" w:rsidR="0053251D" w:rsidRPr="001C19F1" w:rsidRDefault="0053251D" w:rsidP="0053251D">
      <w:pPr>
        <w:numPr>
          <w:ilvl w:val="1"/>
          <w:numId w:val="263"/>
        </w:numPr>
        <w:rPr>
          <w:rFonts w:ascii="Times New Roman" w:hAnsi="Times New Roman" w:cs="Times New Roman"/>
        </w:rPr>
      </w:pPr>
      <w:r w:rsidRPr="001C19F1">
        <w:rPr>
          <w:rFonts w:ascii="Times New Roman" w:hAnsi="Times New Roman" w:cs="Times New Roman"/>
        </w:rPr>
        <w:t>warunkach i trybie uzyskania wyższej niż przewidywana rocznej oceny klasyfikacyjnej z obowiązkowych i dodatkowych zajęć edukacyjnych.</w:t>
      </w:r>
    </w:p>
    <w:p w14:paraId="5C0A0411" w14:textId="77777777" w:rsidR="0053251D" w:rsidRPr="00AA18E7" w:rsidRDefault="0053251D" w:rsidP="0053251D">
      <w:pPr>
        <w:numPr>
          <w:ilvl w:val="2"/>
          <w:numId w:val="74"/>
        </w:numPr>
        <w:autoSpaceDE w:val="0"/>
        <w:ind w:left="426" w:hanging="426"/>
        <w:rPr>
          <w:rFonts w:ascii="Times New Roman" w:hAnsi="Times New Roman" w:cs="Times New Roman"/>
          <w:bCs/>
        </w:rPr>
      </w:pPr>
      <w:r w:rsidRPr="00AA18E7">
        <w:rPr>
          <w:rFonts w:ascii="Times New Roman" w:hAnsi="Times New Roman" w:cs="Times New Roman"/>
          <w:bCs/>
        </w:rPr>
        <w:lastRenderedPageBreak/>
        <w:t xml:space="preserve">Oceny są jawne zarówno dla ucznia, jak i jego rodziców. Sprawdzone i ocenione pisemne prace kontrolne uczeń i jego rodzice otrzymują do wglądu. Na prośbę ucznia lub jego rodziców nauczyciel ustalający ocenę powinien ją krótko uzasadnić. </w:t>
      </w:r>
    </w:p>
    <w:p w14:paraId="074AF777" w14:textId="77777777" w:rsidR="0053251D" w:rsidRPr="00AA18E7" w:rsidRDefault="0053251D" w:rsidP="0053251D">
      <w:pPr>
        <w:ind w:left="1080"/>
        <w:rPr>
          <w:rFonts w:ascii="Times New Roman" w:hAnsi="Times New Roman" w:cs="Times New Roman"/>
        </w:rPr>
      </w:pPr>
    </w:p>
    <w:p w14:paraId="62044A4C" w14:textId="77777777" w:rsidR="0053251D" w:rsidRPr="00AA18E7" w:rsidRDefault="0053251D" w:rsidP="0053251D">
      <w:pPr>
        <w:pStyle w:val="Podtytu"/>
        <w:rPr>
          <w:rFonts w:ascii="Times New Roman" w:hAnsi="Times New Roman"/>
        </w:rPr>
      </w:pPr>
      <w:bookmarkStart w:id="88" w:name="_Toc125456642"/>
      <w:r w:rsidRPr="00AA18E7">
        <w:rPr>
          <w:rFonts w:ascii="Times New Roman" w:hAnsi="Times New Roman"/>
        </w:rPr>
        <w:t xml:space="preserve">§ </w:t>
      </w:r>
      <w:r>
        <w:rPr>
          <w:rFonts w:ascii="Times New Roman" w:hAnsi="Times New Roman"/>
        </w:rPr>
        <w:t>59</w:t>
      </w:r>
      <w:bookmarkEnd w:id="88"/>
    </w:p>
    <w:p w14:paraId="59A33D0B" w14:textId="77777777" w:rsidR="0053251D" w:rsidRPr="00AA18E7" w:rsidRDefault="0053251D" w:rsidP="0053251D">
      <w:pPr>
        <w:rPr>
          <w:rFonts w:ascii="Times New Roman" w:hAnsi="Times New Roman" w:cs="Times New Roman"/>
        </w:rPr>
      </w:pPr>
    </w:p>
    <w:p w14:paraId="6669BD5D" w14:textId="77777777" w:rsidR="0053251D" w:rsidRDefault="0053251D" w:rsidP="0053251D">
      <w:pPr>
        <w:numPr>
          <w:ilvl w:val="2"/>
          <w:numId w:val="11"/>
        </w:numPr>
        <w:autoSpaceDE w:val="0"/>
        <w:ind w:left="426" w:hanging="426"/>
        <w:rPr>
          <w:rFonts w:ascii="Times New Roman" w:hAnsi="Times New Roman" w:cs="Times New Roman"/>
          <w:bCs/>
        </w:rPr>
      </w:pPr>
      <w:r w:rsidRPr="00AA18E7">
        <w:rPr>
          <w:rFonts w:ascii="Times New Roman" w:hAnsi="Times New Roman" w:cs="Times New Roman"/>
          <w:bCs/>
        </w:rPr>
        <w:t>Ocenianie osiągnięć edukacyjnych i zachowania ucznia odbywa się w ramach oceniania wewnątrzszkolnego.</w:t>
      </w:r>
    </w:p>
    <w:p w14:paraId="019287FC" w14:textId="77777777" w:rsidR="0053251D" w:rsidRPr="00597B25" w:rsidRDefault="0053251D" w:rsidP="0053251D">
      <w:pPr>
        <w:numPr>
          <w:ilvl w:val="2"/>
          <w:numId w:val="11"/>
        </w:numPr>
        <w:autoSpaceDE w:val="0"/>
        <w:ind w:left="426" w:hanging="426"/>
        <w:rPr>
          <w:rFonts w:ascii="Times New Roman" w:hAnsi="Times New Roman" w:cs="Times New Roman"/>
          <w:bCs/>
        </w:rPr>
      </w:pPr>
      <w:r w:rsidRPr="00597B25">
        <w:rPr>
          <w:rFonts w:ascii="Times New Roman" w:hAnsi="Times New Roman" w:cs="Times New Roman"/>
          <w:bCs/>
        </w:rPr>
        <w:t xml:space="preserve">Ocenianie bieżące z zajęć edukacyjnych ma na celu monitorowanie pracy ucznia oraz przekazywanie uczniowi informacji o jego osiągnięciach edukacyjnych pomagających </w:t>
      </w:r>
      <w:r w:rsidRPr="00597B25">
        <w:rPr>
          <w:rFonts w:ascii="Times New Roman" w:hAnsi="Times New Roman" w:cs="Times New Roman"/>
          <w:bCs/>
        </w:rPr>
        <w:br/>
        <w:t>w uczeniu się, poprzez wskazanie, co uczeń robi dobrze, co i jak wymaga poprawy oraz jak powinien dalej się uczyć.</w:t>
      </w:r>
    </w:p>
    <w:p w14:paraId="6D7770F0" w14:textId="77777777" w:rsidR="0053251D" w:rsidRPr="00AA18E7" w:rsidRDefault="0053251D" w:rsidP="0053251D">
      <w:pPr>
        <w:numPr>
          <w:ilvl w:val="2"/>
          <w:numId w:val="11"/>
        </w:numPr>
        <w:autoSpaceDE w:val="0"/>
        <w:ind w:left="426" w:hanging="426"/>
        <w:rPr>
          <w:rFonts w:ascii="Times New Roman" w:hAnsi="Times New Roman" w:cs="Times New Roman"/>
        </w:rPr>
      </w:pPr>
      <w:r w:rsidRPr="00AA18E7">
        <w:rPr>
          <w:rFonts w:ascii="Times New Roman" w:hAnsi="Times New Roman" w:cs="Times New Roman"/>
        </w:rPr>
        <w:t>Ocenianie wewnątrzszkolne obejmuje:</w:t>
      </w:r>
    </w:p>
    <w:p w14:paraId="1A348F57" w14:textId="77777777" w:rsidR="0053251D" w:rsidRPr="00266A10" w:rsidRDefault="0053251D" w:rsidP="0053251D">
      <w:pPr>
        <w:numPr>
          <w:ilvl w:val="1"/>
          <w:numId w:val="262"/>
        </w:numPr>
        <w:rPr>
          <w:rFonts w:ascii="Times New Roman" w:hAnsi="Times New Roman" w:cs="Times New Roman"/>
        </w:rPr>
      </w:pPr>
      <w:r w:rsidRPr="00266A10">
        <w:rPr>
          <w:rFonts w:ascii="Times New Roman" w:hAnsi="Times New Roman" w:cs="Times New Roman"/>
        </w:rPr>
        <w:t>formułowanie przez nauczycieli wymagań edukacyjnych niezbędnych do uzyskania poszczególnych śródrocznych i rocznych ocen klasyfikacyjnych z zajęć edukacyjnych;</w:t>
      </w:r>
    </w:p>
    <w:p w14:paraId="6D6BCE0D" w14:textId="77777777" w:rsidR="0053251D" w:rsidRPr="00266A10" w:rsidRDefault="0053251D" w:rsidP="0053251D">
      <w:pPr>
        <w:numPr>
          <w:ilvl w:val="1"/>
          <w:numId w:val="262"/>
        </w:numPr>
        <w:rPr>
          <w:rFonts w:ascii="Times New Roman" w:hAnsi="Times New Roman" w:cs="Times New Roman"/>
        </w:rPr>
      </w:pPr>
      <w:r w:rsidRPr="00266A10">
        <w:rPr>
          <w:rFonts w:ascii="Times New Roman" w:hAnsi="Times New Roman" w:cs="Times New Roman"/>
        </w:rPr>
        <w:t>ustalanie kryteriów oceniania zachowania;</w:t>
      </w:r>
    </w:p>
    <w:p w14:paraId="5BCCB392" w14:textId="77777777" w:rsidR="0053251D" w:rsidRPr="00266A10" w:rsidRDefault="0053251D" w:rsidP="0053251D">
      <w:pPr>
        <w:numPr>
          <w:ilvl w:val="1"/>
          <w:numId w:val="262"/>
        </w:numPr>
        <w:rPr>
          <w:rFonts w:ascii="Times New Roman" w:hAnsi="Times New Roman" w:cs="Times New Roman"/>
        </w:rPr>
      </w:pPr>
      <w:r w:rsidRPr="00266A10">
        <w:rPr>
          <w:rFonts w:ascii="Times New Roman" w:hAnsi="Times New Roman" w:cs="Times New Roman"/>
        </w:rPr>
        <w:t xml:space="preserve">ocenianie bieżące i ustalanie śródrocznych i rocznych ocen klasyfikacyjnych z zajęć edukacyjnych oraz ustalanie śródrocznej i rocznej oceny klasyfikacyjnej zachowania, prowadzone zgodnie z wewnątrzszkolnymi zasadami oceniania; </w:t>
      </w:r>
    </w:p>
    <w:p w14:paraId="5711C2C7" w14:textId="77777777" w:rsidR="0053251D" w:rsidRPr="00266A10" w:rsidRDefault="0053251D" w:rsidP="0053251D">
      <w:pPr>
        <w:numPr>
          <w:ilvl w:val="1"/>
          <w:numId w:val="262"/>
        </w:numPr>
        <w:rPr>
          <w:rFonts w:ascii="Times New Roman" w:hAnsi="Times New Roman" w:cs="Times New Roman"/>
        </w:rPr>
      </w:pPr>
      <w:r w:rsidRPr="00266A10">
        <w:rPr>
          <w:rFonts w:ascii="Times New Roman" w:hAnsi="Times New Roman" w:cs="Times New Roman"/>
        </w:rPr>
        <w:t>przeprowadzanie egzaminów klasyfikacyjnych;</w:t>
      </w:r>
    </w:p>
    <w:p w14:paraId="5F6A24DB" w14:textId="77777777" w:rsidR="0053251D" w:rsidRPr="00266A10" w:rsidRDefault="0053251D" w:rsidP="0053251D">
      <w:pPr>
        <w:numPr>
          <w:ilvl w:val="1"/>
          <w:numId w:val="262"/>
        </w:numPr>
        <w:rPr>
          <w:rFonts w:ascii="Times New Roman" w:hAnsi="Times New Roman" w:cs="Times New Roman"/>
        </w:rPr>
      </w:pPr>
      <w:r w:rsidRPr="00266A10">
        <w:rPr>
          <w:rFonts w:ascii="Times New Roman" w:hAnsi="Times New Roman" w:cs="Times New Roman"/>
        </w:rPr>
        <w:t>ustalanie warunków i trybu uzyskania wyższych niż przewidywane rocznych ocen klasyfikacyjnych z zajęć edukacyjnych oraz rocznej oceny klasyfikacyjnej  zachowania;</w:t>
      </w:r>
    </w:p>
    <w:p w14:paraId="0614DA3A" w14:textId="77777777" w:rsidR="0053251D" w:rsidRPr="00266A10" w:rsidRDefault="0053251D" w:rsidP="0053251D">
      <w:pPr>
        <w:numPr>
          <w:ilvl w:val="1"/>
          <w:numId w:val="262"/>
        </w:numPr>
        <w:rPr>
          <w:rFonts w:ascii="Times New Roman" w:hAnsi="Times New Roman" w:cs="Times New Roman"/>
        </w:rPr>
      </w:pPr>
      <w:r w:rsidRPr="00266A10">
        <w:rPr>
          <w:rFonts w:ascii="Times New Roman" w:hAnsi="Times New Roman" w:cs="Times New Roman"/>
        </w:rPr>
        <w:t>ustalanie warunków i sposobu przekazywania rodzicom informacji o postępach i trudnościach ucznia w nauce;</w:t>
      </w:r>
    </w:p>
    <w:p w14:paraId="69048F6D" w14:textId="77777777" w:rsidR="0053251D" w:rsidRPr="00266A10" w:rsidRDefault="0053251D" w:rsidP="0053251D">
      <w:pPr>
        <w:numPr>
          <w:ilvl w:val="1"/>
          <w:numId w:val="262"/>
        </w:numPr>
        <w:rPr>
          <w:rFonts w:ascii="Times New Roman" w:hAnsi="Times New Roman" w:cs="Times New Roman"/>
        </w:rPr>
      </w:pPr>
      <w:r w:rsidRPr="00266A10">
        <w:rPr>
          <w:rFonts w:ascii="Times New Roman" w:hAnsi="Times New Roman" w:cs="Times New Roman"/>
        </w:rPr>
        <w:t>szczegółowe zasady i sposoby sprawdzania wiedzy i umiejętności uczniów.</w:t>
      </w:r>
    </w:p>
    <w:p w14:paraId="6EFF36D1" w14:textId="77777777" w:rsidR="0053251D" w:rsidRPr="00AA18E7" w:rsidRDefault="0053251D" w:rsidP="0053251D">
      <w:pPr>
        <w:pStyle w:val="Tekstpodstawowy"/>
        <w:spacing w:after="0"/>
        <w:rPr>
          <w:rFonts w:ascii="Times New Roman" w:hAnsi="Times New Roman" w:cs="Times New Roman"/>
        </w:rPr>
      </w:pPr>
      <w:r w:rsidRPr="00AA18E7">
        <w:rPr>
          <w:rFonts w:ascii="Times New Roman" w:hAnsi="Times New Roman" w:cs="Times New Roman"/>
        </w:rPr>
        <w:t>4. Do sposobów sprawdzania osiągnięć edukacyjnych ucznia należą:</w:t>
      </w:r>
    </w:p>
    <w:p w14:paraId="4FE6D12F" w14:textId="77777777" w:rsidR="0053251D" w:rsidRPr="00266A10" w:rsidRDefault="0053251D" w:rsidP="0053251D">
      <w:pPr>
        <w:numPr>
          <w:ilvl w:val="1"/>
          <w:numId w:val="261"/>
        </w:numPr>
        <w:rPr>
          <w:rFonts w:ascii="Times New Roman" w:hAnsi="Times New Roman" w:cs="Times New Roman"/>
        </w:rPr>
      </w:pPr>
      <w:r w:rsidRPr="00266A10">
        <w:rPr>
          <w:rFonts w:ascii="Times New Roman" w:hAnsi="Times New Roman" w:cs="Times New Roman"/>
        </w:rPr>
        <w:t>różnorodne formy wypowiedzi ustnych;</w:t>
      </w:r>
    </w:p>
    <w:p w14:paraId="64F3C938" w14:textId="77777777" w:rsidR="0053251D" w:rsidRPr="00266A10" w:rsidRDefault="0053251D" w:rsidP="0053251D">
      <w:pPr>
        <w:numPr>
          <w:ilvl w:val="1"/>
          <w:numId w:val="261"/>
        </w:numPr>
        <w:rPr>
          <w:rFonts w:ascii="Times New Roman" w:hAnsi="Times New Roman" w:cs="Times New Roman"/>
        </w:rPr>
      </w:pPr>
      <w:r w:rsidRPr="00266A10">
        <w:rPr>
          <w:rFonts w:ascii="Times New Roman" w:hAnsi="Times New Roman" w:cs="Times New Roman"/>
        </w:rPr>
        <w:t>różnorodne formy wypowiedzi pisemnych;</w:t>
      </w:r>
    </w:p>
    <w:p w14:paraId="777B5EAE" w14:textId="77777777" w:rsidR="0053251D" w:rsidRPr="00266A10" w:rsidRDefault="0053251D" w:rsidP="0053251D">
      <w:pPr>
        <w:numPr>
          <w:ilvl w:val="1"/>
          <w:numId w:val="261"/>
        </w:numPr>
        <w:rPr>
          <w:rFonts w:ascii="Times New Roman" w:hAnsi="Times New Roman" w:cs="Times New Roman"/>
        </w:rPr>
      </w:pPr>
      <w:r w:rsidRPr="00266A10">
        <w:rPr>
          <w:rFonts w:ascii="Times New Roman" w:hAnsi="Times New Roman" w:cs="Times New Roman"/>
        </w:rPr>
        <w:t>prace domowe;</w:t>
      </w:r>
    </w:p>
    <w:p w14:paraId="52EC2448" w14:textId="77777777" w:rsidR="0053251D" w:rsidRPr="00266A10" w:rsidRDefault="0053251D" w:rsidP="0053251D">
      <w:pPr>
        <w:numPr>
          <w:ilvl w:val="1"/>
          <w:numId w:val="261"/>
        </w:numPr>
        <w:rPr>
          <w:rFonts w:ascii="Times New Roman" w:hAnsi="Times New Roman" w:cs="Times New Roman"/>
        </w:rPr>
      </w:pPr>
      <w:r w:rsidRPr="00266A10">
        <w:rPr>
          <w:rFonts w:ascii="Times New Roman" w:hAnsi="Times New Roman" w:cs="Times New Roman"/>
        </w:rPr>
        <w:t>prace ucznia wykraczające poza obowiązujący program i rozwijające jego uzdolnienia i zainteresowania;</w:t>
      </w:r>
    </w:p>
    <w:p w14:paraId="4838CDB9" w14:textId="77777777" w:rsidR="0053251D" w:rsidRPr="00266A10" w:rsidRDefault="0053251D" w:rsidP="0053251D">
      <w:pPr>
        <w:numPr>
          <w:ilvl w:val="1"/>
          <w:numId w:val="261"/>
        </w:numPr>
        <w:rPr>
          <w:rFonts w:ascii="Times New Roman" w:hAnsi="Times New Roman" w:cs="Times New Roman"/>
        </w:rPr>
      </w:pPr>
      <w:r w:rsidRPr="00266A10">
        <w:rPr>
          <w:rFonts w:ascii="Times New Roman" w:hAnsi="Times New Roman" w:cs="Times New Roman"/>
        </w:rPr>
        <w:lastRenderedPageBreak/>
        <w:t>udział w szkolnych i pozaszkolnych konkursach, olimpiadach i zawodach;</w:t>
      </w:r>
    </w:p>
    <w:p w14:paraId="46391DCE" w14:textId="77777777" w:rsidR="0053251D" w:rsidRPr="00266A10" w:rsidRDefault="0053251D" w:rsidP="0053251D">
      <w:pPr>
        <w:numPr>
          <w:ilvl w:val="1"/>
          <w:numId w:val="261"/>
        </w:numPr>
        <w:rPr>
          <w:rFonts w:ascii="Times New Roman" w:hAnsi="Times New Roman" w:cs="Times New Roman"/>
        </w:rPr>
      </w:pPr>
      <w:r w:rsidRPr="00266A10">
        <w:rPr>
          <w:rFonts w:ascii="Times New Roman" w:hAnsi="Times New Roman" w:cs="Times New Roman"/>
        </w:rPr>
        <w:t>badanie wyników nauczania;</w:t>
      </w:r>
    </w:p>
    <w:p w14:paraId="18393B62" w14:textId="77777777" w:rsidR="0053251D" w:rsidRPr="00266A10" w:rsidRDefault="0053251D" w:rsidP="0053251D">
      <w:pPr>
        <w:numPr>
          <w:ilvl w:val="1"/>
          <w:numId w:val="261"/>
        </w:numPr>
        <w:rPr>
          <w:rFonts w:ascii="Times New Roman" w:hAnsi="Times New Roman" w:cs="Times New Roman"/>
        </w:rPr>
      </w:pPr>
      <w:r w:rsidRPr="00266A10">
        <w:rPr>
          <w:rFonts w:ascii="Times New Roman" w:hAnsi="Times New Roman" w:cs="Times New Roman"/>
        </w:rPr>
        <w:t>egzamin przeprowadzony przez OKE.</w:t>
      </w:r>
    </w:p>
    <w:p w14:paraId="66A7E661" w14:textId="77777777" w:rsidR="0053251D" w:rsidRPr="00AA18E7" w:rsidRDefault="0053251D" w:rsidP="0053251D">
      <w:pPr>
        <w:pStyle w:val="Podtytu"/>
        <w:jc w:val="both"/>
        <w:rPr>
          <w:rFonts w:ascii="Times New Roman" w:hAnsi="Times New Roman"/>
        </w:rPr>
      </w:pPr>
    </w:p>
    <w:p w14:paraId="523E17E4" w14:textId="77777777" w:rsidR="0053251D" w:rsidRPr="00AA18E7" w:rsidRDefault="0053251D" w:rsidP="0053251D">
      <w:pPr>
        <w:pStyle w:val="Podtytu"/>
        <w:rPr>
          <w:rFonts w:ascii="Times New Roman" w:hAnsi="Times New Roman"/>
        </w:rPr>
      </w:pPr>
      <w:bookmarkStart w:id="89" w:name="_Toc125456643"/>
      <w:r w:rsidRPr="00AA18E7">
        <w:rPr>
          <w:rFonts w:ascii="Times New Roman" w:hAnsi="Times New Roman"/>
        </w:rPr>
        <w:t xml:space="preserve">§ </w:t>
      </w:r>
      <w:r>
        <w:rPr>
          <w:rFonts w:ascii="Times New Roman" w:hAnsi="Times New Roman"/>
        </w:rPr>
        <w:t>60</w:t>
      </w:r>
      <w:bookmarkEnd w:id="89"/>
    </w:p>
    <w:p w14:paraId="33275AF3" w14:textId="77777777" w:rsidR="0053251D" w:rsidRPr="00AA18E7" w:rsidRDefault="0053251D" w:rsidP="0053251D">
      <w:pPr>
        <w:autoSpaceDE w:val="0"/>
        <w:jc w:val="left"/>
        <w:rPr>
          <w:rFonts w:ascii="Times New Roman" w:hAnsi="Times New Roman" w:cs="Times New Roman"/>
        </w:rPr>
      </w:pPr>
    </w:p>
    <w:p w14:paraId="07D8DCF2" w14:textId="77777777" w:rsidR="0053251D" w:rsidRPr="00AA18E7" w:rsidRDefault="0053251D" w:rsidP="0053251D">
      <w:pPr>
        <w:numPr>
          <w:ilvl w:val="2"/>
          <w:numId w:val="75"/>
        </w:numPr>
        <w:autoSpaceDE w:val="0"/>
        <w:ind w:left="426" w:hanging="426"/>
        <w:rPr>
          <w:rFonts w:ascii="Times New Roman" w:hAnsi="Times New Roman" w:cs="Times New Roman"/>
        </w:rPr>
      </w:pPr>
      <w:r w:rsidRPr="00AA18E7">
        <w:rPr>
          <w:rFonts w:ascii="Times New Roman" w:hAnsi="Times New Roman" w:cs="Times New Roman"/>
          <w:bCs/>
        </w:rPr>
        <w:t>Ocenianie</w:t>
      </w:r>
      <w:r w:rsidRPr="00AA18E7">
        <w:rPr>
          <w:rFonts w:ascii="Times New Roman" w:hAnsi="Times New Roman" w:cs="Times New Roman"/>
        </w:rPr>
        <w:t xml:space="preserve"> wewnątrzszkolne osiągnięć edukacyjnych w oddziałach klas 1 – 3 obejmuje:</w:t>
      </w:r>
    </w:p>
    <w:p w14:paraId="25A0DA07" w14:textId="77777777" w:rsidR="0053251D" w:rsidRPr="00266A10" w:rsidRDefault="0053251D" w:rsidP="0053251D">
      <w:pPr>
        <w:numPr>
          <w:ilvl w:val="1"/>
          <w:numId w:val="259"/>
        </w:numPr>
        <w:rPr>
          <w:rFonts w:ascii="Times New Roman" w:hAnsi="Times New Roman" w:cs="Times New Roman"/>
        </w:rPr>
      </w:pPr>
      <w:r w:rsidRPr="00266A10">
        <w:rPr>
          <w:rFonts w:ascii="Times New Roman" w:hAnsi="Times New Roman" w:cs="Times New Roman"/>
        </w:rPr>
        <w:t>formułowanie przez nauczyciela wymagań edukacyjnych oraz informowanie o nich uczniów i rodziców;</w:t>
      </w:r>
    </w:p>
    <w:p w14:paraId="26D8F52B" w14:textId="77777777" w:rsidR="0053251D" w:rsidRPr="00266A10" w:rsidRDefault="0053251D" w:rsidP="0053251D">
      <w:pPr>
        <w:numPr>
          <w:ilvl w:val="1"/>
          <w:numId w:val="259"/>
        </w:numPr>
        <w:rPr>
          <w:rFonts w:ascii="Times New Roman" w:hAnsi="Times New Roman" w:cs="Times New Roman"/>
        </w:rPr>
      </w:pPr>
      <w:r w:rsidRPr="00266A10">
        <w:rPr>
          <w:rFonts w:ascii="Times New Roman" w:hAnsi="Times New Roman" w:cs="Times New Roman"/>
        </w:rPr>
        <w:t>ocena klasyfikacyjna jest oceną opisową; informacje otrzymują rodzice;</w:t>
      </w:r>
    </w:p>
    <w:p w14:paraId="6C42360E" w14:textId="77777777" w:rsidR="0053251D" w:rsidRPr="00266A10" w:rsidRDefault="0053251D" w:rsidP="0053251D">
      <w:pPr>
        <w:numPr>
          <w:ilvl w:val="1"/>
          <w:numId w:val="259"/>
        </w:numPr>
        <w:rPr>
          <w:rFonts w:ascii="Times New Roman" w:hAnsi="Times New Roman" w:cs="Times New Roman"/>
        </w:rPr>
      </w:pPr>
      <w:r w:rsidRPr="00266A10">
        <w:rPr>
          <w:rFonts w:ascii="Times New Roman" w:hAnsi="Times New Roman" w:cs="Times New Roman"/>
        </w:rPr>
        <w:t>informacje o osiągnięciach edukacyjnych i wychowawczych uczniów nauczyciel uzyskuje poprzez: systematyczną obserwację uczniów, analizowanie wykonanych przez uczniów zadań i postępów rozwoju, a także postawy i wysiłek wkładany w realizację zadań.</w:t>
      </w:r>
    </w:p>
    <w:p w14:paraId="4320A335" w14:textId="77777777" w:rsidR="0053251D" w:rsidRPr="00AA18E7" w:rsidRDefault="0053251D" w:rsidP="0053251D">
      <w:pPr>
        <w:numPr>
          <w:ilvl w:val="2"/>
          <w:numId w:val="75"/>
        </w:numPr>
        <w:autoSpaceDE w:val="0"/>
        <w:ind w:left="426" w:hanging="426"/>
        <w:rPr>
          <w:rFonts w:ascii="Times New Roman" w:hAnsi="Times New Roman" w:cs="Times New Roman"/>
          <w:bCs/>
        </w:rPr>
      </w:pPr>
      <w:r w:rsidRPr="00AA18E7">
        <w:rPr>
          <w:rFonts w:ascii="Times New Roman" w:hAnsi="Times New Roman" w:cs="Times New Roman"/>
          <w:bCs/>
        </w:rPr>
        <w:t>Przy ocenie opisowej uczeń otrzymuje potwierdzenie tego, co poprawnie wykonał, co osiągnął, w czym jest dobry oraz wskazówki, co poprawić, co udoskonalić, nad czym jeszcze popracować. Eksponujemy w niej osiągnięcia indywidualne dziecka w porównaniu do stanu poprzedniego, ale nie porównujemy ich z osiągnięciami innych dzieci. Dzięki ocenie opisowej nauczyciel otrzymuje informacje o trafności i efektywności stosowanych metod, środków i organizacji zajęć, a w razie miernych wyników sygnał, że należy je modyfikować, zmieniać.</w:t>
      </w:r>
    </w:p>
    <w:p w14:paraId="5622064A" w14:textId="77777777" w:rsidR="0053251D" w:rsidRPr="00AA18E7" w:rsidRDefault="0053251D" w:rsidP="0053251D">
      <w:pPr>
        <w:numPr>
          <w:ilvl w:val="2"/>
          <w:numId w:val="75"/>
        </w:numPr>
        <w:autoSpaceDE w:val="0"/>
        <w:ind w:left="426" w:hanging="426"/>
        <w:rPr>
          <w:rFonts w:ascii="Times New Roman" w:hAnsi="Times New Roman" w:cs="Times New Roman"/>
          <w:bCs/>
        </w:rPr>
      </w:pPr>
      <w:r w:rsidRPr="00AA18E7">
        <w:rPr>
          <w:rFonts w:ascii="Times New Roman" w:hAnsi="Times New Roman" w:cs="Times New Roman"/>
          <w:bCs/>
        </w:rPr>
        <w:t>W nauczaniu oceniamy:</w:t>
      </w:r>
    </w:p>
    <w:p w14:paraId="72581D25" w14:textId="77777777" w:rsidR="0053251D" w:rsidRPr="00266A10" w:rsidRDefault="0053251D" w:rsidP="0053251D">
      <w:pPr>
        <w:numPr>
          <w:ilvl w:val="1"/>
          <w:numId w:val="260"/>
        </w:numPr>
        <w:rPr>
          <w:rFonts w:ascii="Times New Roman" w:hAnsi="Times New Roman" w:cs="Times New Roman"/>
        </w:rPr>
      </w:pPr>
      <w:r w:rsidRPr="00266A10">
        <w:rPr>
          <w:rFonts w:ascii="Times New Roman" w:hAnsi="Times New Roman" w:cs="Times New Roman"/>
        </w:rPr>
        <w:t>wkład pracy (zwłaszcza ucznia słabego);</w:t>
      </w:r>
    </w:p>
    <w:p w14:paraId="39631398" w14:textId="77777777" w:rsidR="0053251D" w:rsidRPr="00266A10" w:rsidRDefault="0053251D" w:rsidP="0053251D">
      <w:pPr>
        <w:numPr>
          <w:ilvl w:val="1"/>
          <w:numId w:val="260"/>
        </w:numPr>
        <w:rPr>
          <w:rFonts w:ascii="Times New Roman" w:hAnsi="Times New Roman" w:cs="Times New Roman"/>
        </w:rPr>
      </w:pPr>
      <w:r w:rsidRPr="00266A10">
        <w:rPr>
          <w:rFonts w:ascii="Times New Roman" w:hAnsi="Times New Roman" w:cs="Times New Roman"/>
        </w:rPr>
        <w:t>zaangażowanie, aktywność, samodzielność;</w:t>
      </w:r>
    </w:p>
    <w:p w14:paraId="28F39180" w14:textId="77777777" w:rsidR="0053251D" w:rsidRPr="00266A10" w:rsidRDefault="0053251D" w:rsidP="0053251D">
      <w:pPr>
        <w:numPr>
          <w:ilvl w:val="1"/>
          <w:numId w:val="260"/>
        </w:numPr>
        <w:rPr>
          <w:rFonts w:ascii="Times New Roman" w:hAnsi="Times New Roman" w:cs="Times New Roman"/>
        </w:rPr>
      </w:pPr>
      <w:r w:rsidRPr="00266A10">
        <w:rPr>
          <w:rFonts w:ascii="Times New Roman" w:hAnsi="Times New Roman" w:cs="Times New Roman"/>
        </w:rPr>
        <w:t>wiadomości, umiejętności, postępy w nauce jako przyrost wiedzy i umiejętności;</w:t>
      </w:r>
    </w:p>
    <w:p w14:paraId="2321A8D4" w14:textId="77777777" w:rsidR="0053251D" w:rsidRPr="00266A10" w:rsidRDefault="0053251D" w:rsidP="0053251D">
      <w:pPr>
        <w:numPr>
          <w:ilvl w:val="1"/>
          <w:numId w:val="260"/>
        </w:numPr>
        <w:rPr>
          <w:rFonts w:ascii="Times New Roman" w:hAnsi="Times New Roman" w:cs="Times New Roman"/>
        </w:rPr>
      </w:pPr>
      <w:r w:rsidRPr="00266A10">
        <w:rPr>
          <w:rFonts w:ascii="Times New Roman" w:hAnsi="Times New Roman" w:cs="Times New Roman"/>
        </w:rPr>
        <w:t>umiejętność stosowania wiedzy w praktyce;</w:t>
      </w:r>
    </w:p>
    <w:p w14:paraId="5D5691E0" w14:textId="77777777" w:rsidR="0053251D" w:rsidRPr="00266A10" w:rsidRDefault="0053251D" w:rsidP="0053251D">
      <w:pPr>
        <w:numPr>
          <w:ilvl w:val="1"/>
          <w:numId w:val="260"/>
        </w:numPr>
        <w:rPr>
          <w:rFonts w:ascii="Times New Roman" w:hAnsi="Times New Roman" w:cs="Times New Roman"/>
        </w:rPr>
      </w:pPr>
      <w:r w:rsidRPr="00266A10">
        <w:rPr>
          <w:rFonts w:ascii="Times New Roman" w:hAnsi="Times New Roman" w:cs="Times New Roman"/>
        </w:rPr>
        <w:t>systematyczność, staranność;</w:t>
      </w:r>
    </w:p>
    <w:p w14:paraId="5D271571" w14:textId="77777777" w:rsidR="0053251D" w:rsidRPr="00266A10" w:rsidRDefault="0053251D" w:rsidP="0053251D">
      <w:pPr>
        <w:numPr>
          <w:ilvl w:val="1"/>
          <w:numId w:val="260"/>
        </w:numPr>
        <w:rPr>
          <w:rFonts w:ascii="Times New Roman" w:hAnsi="Times New Roman" w:cs="Times New Roman"/>
        </w:rPr>
      </w:pPr>
      <w:r w:rsidRPr="00266A10">
        <w:rPr>
          <w:rFonts w:ascii="Times New Roman" w:hAnsi="Times New Roman" w:cs="Times New Roman"/>
        </w:rPr>
        <w:t>wykazywanie się umiejętnościami wykraczającymi poza program;</w:t>
      </w:r>
    </w:p>
    <w:p w14:paraId="3F6E6C70" w14:textId="77777777" w:rsidR="0053251D" w:rsidRPr="00266A10" w:rsidRDefault="0053251D" w:rsidP="0053251D">
      <w:pPr>
        <w:numPr>
          <w:ilvl w:val="1"/>
          <w:numId w:val="260"/>
        </w:numPr>
        <w:rPr>
          <w:rFonts w:ascii="Times New Roman" w:hAnsi="Times New Roman" w:cs="Times New Roman"/>
        </w:rPr>
      </w:pPr>
      <w:r w:rsidRPr="00266A10">
        <w:rPr>
          <w:rFonts w:ascii="Times New Roman" w:hAnsi="Times New Roman" w:cs="Times New Roman"/>
        </w:rPr>
        <w:t>indywidualne predyspozycje i możliwości ucznia;</w:t>
      </w:r>
    </w:p>
    <w:p w14:paraId="0A42DD1B" w14:textId="77777777" w:rsidR="0053251D" w:rsidRPr="00266A10" w:rsidRDefault="0053251D" w:rsidP="0053251D">
      <w:pPr>
        <w:numPr>
          <w:ilvl w:val="1"/>
          <w:numId w:val="260"/>
        </w:numPr>
        <w:rPr>
          <w:rFonts w:ascii="Times New Roman" w:hAnsi="Times New Roman" w:cs="Times New Roman"/>
        </w:rPr>
      </w:pPr>
      <w:r w:rsidRPr="00266A10">
        <w:rPr>
          <w:rFonts w:ascii="Times New Roman" w:hAnsi="Times New Roman" w:cs="Times New Roman"/>
        </w:rPr>
        <w:t>umiejętności organizatorskie.</w:t>
      </w:r>
    </w:p>
    <w:p w14:paraId="4229152C" w14:textId="77777777" w:rsidR="0053251D" w:rsidRPr="00AA18E7" w:rsidRDefault="0053251D" w:rsidP="0053251D">
      <w:pPr>
        <w:numPr>
          <w:ilvl w:val="2"/>
          <w:numId w:val="75"/>
        </w:numPr>
        <w:autoSpaceDE w:val="0"/>
        <w:ind w:left="426" w:hanging="426"/>
        <w:rPr>
          <w:rFonts w:ascii="Times New Roman" w:hAnsi="Times New Roman" w:cs="Times New Roman"/>
        </w:rPr>
      </w:pPr>
      <w:r w:rsidRPr="00AA18E7">
        <w:rPr>
          <w:rFonts w:ascii="Times New Roman" w:hAnsi="Times New Roman" w:cs="Times New Roman"/>
          <w:bCs/>
        </w:rPr>
        <w:t>Sposoby</w:t>
      </w:r>
      <w:r w:rsidRPr="00AA18E7">
        <w:rPr>
          <w:rFonts w:ascii="Times New Roman" w:hAnsi="Times New Roman" w:cs="Times New Roman"/>
        </w:rPr>
        <w:t xml:space="preserve"> oceniania uczniów:</w:t>
      </w:r>
    </w:p>
    <w:p w14:paraId="3D1E13F3" w14:textId="77777777" w:rsidR="0053251D" w:rsidRPr="00266A10" w:rsidRDefault="0053251D" w:rsidP="0053251D">
      <w:pPr>
        <w:numPr>
          <w:ilvl w:val="1"/>
          <w:numId w:val="258"/>
        </w:numPr>
        <w:rPr>
          <w:rFonts w:ascii="Times New Roman" w:hAnsi="Times New Roman" w:cs="Times New Roman"/>
        </w:rPr>
      </w:pPr>
      <w:r w:rsidRPr="00266A10">
        <w:rPr>
          <w:rFonts w:ascii="Times New Roman" w:hAnsi="Times New Roman" w:cs="Times New Roman"/>
        </w:rPr>
        <w:t>ocena opisowa;</w:t>
      </w:r>
    </w:p>
    <w:p w14:paraId="45F01862" w14:textId="77777777" w:rsidR="0053251D" w:rsidRPr="00266A10" w:rsidRDefault="0053251D" w:rsidP="0053251D">
      <w:pPr>
        <w:numPr>
          <w:ilvl w:val="1"/>
          <w:numId w:val="258"/>
        </w:numPr>
        <w:rPr>
          <w:rFonts w:ascii="Times New Roman" w:hAnsi="Times New Roman" w:cs="Times New Roman"/>
        </w:rPr>
      </w:pPr>
      <w:r w:rsidRPr="00266A10">
        <w:rPr>
          <w:rFonts w:ascii="Times New Roman" w:hAnsi="Times New Roman" w:cs="Times New Roman"/>
        </w:rPr>
        <w:t>ocena słowna;</w:t>
      </w:r>
    </w:p>
    <w:p w14:paraId="26E44FE7" w14:textId="77777777" w:rsidR="0053251D" w:rsidRPr="00266A10" w:rsidRDefault="0053251D" w:rsidP="0053251D">
      <w:pPr>
        <w:numPr>
          <w:ilvl w:val="1"/>
          <w:numId w:val="258"/>
        </w:numPr>
        <w:rPr>
          <w:rFonts w:ascii="Times New Roman" w:hAnsi="Times New Roman" w:cs="Times New Roman"/>
        </w:rPr>
      </w:pPr>
      <w:r w:rsidRPr="00266A10">
        <w:rPr>
          <w:rFonts w:ascii="Times New Roman" w:hAnsi="Times New Roman" w:cs="Times New Roman"/>
        </w:rPr>
        <w:lastRenderedPageBreak/>
        <w:t>samoocena;</w:t>
      </w:r>
    </w:p>
    <w:p w14:paraId="1FDA24C4" w14:textId="77777777" w:rsidR="0053251D" w:rsidRPr="00266A10" w:rsidRDefault="0053251D" w:rsidP="0053251D">
      <w:pPr>
        <w:numPr>
          <w:ilvl w:val="1"/>
          <w:numId w:val="258"/>
        </w:numPr>
        <w:rPr>
          <w:rFonts w:ascii="Times New Roman" w:hAnsi="Times New Roman" w:cs="Times New Roman"/>
        </w:rPr>
      </w:pPr>
      <w:r w:rsidRPr="00266A10">
        <w:rPr>
          <w:rFonts w:ascii="Times New Roman" w:hAnsi="Times New Roman" w:cs="Times New Roman"/>
        </w:rPr>
        <w:t>ocena przez zespół klasowy;</w:t>
      </w:r>
    </w:p>
    <w:p w14:paraId="0EC1307F" w14:textId="77777777" w:rsidR="0053251D" w:rsidRPr="00266A10" w:rsidRDefault="0053251D" w:rsidP="0053251D">
      <w:pPr>
        <w:numPr>
          <w:ilvl w:val="1"/>
          <w:numId w:val="258"/>
        </w:numPr>
        <w:rPr>
          <w:rFonts w:ascii="Times New Roman" w:hAnsi="Times New Roman" w:cs="Times New Roman"/>
        </w:rPr>
      </w:pPr>
      <w:r w:rsidRPr="00266A10">
        <w:rPr>
          <w:rFonts w:ascii="Times New Roman" w:hAnsi="Times New Roman" w:cs="Times New Roman"/>
        </w:rPr>
        <w:t>ocena bieżąca – po wykonaniu określonego zadania - za pomocą symboli graficznych: wspaniale, bardzo dobrze, ładnie, postaraj się, pracuj więcej lub za pomocą oceny punktowej od 1 do 6.</w:t>
      </w:r>
    </w:p>
    <w:p w14:paraId="246E41F1" w14:textId="77777777" w:rsidR="0053251D" w:rsidRPr="00AA18E7" w:rsidRDefault="0053251D" w:rsidP="0053251D">
      <w:pPr>
        <w:numPr>
          <w:ilvl w:val="2"/>
          <w:numId w:val="75"/>
        </w:numPr>
        <w:autoSpaceDE w:val="0"/>
        <w:ind w:left="426" w:hanging="426"/>
        <w:rPr>
          <w:rFonts w:ascii="Times New Roman" w:hAnsi="Times New Roman" w:cs="Times New Roman"/>
          <w:bCs/>
        </w:rPr>
      </w:pPr>
      <w:r w:rsidRPr="00AA18E7">
        <w:rPr>
          <w:rFonts w:ascii="Times New Roman" w:hAnsi="Times New Roman" w:cs="Times New Roman"/>
          <w:bCs/>
        </w:rPr>
        <w:t>Formę i termin przeprowadzania prac pisemnych ustala nauczyciel.</w:t>
      </w:r>
    </w:p>
    <w:p w14:paraId="34E4912B" w14:textId="77777777" w:rsidR="0053251D" w:rsidRPr="007A5068" w:rsidRDefault="0053251D" w:rsidP="0053251D">
      <w:pPr>
        <w:numPr>
          <w:ilvl w:val="2"/>
          <w:numId w:val="75"/>
        </w:numPr>
        <w:autoSpaceDE w:val="0"/>
        <w:ind w:left="426" w:hanging="426"/>
        <w:rPr>
          <w:rFonts w:ascii="Times New Roman" w:hAnsi="Times New Roman" w:cs="Times New Roman"/>
          <w:bCs/>
        </w:rPr>
      </w:pPr>
      <w:r w:rsidRPr="007A5068">
        <w:rPr>
          <w:rFonts w:ascii="Times New Roman" w:hAnsi="Times New Roman" w:cs="Times New Roman"/>
          <w:bCs/>
        </w:rPr>
        <w:t xml:space="preserve">Nauczyciele uczący w oddziałach klas 1 – 3 prowadzą elektroniczne </w:t>
      </w:r>
      <w:r>
        <w:rPr>
          <w:rFonts w:ascii="Times New Roman" w:hAnsi="Times New Roman" w:cs="Times New Roman"/>
          <w:bCs/>
        </w:rPr>
        <w:t>dzienniki zajęć, w </w:t>
      </w:r>
      <w:r w:rsidRPr="007A5068">
        <w:rPr>
          <w:rFonts w:ascii="Times New Roman" w:hAnsi="Times New Roman" w:cs="Times New Roman"/>
          <w:bCs/>
        </w:rPr>
        <w:t>których odnotowują na bieżąco osiągnięcia edukacyjne ucznia stosując oznaczenia punktowe:</w:t>
      </w:r>
    </w:p>
    <w:p w14:paraId="3FA1F790" w14:textId="77777777" w:rsidR="0053251D" w:rsidRPr="00AA18E7" w:rsidRDefault="0053251D" w:rsidP="0053251D">
      <w:pPr>
        <w:pStyle w:val="Tekstpodstawowy21"/>
        <w:suppressAutoHyphens/>
        <w:spacing w:after="0" w:line="360" w:lineRule="auto"/>
        <w:ind w:left="1105"/>
      </w:pPr>
      <w:r w:rsidRPr="00AA18E7">
        <w:t>6 – uczeń posiada wiadomości i umiejętności wykraczające poza program i twórczo je wykorzystuje w praktyce;</w:t>
      </w:r>
    </w:p>
    <w:p w14:paraId="43A31A17" w14:textId="77777777" w:rsidR="0053251D" w:rsidRPr="00AA18E7" w:rsidRDefault="0053251D" w:rsidP="0053251D">
      <w:pPr>
        <w:pStyle w:val="Tekstpodstawowy21"/>
        <w:suppressAutoHyphens/>
        <w:spacing w:after="0" w:line="360" w:lineRule="auto"/>
        <w:ind w:left="1105"/>
      </w:pPr>
      <w:r w:rsidRPr="00AA18E7">
        <w:t>5 – uczeń stosuje wiadomości i umiejętności w sytuacjach problemowych;</w:t>
      </w:r>
    </w:p>
    <w:p w14:paraId="632CC8D5" w14:textId="77777777" w:rsidR="0053251D" w:rsidRPr="00AA18E7" w:rsidRDefault="0053251D" w:rsidP="0053251D">
      <w:pPr>
        <w:pStyle w:val="Tekstpodstawowy21"/>
        <w:suppressAutoHyphens/>
        <w:spacing w:after="0" w:line="360" w:lineRule="auto"/>
        <w:ind w:left="1105"/>
      </w:pPr>
      <w:r w:rsidRPr="00AA18E7">
        <w:t>4 – uczeń stosuje wiadomości i umiejętności w sytuacjach typowych;</w:t>
      </w:r>
    </w:p>
    <w:p w14:paraId="48218379" w14:textId="77777777" w:rsidR="0053251D" w:rsidRPr="00AA18E7" w:rsidRDefault="0053251D" w:rsidP="0053251D">
      <w:pPr>
        <w:pStyle w:val="Tekstpodstawowy21"/>
        <w:suppressAutoHyphens/>
        <w:spacing w:after="0" w:line="360" w:lineRule="auto"/>
        <w:ind w:left="1105"/>
      </w:pPr>
      <w:r w:rsidRPr="00AA18E7">
        <w:t>3 – uczeń posiada podstawowe wiadomości i umiejętności;</w:t>
      </w:r>
    </w:p>
    <w:p w14:paraId="48BD889B" w14:textId="77777777" w:rsidR="0053251D" w:rsidRPr="00AA18E7" w:rsidRDefault="0053251D" w:rsidP="0053251D">
      <w:pPr>
        <w:pStyle w:val="Tekstpodstawowy21"/>
        <w:suppressAutoHyphens/>
        <w:spacing w:after="0" w:line="360" w:lineRule="auto"/>
        <w:ind w:left="1105"/>
      </w:pPr>
      <w:r w:rsidRPr="00AA18E7">
        <w:t>2 – uczeń posiada podstawowe wiadomości i umiejętności, ale nie zawsze stosuje je w praktyce;</w:t>
      </w:r>
    </w:p>
    <w:p w14:paraId="2A2E7F5F" w14:textId="77777777" w:rsidR="0053251D" w:rsidRPr="00AA18E7" w:rsidRDefault="0053251D" w:rsidP="0053251D">
      <w:pPr>
        <w:tabs>
          <w:tab w:val="left" w:pos="360"/>
        </w:tabs>
        <w:ind w:left="1068" w:hanging="360"/>
        <w:rPr>
          <w:rFonts w:ascii="Times New Roman" w:hAnsi="Times New Roman" w:cs="Times New Roman"/>
        </w:rPr>
      </w:pPr>
      <w:r w:rsidRPr="00AA18E7">
        <w:rPr>
          <w:rFonts w:ascii="Times New Roman" w:hAnsi="Times New Roman" w:cs="Times New Roman"/>
        </w:rPr>
        <w:t>1 – uczeń nie opanował podstawowych wiadomości i umiejętności.</w:t>
      </w:r>
    </w:p>
    <w:p w14:paraId="54D929EA" w14:textId="77777777" w:rsidR="0053251D" w:rsidRPr="00AA18E7" w:rsidRDefault="0053251D" w:rsidP="0053251D">
      <w:pPr>
        <w:numPr>
          <w:ilvl w:val="2"/>
          <w:numId w:val="75"/>
        </w:numPr>
        <w:autoSpaceDE w:val="0"/>
        <w:ind w:left="426" w:hanging="426"/>
        <w:rPr>
          <w:rFonts w:ascii="Times New Roman" w:hAnsi="Times New Roman" w:cs="Times New Roman"/>
          <w:bCs/>
        </w:rPr>
      </w:pPr>
      <w:r w:rsidRPr="00AA18E7">
        <w:rPr>
          <w:rFonts w:ascii="Times New Roman" w:hAnsi="Times New Roman" w:cs="Times New Roman"/>
          <w:bCs/>
        </w:rPr>
        <w:t>Rodzice będą informowani o osiągnięciach ich dzieci podczas:</w:t>
      </w:r>
    </w:p>
    <w:p w14:paraId="2A29DE03" w14:textId="77777777" w:rsidR="0053251D" w:rsidRPr="00266A10" w:rsidRDefault="0053251D" w:rsidP="0053251D">
      <w:pPr>
        <w:numPr>
          <w:ilvl w:val="1"/>
          <w:numId w:val="265"/>
        </w:numPr>
        <w:rPr>
          <w:rFonts w:ascii="Times New Roman" w:hAnsi="Times New Roman" w:cs="Times New Roman"/>
        </w:rPr>
      </w:pPr>
      <w:r w:rsidRPr="00266A10">
        <w:rPr>
          <w:rFonts w:ascii="Times New Roman" w:hAnsi="Times New Roman" w:cs="Times New Roman"/>
        </w:rPr>
        <w:t>zebrań klasowych;</w:t>
      </w:r>
    </w:p>
    <w:p w14:paraId="2336D110" w14:textId="77777777" w:rsidR="0053251D" w:rsidRPr="00266A10" w:rsidRDefault="0053251D" w:rsidP="0053251D">
      <w:pPr>
        <w:numPr>
          <w:ilvl w:val="1"/>
          <w:numId w:val="265"/>
        </w:numPr>
        <w:rPr>
          <w:rFonts w:ascii="Times New Roman" w:hAnsi="Times New Roman" w:cs="Times New Roman"/>
        </w:rPr>
      </w:pPr>
      <w:r w:rsidRPr="00266A10">
        <w:rPr>
          <w:rFonts w:ascii="Times New Roman" w:hAnsi="Times New Roman" w:cs="Times New Roman"/>
        </w:rPr>
        <w:t>kontaktów indywidualnych z inicjatywy nauczyciela lub rodzica;</w:t>
      </w:r>
    </w:p>
    <w:p w14:paraId="08FF2097" w14:textId="77777777" w:rsidR="0053251D" w:rsidRPr="00266A10" w:rsidRDefault="0053251D" w:rsidP="0053251D">
      <w:pPr>
        <w:numPr>
          <w:ilvl w:val="1"/>
          <w:numId w:val="265"/>
        </w:numPr>
        <w:rPr>
          <w:rFonts w:ascii="Times New Roman" w:hAnsi="Times New Roman" w:cs="Times New Roman"/>
        </w:rPr>
      </w:pPr>
      <w:r w:rsidRPr="00266A10">
        <w:rPr>
          <w:rFonts w:ascii="Times New Roman" w:hAnsi="Times New Roman" w:cs="Times New Roman"/>
        </w:rPr>
        <w:t xml:space="preserve">za pomocą dziennika elektronicznego. </w:t>
      </w:r>
    </w:p>
    <w:p w14:paraId="3E920929" w14:textId="77777777" w:rsidR="0053251D" w:rsidRPr="00AA18E7" w:rsidRDefault="0053251D" w:rsidP="0053251D">
      <w:pPr>
        <w:numPr>
          <w:ilvl w:val="2"/>
          <w:numId w:val="75"/>
        </w:numPr>
        <w:autoSpaceDE w:val="0"/>
        <w:ind w:left="426" w:hanging="426"/>
        <w:rPr>
          <w:rFonts w:ascii="Times New Roman" w:hAnsi="Times New Roman" w:cs="Times New Roman"/>
        </w:rPr>
      </w:pPr>
      <w:r w:rsidRPr="00AA18E7">
        <w:rPr>
          <w:rFonts w:ascii="Times New Roman" w:hAnsi="Times New Roman" w:cs="Times New Roman"/>
        </w:rPr>
        <w:t>Począwszy od klasy 4 szkoły podstawowej ustala się oceny: bieżące, klasyfikacyjne  (śródroczne i roczne), końcowe. Oceny ustala się według następującej skali,</w:t>
      </w:r>
      <w:r w:rsidRPr="00AA18E7">
        <w:rPr>
          <w:rFonts w:ascii="Times New Roman" w:hAnsi="Times New Roman" w:cs="Times New Roman"/>
        </w:rPr>
        <w:br/>
        <w:t xml:space="preserve">z następującymi skrótami literowymi: </w:t>
      </w:r>
    </w:p>
    <w:p w14:paraId="03764E9A" w14:textId="77777777" w:rsidR="0053251D" w:rsidRPr="00266A10" w:rsidRDefault="0053251D" w:rsidP="0053251D">
      <w:pPr>
        <w:numPr>
          <w:ilvl w:val="1"/>
          <w:numId w:val="266"/>
        </w:numPr>
        <w:rPr>
          <w:rFonts w:ascii="Times New Roman" w:hAnsi="Times New Roman" w:cs="Times New Roman"/>
        </w:rPr>
      </w:pPr>
      <w:r w:rsidRPr="00266A10">
        <w:rPr>
          <w:rFonts w:ascii="Times New Roman" w:hAnsi="Times New Roman" w:cs="Times New Roman"/>
        </w:rPr>
        <w:t xml:space="preserve">stopień celujący               -      6   -  cel; </w:t>
      </w:r>
    </w:p>
    <w:p w14:paraId="6CB22237" w14:textId="77777777" w:rsidR="0053251D" w:rsidRPr="00266A10" w:rsidRDefault="0053251D" w:rsidP="0053251D">
      <w:pPr>
        <w:numPr>
          <w:ilvl w:val="1"/>
          <w:numId w:val="266"/>
        </w:numPr>
        <w:rPr>
          <w:rFonts w:ascii="Times New Roman" w:hAnsi="Times New Roman" w:cs="Times New Roman"/>
        </w:rPr>
      </w:pPr>
      <w:r w:rsidRPr="00266A10">
        <w:rPr>
          <w:rFonts w:ascii="Times New Roman" w:hAnsi="Times New Roman" w:cs="Times New Roman"/>
        </w:rPr>
        <w:t xml:space="preserve">stopień bardzo dobry       -      5   -  </w:t>
      </w:r>
      <w:proofErr w:type="spellStart"/>
      <w:r w:rsidRPr="00266A10">
        <w:rPr>
          <w:rFonts w:ascii="Times New Roman" w:hAnsi="Times New Roman" w:cs="Times New Roman"/>
        </w:rPr>
        <w:t>bdb</w:t>
      </w:r>
      <w:proofErr w:type="spellEnd"/>
      <w:r w:rsidRPr="00266A10">
        <w:rPr>
          <w:rFonts w:ascii="Times New Roman" w:hAnsi="Times New Roman" w:cs="Times New Roman"/>
        </w:rPr>
        <w:t>;</w:t>
      </w:r>
    </w:p>
    <w:p w14:paraId="08D781A2" w14:textId="77777777" w:rsidR="0053251D" w:rsidRPr="00266A10" w:rsidRDefault="0053251D" w:rsidP="0053251D">
      <w:pPr>
        <w:numPr>
          <w:ilvl w:val="1"/>
          <w:numId w:val="266"/>
        </w:numPr>
        <w:rPr>
          <w:rFonts w:ascii="Times New Roman" w:hAnsi="Times New Roman" w:cs="Times New Roman"/>
        </w:rPr>
      </w:pPr>
      <w:r w:rsidRPr="00266A10">
        <w:rPr>
          <w:rFonts w:ascii="Times New Roman" w:hAnsi="Times New Roman" w:cs="Times New Roman"/>
        </w:rPr>
        <w:t xml:space="preserve">stopień dobry                  -      4   -  </w:t>
      </w:r>
      <w:proofErr w:type="spellStart"/>
      <w:r w:rsidRPr="00266A10">
        <w:rPr>
          <w:rFonts w:ascii="Times New Roman" w:hAnsi="Times New Roman" w:cs="Times New Roman"/>
        </w:rPr>
        <w:t>db</w:t>
      </w:r>
      <w:proofErr w:type="spellEnd"/>
      <w:r w:rsidRPr="00266A10">
        <w:rPr>
          <w:rFonts w:ascii="Times New Roman" w:hAnsi="Times New Roman" w:cs="Times New Roman"/>
        </w:rPr>
        <w:t>;</w:t>
      </w:r>
    </w:p>
    <w:p w14:paraId="4E94DBD3" w14:textId="77777777" w:rsidR="0053251D" w:rsidRPr="00266A10" w:rsidRDefault="0053251D" w:rsidP="0053251D">
      <w:pPr>
        <w:numPr>
          <w:ilvl w:val="1"/>
          <w:numId w:val="266"/>
        </w:numPr>
        <w:rPr>
          <w:rFonts w:ascii="Times New Roman" w:hAnsi="Times New Roman" w:cs="Times New Roman"/>
        </w:rPr>
      </w:pPr>
      <w:r w:rsidRPr="00266A10">
        <w:rPr>
          <w:rFonts w:ascii="Times New Roman" w:hAnsi="Times New Roman" w:cs="Times New Roman"/>
        </w:rPr>
        <w:t xml:space="preserve">stopień dostateczny         -      3   -  </w:t>
      </w:r>
      <w:proofErr w:type="spellStart"/>
      <w:r w:rsidRPr="00266A10">
        <w:rPr>
          <w:rFonts w:ascii="Times New Roman" w:hAnsi="Times New Roman" w:cs="Times New Roman"/>
        </w:rPr>
        <w:t>dst</w:t>
      </w:r>
      <w:proofErr w:type="spellEnd"/>
      <w:r w:rsidRPr="00266A10">
        <w:rPr>
          <w:rFonts w:ascii="Times New Roman" w:hAnsi="Times New Roman" w:cs="Times New Roman"/>
        </w:rPr>
        <w:t>;</w:t>
      </w:r>
    </w:p>
    <w:p w14:paraId="3FC1FB6E" w14:textId="77777777" w:rsidR="0053251D" w:rsidRPr="00266A10" w:rsidRDefault="0053251D" w:rsidP="0053251D">
      <w:pPr>
        <w:numPr>
          <w:ilvl w:val="1"/>
          <w:numId w:val="266"/>
        </w:numPr>
        <w:rPr>
          <w:rFonts w:ascii="Times New Roman" w:hAnsi="Times New Roman" w:cs="Times New Roman"/>
        </w:rPr>
      </w:pPr>
      <w:r w:rsidRPr="00266A10">
        <w:rPr>
          <w:rFonts w:ascii="Times New Roman" w:hAnsi="Times New Roman" w:cs="Times New Roman"/>
        </w:rPr>
        <w:t xml:space="preserve">stopień dopuszczający     -      2   -  </w:t>
      </w:r>
      <w:proofErr w:type="spellStart"/>
      <w:r w:rsidRPr="00266A10">
        <w:rPr>
          <w:rFonts w:ascii="Times New Roman" w:hAnsi="Times New Roman" w:cs="Times New Roman"/>
        </w:rPr>
        <w:t>dop</w:t>
      </w:r>
      <w:proofErr w:type="spellEnd"/>
      <w:r w:rsidRPr="00266A10">
        <w:rPr>
          <w:rFonts w:ascii="Times New Roman" w:hAnsi="Times New Roman" w:cs="Times New Roman"/>
        </w:rPr>
        <w:t>;</w:t>
      </w:r>
    </w:p>
    <w:p w14:paraId="0FD77345" w14:textId="77777777" w:rsidR="0053251D" w:rsidRPr="00266A10" w:rsidRDefault="0053251D" w:rsidP="0053251D">
      <w:pPr>
        <w:numPr>
          <w:ilvl w:val="1"/>
          <w:numId w:val="266"/>
        </w:numPr>
        <w:rPr>
          <w:rFonts w:ascii="Times New Roman" w:hAnsi="Times New Roman" w:cs="Times New Roman"/>
        </w:rPr>
      </w:pPr>
      <w:r w:rsidRPr="00266A10">
        <w:rPr>
          <w:rFonts w:ascii="Times New Roman" w:hAnsi="Times New Roman" w:cs="Times New Roman"/>
        </w:rPr>
        <w:t xml:space="preserve">stopień niedostateczny     -     1   -  </w:t>
      </w:r>
      <w:proofErr w:type="spellStart"/>
      <w:r w:rsidRPr="00266A10">
        <w:rPr>
          <w:rFonts w:ascii="Times New Roman" w:hAnsi="Times New Roman" w:cs="Times New Roman"/>
        </w:rPr>
        <w:t>ndst</w:t>
      </w:r>
      <w:proofErr w:type="spellEnd"/>
      <w:r w:rsidRPr="00266A10">
        <w:rPr>
          <w:rFonts w:ascii="Times New Roman" w:hAnsi="Times New Roman" w:cs="Times New Roman"/>
        </w:rPr>
        <w:t xml:space="preserve">. </w:t>
      </w:r>
    </w:p>
    <w:p w14:paraId="576DDC68" w14:textId="77777777" w:rsidR="0053251D" w:rsidRPr="00AA18E7" w:rsidRDefault="0053251D" w:rsidP="0053251D">
      <w:pPr>
        <w:numPr>
          <w:ilvl w:val="2"/>
          <w:numId w:val="75"/>
        </w:numPr>
        <w:autoSpaceDE w:val="0"/>
        <w:ind w:left="426" w:hanging="426"/>
        <w:rPr>
          <w:rFonts w:ascii="Times New Roman" w:hAnsi="Times New Roman" w:cs="Times New Roman"/>
        </w:rPr>
      </w:pPr>
      <w:r w:rsidRPr="00AA18E7">
        <w:rPr>
          <w:rFonts w:ascii="Times New Roman" w:hAnsi="Times New Roman" w:cs="Times New Roman"/>
        </w:rPr>
        <w:t>Pozytywnymi ocenami klasyfikacyjnymi są oceny ustalone w stopniach, o których mowa w ust.</w:t>
      </w:r>
      <w:r>
        <w:rPr>
          <w:rFonts w:ascii="Times New Roman" w:hAnsi="Times New Roman" w:cs="Times New Roman"/>
        </w:rPr>
        <w:t xml:space="preserve"> 8</w:t>
      </w:r>
      <w:r w:rsidRPr="00AA18E7">
        <w:rPr>
          <w:rFonts w:ascii="Times New Roman" w:hAnsi="Times New Roman" w:cs="Times New Roman"/>
        </w:rPr>
        <w:t xml:space="preserve"> pkt 1-5.</w:t>
      </w:r>
    </w:p>
    <w:p w14:paraId="2CAD606B" w14:textId="77777777" w:rsidR="0053251D" w:rsidRPr="00AA18E7" w:rsidRDefault="0053251D" w:rsidP="0053251D">
      <w:pPr>
        <w:numPr>
          <w:ilvl w:val="2"/>
          <w:numId w:val="75"/>
        </w:numPr>
        <w:autoSpaceDE w:val="0"/>
        <w:ind w:left="426" w:hanging="426"/>
        <w:rPr>
          <w:rFonts w:ascii="Times New Roman" w:hAnsi="Times New Roman" w:cs="Times New Roman"/>
        </w:rPr>
      </w:pPr>
      <w:r w:rsidRPr="00AA18E7">
        <w:rPr>
          <w:rFonts w:ascii="Times New Roman" w:hAnsi="Times New Roman" w:cs="Times New Roman"/>
        </w:rPr>
        <w:lastRenderedPageBreak/>
        <w:t xml:space="preserve">Negatywną oceną klasyfikacyjną jest ocena ustalona w stopniu, o którym </w:t>
      </w:r>
      <w:r>
        <w:rPr>
          <w:rFonts w:ascii="Times New Roman" w:hAnsi="Times New Roman" w:cs="Times New Roman"/>
        </w:rPr>
        <w:t xml:space="preserve">mowa </w:t>
      </w:r>
      <w:r w:rsidRPr="00AA18E7">
        <w:rPr>
          <w:rFonts w:ascii="Times New Roman" w:hAnsi="Times New Roman" w:cs="Times New Roman"/>
        </w:rPr>
        <w:t xml:space="preserve">w ust. </w:t>
      </w:r>
      <w:r>
        <w:rPr>
          <w:rFonts w:ascii="Times New Roman" w:hAnsi="Times New Roman" w:cs="Times New Roman"/>
        </w:rPr>
        <w:t>8</w:t>
      </w:r>
      <w:r w:rsidRPr="00AA18E7">
        <w:rPr>
          <w:rFonts w:ascii="Times New Roman" w:hAnsi="Times New Roman" w:cs="Times New Roman"/>
        </w:rPr>
        <w:br/>
        <w:t>pkt 6.</w:t>
      </w:r>
    </w:p>
    <w:p w14:paraId="1258AC29" w14:textId="77777777" w:rsidR="0053251D" w:rsidRPr="00AA18E7" w:rsidRDefault="0053251D" w:rsidP="0053251D">
      <w:pPr>
        <w:numPr>
          <w:ilvl w:val="2"/>
          <w:numId w:val="75"/>
        </w:numPr>
        <w:autoSpaceDE w:val="0"/>
        <w:ind w:left="426" w:hanging="426"/>
        <w:rPr>
          <w:rFonts w:ascii="Times New Roman" w:hAnsi="Times New Roman" w:cs="Times New Roman"/>
        </w:rPr>
      </w:pPr>
      <w:r w:rsidRPr="00AA18E7">
        <w:rPr>
          <w:rFonts w:ascii="Times New Roman" w:hAnsi="Times New Roman" w:cs="Times New Roman"/>
        </w:rPr>
        <w:t xml:space="preserve">Dopuszcza się stosowanie znaków „ + „ „ – „  w bieżącym ocenianiu. </w:t>
      </w:r>
    </w:p>
    <w:p w14:paraId="6ED158B7" w14:textId="77777777" w:rsidR="0053251D" w:rsidRPr="001F659D" w:rsidRDefault="0053251D" w:rsidP="0053251D">
      <w:pPr>
        <w:numPr>
          <w:ilvl w:val="2"/>
          <w:numId w:val="75"/>
        </w:numPr>
        <w:autoSpaceDE w:val="0"/>
        <w:ind w:left="426" w:hanging="426"/>
        <w:rPr>
          <w:rFonts w:ascii="Times New Roman" w:hAnsi="Times New Roman" w:cs="Times New Roman"/>
          <w:strike/>
        </w:rPr>
      </w:pPr>
      <w:r w:rsidRPr="007A5068">
        <w:rPr>
          <w:rFonts w:ascii="Times New Roman" w:hAnsi="Times New Roman" w:cs="Times New Roman"/>
        </w:rPr>
        <w:t>Oceny bieżące</w:t>
      </w:r>
      <w:r>
        <w:rPr>
          <w:rFonts w:ascii="Times New Roman" w:hAnsi="Times New Roman" w:cs="Times New Roman"/>
        </w:rPr>
        <w:t xml:space="preserve"> i klasyfikacyjne </w:t>
      </w:r>
      <w:r w:rsidRPr="007A5068">
        <w:rPr>
          <w:rFonts w:ascii="Times New Roman" w:hAnsi="Times New Roman" w:cs="Times New Roman"/>
        </w:rPr>
        <w:t>odnotowuje się w elektronicznym dzienniku</w:t>
      </w:r>
      <w:r>
        <w:rPr>
          <w:rFonts w:ascii="Times New Roman" w:hAnsi="Times New Roman" w:cs="Times New Roman"/>
        </w:rPr>
        <w:t xml:space="preserve"> lekcyjnym w </w:t>
      </w:r>
      <w:r w:rsidRPr="00AA18E7">
        <w:rPr>
          <w:rFonts w:ascii="Times New Roman" w:hAnsi="Times New Roman" w:cs="Times New Roman"/>
        </w:rPr>
        <w:t>formie cy</w:t>
      </w:r>
      <w:r>
        <w:rPr>
          <w:rFonts w:ascii="Times New Roman" w:hAnsi="Times New Roman" w:cs="Times New Roman"/>
        </w:rPr>
        <w:t xml:space="preserve">frowej. </w:t>
      </w:r>
      <w:r w:rsidRPr="00AA18E7">
        <w:rPr>
          <w:rFonts w:ascii="Times New Roman" w:hAnsi="Times New Roman" w:cs="Times New Roman"/>
        </w:rPr>
        <w:t xml:space="preserve"> </w:t>
      </w:r>
      <w:r>
        <w:rPr>
          <w:rFonts w:ascii="Times New Roman" w:hAnsi="Times New Roman" w:cs="Times New Roman"/>
          <w:strike/>
        </w:rPr>
        <w:t>oceny klasyfikacyjne</w:t>
      </w:r>
      <w:r w:rsidRPr="001F659D">
        <w:rPr>
          <w:rFonts w:ascii="Times New Roman" w:hAnsi="Times New Roman" w:cs="Times New Roman"/>
          <w:strike/>
        </w:rPr>
        <w:t xml:space="preserve"> słownie, w pełnym brzmieniu.</w:t>
      </w:r>
    </w:p>
    <w:p w14:paraId="70454AAE" w14:textId="77777777" w:rsidR="0053251D" w:rsidRPr="00AA18E7" w:rsidRDefault="0053251D" w:rsidP="0053251D">
      <w:pPr>
        <w:numPr>
          <w:ilvl w:val="2"/>
          <w:numId w:val="75"/>
        </w:numPr>
        <w:autoSpaceDE w:val="0"/>
        <w:ind w:left="426" w:hanging="426"/>
        <w:rPr>
          <w:rFonts w:ascii="Times New Roman" w:hAnsi="Times New Roman" w:cs="Times New Roman"/>
        </w:rPr>
      </w:pPr>
      <w:r w:rsidRPr="00AA18E7">
        <w:rPr>
          <w:rFonts w:ascii="Times New Roman" w:hAnsi="Times New Roman" w:cs="Times New Roman"/>
        </w:rPr>
        <w:t xml:space="preserve">Informacje o osiągnięciach i postępach ucznia w nauce nauczyciel przedstawia uczniowi na bieżąco, a rodzicom podczas zebrań klasowych odbywających się według harmonogramu opracowanego przez dyrektora szkoły, a także podczas indywidualnych konsultacji. </w:t>
      </w:r>
    </w:p>
    <w:p w14:paraId="2D4EEC20" w14:textId="77777777" w:rsidR="0053251D" w:rsidRPr="00AA18E7" w:rsidRDefault="0053251D" w:rsidP="0053251D">
      <w:pPr>
        <w:numPr>
          <w:ilvl w:val="2"/>
          <w:numId w:val="75"/>
        </w:numPr>
        <w:autoSpaceDE w:val="0"/>
        <w:ind w:left="426" w:hanging="426"/>
        <w:rPr>
          <w:rFonts w:ascii="Times New Roman" w:hAnsi="Times New Roman" w:cs="Times New Roman"/>
        </w:rPr>
      </w:pPr>
      <w:r w:rsidRPr="00AA18E7">
        <w:rPr>
          <w:rFonts w:ascii="Times New Roman" w:hAnsi="Times New Roman" w:cs="Times New Roman"/>
        </w:rPr>
        <w:t>Formami pracy ucznia podlegającymi ocenie są:</w:t>
      </w:r>
    </w:p>
    <w:p w14:paraId="47C5454A" w14:textId="77777777" w:rsidR="0053251D" w:rsidRPr="00266A10" w:rsidRDefault="0053251D" w:rsidP="0053251D">
      <w:pPr>
        <w:numPr>
          <w:ilvl w:val="1"/>
          <w:numId w:val="267"/>
        </w:numPr>
        <w:rPr>
          <w:rFonts w:ascii="Times New Roman" w:hAnsi="Times New Roman" w:cs="Times New Roman"/>
        </w:rPr>
      </w:pPr>
      <w:r w:rsidRPr="00266A10">
        <w:rPr>
          <w:rFonts w:ascii="Times New Roman" w:hAnsi="Times New Roman" w:cs="Times New Roman"/>
        </w:rPr>
        <w:t>prace pisemne:</w:t>
      </w:r>
    </w:p>
    <w:p w14:paraId="76001487" w14:textId="77777777" w:rsidR="0053251D" w:rsidRPr="00AA18E7" w:rsidRDefault="0053251D" w:rsidP="0053251D">
      <w:pPr>
        <w:pStyle w:val="Default"/>
        <w:numPr>
          <w:ilvl w:val="2"/>
          <w:numId w:val="256"/>
        </w:numPr>
      </w:pPr>
      <w:r w:rsidRPr="00AA18E7">
        <w:t>kartkówka dotycząca materiału z trzech ostatnich tematów realizowanych na maksymalnie pięciu ostatnich lekcjach, nie musi być zapowiadana;</w:t>
      </w:r>
    </w:p>
    <w:p w14:paraId="7C20676A" w14:textId="77777777" w:rsidR="0053251D" w:rsidRPr="005502CB" w:rsidRDefault="0053251D" w:rsidP="0053251D">
      <w:pPr>
        <w:pStyle w:val="Default"/>
        <w:numPr>
          <w:ilvl w:val="2"/>
          <w:numId w:val="256"/>
        </w:numPr>
      </w:pPr>
      <w:r w:rsidRPr="005502CB">
        <w:t>sprawdzian obejmujący większą partię materiału określoną przez nauczyciela z tygodniowym wyprzedzeniem; termin winien być odnotowany w elektronicznym dzienniku lekcyjnym w zakładce terminarz;</w:t>
      </w:r>
    </w:p>
    <w:p w14:paraId="022C4EC3" w14:textId="77777777" w:rsidR="0053251D" w:rsidRPr="00AA18E7" w:rsidRDefault="0053251D" w:rsidP="0053251D">
      <w:pPr>
        <w:pStyle w:val="Default"/>
        <w:numPr>
          <w:ilvl w:val="2"/>
          <w:numId w:val="256"/>
        </w:numPr>
      </w:pPr>
      <w:r w:rsidRPr="00AA18E7">
        <w:t>wszystkie prace pisemne ucznia są przechowywane przez nauczycieli prowadzących zajęcia edukacyjne w oddziale, do którego uczęszcza uczeń, do końca zajęć dydaktycznych w danym roku szkolnym;</w:t>
      </w:r>
    </w:p>
    <w:p w14:paraId="78D64F0D" w14:textId="77777777" w:rsidR="0053251D" w:rsidRPr="00AA18E7" w:rsidRDefault="0053251D" w:rsidP="0053251D">
      <w:pPr>
        <w:pStyle w:val="Default"/>
        <w:numPr>
          <w:ilvl w:val="2"/>
          <w:numId w:val="256"/>
        </w:numPr>
      </w:pPr>
      <w:r w:rsidRPr="00AA18E7">
        <w:t>oryginały prac pisemnych mogą być udostępnione do wglądu rodzicom ucznia na ich życzenie, podczas zebrań rodziców lub indywidualnych konsultacji w siedzibie szkoły;</w:t>
      </w:r>
    </w:p>
    <w:p w14:paraId="50A3991D" w14:textId="77777777" w:rsidR="0053251D" w:rsidRPr="00AA18E7" w:rsidRDefault="0053251D" w:rsidP="0053251D">
      <w:pPr>
        <w:pStyle w:val="Default"/>
        <w:numPr>
          <w:ilvl w:val="2"/>
          <w:numId w:val="256"/>
        </w:numPr>
      </w:pPr>
      <w:r w:rsidRPr="00AA18E7">
        <w:t>jeśli praca pisemna zawiera tylko odpowiedzi ucznia, należy do niej dołączyć zestaw pytań (zadań);</w:t>
      </w:r>
    </w:p>
    <w:p w14:paraId="2F35D3F7" w14:textId="77777777" w:rsidR="0053251D" w:rsidRPr="00AA18E7" w:rsidRDefault="0053251D" w:rsidP="0053251D">
      <w:pPr>
        <w:pStyle w:val="Default"/>
        <w:numPr>
          <w:ilvl w:val="2"/>
          <w:numId w:val="256"/>
        </w:numPr>
      </w:pPr>
      <w:r w:rsidRPr="00AA18E7">
        <w:t>wskazane jest, aby udostępnienia pracy dokonał nauczyciel, który tę pracę oceniał, a jeśli jest to niemożliwe – inny, upoważniony przez niego, nauczyciel lub dyrektor szkoły;</w:t>
      </w:r>
    </w:p>
    <w:p w14:paraId="3F1169D2" w14:textId="77777777" w:rsidR="0053251D" w:rsidRPr="00AA18E7" w:rsidRDefault="0053251D" w:rsidP="0053251D">
      <w:pPr>
        <w:pStyle w:val="Default"/>
        <w:numPr>
          <w:ilvl w:val="2"/>
          <w:numId w:val="256"/>
        </w:numPr>
      </w:pPr>
      <w:r w:rsidRPr="00AA18E7">
        <w:t>na prośbę rodziców nauczyciel ustalający ocenę pracy powinien ją uzasadnić. Uzasadnienie może mieć formę ustną lub – jeśli tak określono we wniosku – pisemną (w tym przypadku wniosek również powinien mieć formę pisemną);</w:t>
      </w:r>
    </w:p>
    <w:p w14:paraId="1A1574E2" w14:textId="77777777" w:rsidR="0053251D" w:rsidRPr="00AA18E7" w:rsidRDefault="0053251D" w:rsidP="0053251D">
      <w:pPr>
        <w:pStyle w:val="Default"/>
        <w:numPr>
          <w:ilvl w:val="2"/>
          <w:numId w:val="256"/>
        </w:numPr>
      </w:pPr>
      <w:r w:rsidRPr="00AA18E7">
        <w:t xml:space="preserve">nie powinno się wydawać pisemnych prac kontrolnych z możliwością wyniesienia ich do domu, kopiowania i fotografowania. Udostępnianie prac </w:t>
      </w:r>
      <w:r w:rsidRPr="00AA18E7">
        <w:lastRenderedPageBreak/>
        <w:t>może odbywać się w miejscu ich przechowywania, a więc w szkole. W praktyce prace udostępnia się w klasie, w obecności nauczyciela, który dysponuje czasem na tego typu działania, np. w czasie indywidualnych konsultacji, przed lekcjami, po lekcjach, w czasie spotkań z rodzicami.</w:t>
      </w:r>
    </w:p>
    <w:p w14:paraId="4431C28A" w14:textId="77777777" w:rsidR="0053251D" w:rsidRPr="00266A10" w:rsidRDefault="0053251D" w:rsidP="0053251D">
      <w:pPr>
        <w:numPr>
          <w:ilvl w:val="1"/>
          <w:numId w:val="267"/>
        </w:numPr>
        <w:rPr>
          <w:rFonts w:ascii="Times New Roman" w:hAnsi="Times New Roman" w:cs="Times New Roman"/>
        </w:rPr>
      </w:pPr>
      <w:r w:rsidRPr="00266A10">
        <w:rPr>
          <w:rFonts w:ascii="Times New Roman" w:hAnsi="Times New Roman" w:cs="Times New Roman"/>
        </w:rPr>
        <w:t>praca i aktywność na lekcji;</w:t>
      </w:r>
    </w:p>
    <w:p w14:paraId="44010A10" w14:textId="77777777" w:rsidR="0053251D" w:rsidRPr="00266A10" w:rsidRDefault="0053251D" w:rsidP="0053251D">
      <w:pPr>
        <w:numPr>
          <w:ilvl w:val="1"/>
          <w:numId w:val="267"/>
        </w:numPr>
        <w:rPr>
          <w:rFonts w:ascii="Times New Roman" w:hAnsi="Times New Roman" w:cs="Times New Roman"/>
        </w:rPr>
      </w:pPr>
      <w:r w:rsidRPr="00266A10">
        <w:rPr>
          <w:rFonts w:ascii="Times New Roman" w:hAnsi="Times New Roman" w:cs="Times New Roman"/>
        </w:rPr>
        <w:t>odpowiedź ustna;</w:t>
      </w:r>
    </w:p>
    <w:p w14:paraId="76EBF129" w14:textId="77777777" w:rsidR="0053251D" w:rsidRPr="00266A10" w:rsidRDefault="0053251D" w:rsidP="0053251D">
      <w:pPr>
        <w:numPr>
          <w:ilvl w:val="1"/>
          <w:numId w:val="267"/>
        </w:numPr>
        <w:rPr>
          <w:rFonts w:ascii="Times New Roman" w:hAnsi="Times New Roman" w:cs="Times New Roman"/>
        </w:rPr>
      </w:pPr>
      <w:r w:rsidRPr="00266A10">
        <w:rPr>
          <w:rFonts w:ascii="Times New Roman" w:hAnsi="Times New Roman" w:cs="Times New Roman"/>
        </w:rPr>
        <w:t>praca projektowa;</w:t>
      </w:r>
    </w:p>
    <w:p w14:paraId="548F9A92" w14:textId="77777777" w:rsidR="0053251D" w:rsidRPr="00411283" w:rsidRDefault="0053251D" w:rsidP="0053251D">
      <w:pPr>
        <w:numPr>
          <w:ilvl w:val="1"/>
          <w:numId w:val="267"/>
        </w:numPr>
        <w:rPr>
          <w:rFonts w:ascii="Times New Roman" w:hAnsi="Times New Roman" w:cs="Times New Roman"/>
          <w:strike/>
        </w:rPr>
      </w:pPr>
      <w:r w:rsidRPr="00411283">
        <w:rPr>
          <w:rFonts w:ascii="Times New Roman" w:hAnsi="Times New Roman" w:cs="Times New Roman"/>
          <w:strike/>
        </w:rPr>
        <w:t>praca domowa;</w:t>
      </w:r>
    </w:p>
    <w:p w14:paraId="2429A370" w14:textId="77777777" w:rsidR="0053251D" w:rsidRPr="00266A10" w:rsidRDefault="0053251D" w:rsidP="0053251D">
      <w:pPr>
        <w:numPr>
          <w:ilvl w:val="1"/>
          <w:numId w:val="267"/>
        </w:numPr>
        <w:rPr>
          <w:rFonts w:ascii="Times New Roman" w:hAnsi="Times New Roman" w:cs="Times New Roman"/>
        </w:rPr>
      </w:pPr>
      <w:r w:rsidRPr="00266A10">
        <w:rPr>
          <w:rFonts w:ascii="Times New Roman" w:hAnsi="Times New Roman" w:cs="Times New Roman"/>
        </w:rPr>
        <w:t>prowadzenie dokumentacji pracy na lekcji;</w:t>
      </w:r>
    </w:p>
    <w:p w14:paraId="6C6FD5B4" w14:textId="77777777" w:rsidR="0053251D" w:rsidRPr="00266A10" w:rsidRDefault="0053251D" w:rsidP="0053251D">
      <w:pPr>
        <w:numPr>
          <w:ilvl w:val="1"/>
          <w:numId w:val="267"/>
        </w:numPr>
        <w:rPr>
          <w:rFonts w:ascii="Times New Roman" w:hAnsi="Times New Roman" w:cs="Times New Roman"/>
        </w:rPr>
      </w:pPr>
      <w:r w:rsidRPr="00266A10">
        <w:rPr>
          <w:rFonts w:ascii="Times New Roman" w:hAnsi="Times New Roman" w:cs="Times New Roman"/>
        </w:rPr>
        <w:t>twórcze rozwiązywanie problemów.</w:t>
      </w:r>
    </w:p>
    <w:p w14:paraId="19664850" w14:textId="77777777" w:rsidR="0053251D" w:rsidRDefault="0053251D" w:rsidP="0053251D">
      <w:pPr>
        <w:numPr>
          <w:ilvl w:val="2"/>
          <w:numId w:val="75"/>
        </w:numPr>
        <w:autoSpaceDE w:val="0"/>
        <w:ind w:left="426" w:hanging="426"/>
        <w:rPr>
          <w:rFonts w:ascii="Times New Roman" w:hAnsi="Times New Roman" w:cs="Times New Roman"/>
        </w:rPr>
      </w:pPr>
      <w:r w:rsidRPr="00AA18E7">
        <w:rPr>
          <w:rFonts w:ascii="Times New Roman" w:hAnsi="Times New Roman" w:cs="Times New Roman"/>
        </w:rPr>
        <w:t>Nauczyciele mogą stosować ocenianie kształtujące lub jego elementy zgodnie z przyjętymi kryteriami.</w:t>
      </w:r>
    </w:p>
    <w:p w14:paraId="03F0EA86" w14:textId="77777777" w:rsidR="0053251D" w:rsidRDefault="0053251D" w:rsidP="0053251D">
      <w:pPr>
        <w:numPr>
          <w:ilvl w:val="2"/>
          <w:numId w:val="75"/>
        </w:numPr>
        <w:autoSpaceDE w:val="0"/>
        <w:ind w:left="426" w:hanging="426"/>
        <w:rPr>
          <w:rFonts w:ascii="Times New Roman" w:hAnsi="Times New Roman" w:cs="Times New Roman"/>
        </w:rPr>
      </w:pPr>
      <w:r w:rsidRPr="00266A10">
        <w:rPr>
          <w:rFonts w:ascii="Times New Roman" w:hAnsi="Times New Roman" w:cs="Times New Roman"/>
        </w:rPr>
        <w:t>Nie ocenia się prac, których samodzielność jest wątpliwa. Prace, które są plagiatami ocenia się oceną niedostateczną.</w:t>
      </w:r>
    </w:p>
    <w:p w14:paraId="48ED993E" w14:textId="1A10B210" w:rsidR="00411283" w:rsidRPr="00D45D61" w:rsidRDefault="00411283" w:rsidP="0053251D">
      <w:pPr>
        <w:numPr>
          <w:ilvl w:val="2"/>
          <w:numId w:val="75"/>
        </w:numPr>
        <w:autoSpaceDE w:val="0"/>
        <w:ind w:left="426" w:hanging="426"/>
        <w:rPr>
          <w:rFonts w:ascii="Times New Roman" w:hAnsi="Times New Roman" w:cs="Times New Roman"/>
          <w:color w:val="00B050"/>
        </w:rPr>
      </w:pPr>
      <w:bookmarkStart w:id="90" w:name="_Hlk238209661"/>
      <w:r w:rsidRPr="00D45D61">
        <w:rPr>
          <w:rFonts w:ascii="Times New Roman" w:hAnsi="Times New Roman" w:cs="Times New Roman"/>
          <w:color w:val="00B050"/>
        </w:rPr>
        <w:t xml:space="preserve">Nauczyciel może zadać uczniowi </w:t>
      </w:r>
      <w:r w:rsidR="00D45D61" w:rsidRPr="00D45D61">
        <w:rPr>
          <w:rFonts w:ascii="Times New Roman" w:hAnsi="Times New Roman" w:cs="Times New Roman"/>
          <w:color w:val="00B050"/>
        </w:rPr>
        <w:t xml:space="preserve">pisemną pracę domową, która ma służyć utrwaleniu, rozwijaniu lub praktycznemu zastosowaniu treści nauczania realizowanych podczas zajęć edukacyjnych. Każda wykonana przez ucznia pisemna praca domowa musi być przez nauczyciela sprawdzona. Uczeń musi otrzymać informację zwrotną dotyczącą wykonania zadania. </w:t>
      </w:r>
    </w:p>
    <w:p w14:paraId="48F77B37" w14:textId="5F32E25F" w:rsidR="00D45D61" w:rsidRDefault="00D45D61" w:rsidP="0053251D">
      <w:pPr>
        <w:numPr>
          <w:ilvl w:val="2"/>
          <w:numId w:val="75"/>
        </w:numPr>
        <w:autoSpaceDE w:val="0"/>
        <w:ind w:left="426" w:hanging="426"/>
        <w:rPr>
          <w:rFonts w:ascii="Times New Roman" w:hAnsi="Times New Roman" w:cs="Times New Roman"/>
          <w:color w:val="00B050"/>
        </w:rPr>
      </w:pPr>
      <w:r>
        <w:rPr>
          <w:rFonts w:ascii="Times New Roman" w:hAnsi="Times New Roman" w:cs="Times New Roman"/>
          <w:color w:val="00B050"/>
        </w:rPr>
        <w:t>Przy ustalaniu rocznej oceny klasyfikacyjnej nauczyciel bierze pod uwagę systematyczność wykonywania przez ucznia pisemnych prac domowych.</w:t>
      </w:r>
    </w:p>
    <w:p w14:paraId="7049864E" w14:textId="77777777" w:rsidR="00C8727E" w:rsidRPr="00C8727E" w:rsidRDefault="00C8727E" w:rsidP="00C8727E">
      <w:pPr>
        <w:numPr>
          <w:ilvl w:val="2"/>
          <w:numId w:val="75"/>
        </w:numPr>
        <w:autoSpaceDE w:val="0"/>
        <w:ind w:left="426" w:hanging="426"/>
        <w:rPr>
          <w:rFonts w:ascii="Times New Roman" w:hAnsi="Times New Roman" w:cs="Times New Roman"/>
          <w:color w:val="00B050"/>
        </w:rPr>
      </w:pPr>
      <w:r w:rsidRPr="00C8727E">
        <w:rPr>
          <w:rFonts w:ascii="Times New Roman" w:hAnsi="Times New Roman" w:cs="Times New Roman"/>
          <w:color w:val="00B050"/>
        </w:rPr>
        <w:t>Przy ocenianiu projektów edukacyjnych uwzględnia się w szczególności:</w:t>
      </w:r>
    </w:p>
    <w:p w14:paraId="4FB254DF" w14:textId="77777777" w:rsidR="00C8727E" w:rsidRPr="00C8727E" w:rsidRDefault="00C8727E">
      <w:pPr>
        <w:numPr>
          <w:ilvl w:val="1"/>
          <w:numId w:val="289"/>
        </w:numPr>
        <w:rPr>
          <w:rFonts w:ascii="Times New Roman" w:hAnsi="Times New Roman" w:cs="Times New Roman"/>
          <w:color w:val="00B050"/>
        </w:rPr>
      </w:pPr>
      <w:r w:rsidRPr="00C8727E">
        <w:rPr>
          <w:rFonts w:ascii="Times New Roman" w:hAnsi="Times New Roman" w:cs="Times New Roman"/>
          <w:color w:val="00B050"/>
        </w:rPr>
        <w:t>zaangażowanie ucznia,</w:t>
      </w:r>
    </w:p>
    <w:p w14:paraId="076ED6A4" w14:textId="77777777" w:rsidR="00C8727E" w:rsidRPr="00C8727E" w:rsidRDefault="00C8727E">
      <w:pPr>
        <w:numPr>
          <w:ilvl w:val="1"/>
          <w:numId w:val="289"/>
        </w:numPr>
        <w:rPr>
          <w:rFonts w:ascii="Times New Roman" w:hAnsi="Times New Roman" w:cs="Times New Roman"/>
          <w:color w:val="00B050"/>
        </w:rPr>
      </w:pPr>
      <w:r w:rsidRPr="00C8727E">
        <w:rPr>
          <w:rFonts w:ascii="Times New Roman" w:hAnsi="Times New Roman" w:cs="Times New Roman"/>
          <w:color w:val="00B050"/>
        </w:rPr>
        <w:t>współpracę w grupie,</w:t>
      </w:r>
    </w:p>
    <w:p w14:paraId="422D0D12" w14:textId="77777777" w:rsidR="00C8727E" w:rsidRPr="00C8727E" w:rsidRDefault="00C8727E">
      <w:pPr>
        <w:numPr>
          <w:ilvl w:val="1"/>
          <w:numId w:val="289"/>
        </w:numPr>
        <w:rPr>
          <w:rFonts w:ascii="Times New Roman" w:hAnsi="Times New Roman" w:cs="Times New Roman"/>
          <w:color w:val="00B050"/>
        </w:rPr>
      </w:pPr>
      <w:r w:rsidRPr="00C8727E">
        <w:rPr>
          <w:rFonts w:ascii="Times New Roman" w:hAnsi="Times New Roman" w:cs="Times New Roman"/>
          <w:color w:val="00B050"/>
        </w:rPr>
        <w:t>samodzielność działania,</w:t>
      </w:r>
    </w:p>
    <w:p w14:paraId="555B4DEB" w14:textId="77777777" w:rsidR="00C8727E" w:rsidRPr="00C8727E" w:rsidRDefault="00C8727E">
      <w:pPr>
        <w:numPr>
          <w:ilvl w:val="1"/>
          <w:numId w:val="289"/>
        </w:numPr>
        <w:rPr>
          <w:rFonts w:ascii="Times New Roman" w:hAnsi="Times New Roman" w:cs="Times New Roman"/>
          <w:color w:val="00B050"/>
        </w:rPr>
      </w:pPr>
      <w:r w:rsidRPr="00C8727E">
        <w:rPr>
          <w:rFonts w:ascii="Times New Roman" w:hAnsi="Times New Roman" w:cs="Times New Roman"/>
          <w:color w:val="00B050"/>
        </w:rPr>
        <w:t>kreatywność,</w:t>
      </w:r>
    </w:p>
    <w:p w14:paraId="2AC91D2B" w14:textId="77777777" w:rsidR="00C8727E" w:rsidRPr="00C8727E" w:rsidRDefault="00C8727E">
      <w:pPr>
        <w:numPr>
          <w:ilvl w:val="1"/>
          <w:numId w:val="289"/>
        </w:numPr>
        <w:rPr>
          <w:rFonts w:ascii="Times New Roman" w:hAnsi="Times New Roman" w:cs="Times New Roman"/>
          <w:color w:val="00B050"/>
        </w:rPr>
      </w:pPr>
      <w:r w:rsidRPr="00C8727E">
        <w:rPr>
          <w:rFonts w:ascii="Times New Roman" w:hAnsi="Times New Roman" w:cs="Times New Roman"/>
          <w:color w:val="00B050"/>
        </w:rPr>
        <w:t>sposób prezentacji rezultatów,</w:t>
      </w:r>
    </w:p>
    <w:p w14:paraId="0070CA93" w14:textId="77777777" w:rsidR="00C8727E" w:rsidRPr="00C8727E" w:rsidRDefault="00C8727E">
      <w:pPr>
        <w:numPr>
          <w:ilvl w:val="1"/>
          <w:numId w:val="289"/>
        </w:numPr>
        <w:rPr>
          <w:rFonts w:ascii="Times New Roman" w:hAnsi="Times New Roman" w:cs="Times New Roman"/>
          <w:color w:val="00B050"/>
        </w:rPr>
      </w:pPr>
      <w:r w:rsidRPr="00C8727E">
        <w:rPr>
          <w:rFonts w:ascii="Times New Roman" w:hAnsi="Times New Roman" w:cs="Times New Roman"/>
          <w:color w:val="00B050"/>
        </w:rPr>
        <w:t>osiągnięte efekty uczenia się.</w:t>
      </w:r>
    </w:p>
    <w:bookmarkEnd w:id="90"/>
    <w:p w14:paraId="1B9488A4" w14:textId="77777777" w:rsidR="00C8727E" w:rsidRDefault="00C8727E" w:rsidP="00C8727E">
      <w:pPr>
        <w:autoSpaceDE w:val="0"/>
        <w:ind w:left="426"/>
        <w:rPr>
          <w:rFonts w:ascii="Times New Roman" w:hAnsi="Times New Roman" w:cs="Times New Roman"/>
          <w:color w:val="00B050"/>
        </w:rPr>
      </w:pPr>
    </w:p>
    <w:p w14:paraId="4ACABD39" w14:textId="77777777" w:rsidR="00FB2719" w:rsidRDefault="00FB2719" w:rsidP="00C8727E">
      <w:pPr>
        <w:autoSpaceDE w:val="0"/>
        <w:ind w:left="426"/>
        <w:rPr>
          <w:rFonts w:ascii="Times New Roman" w:hAnsi="Times New Roman" w:cs="Times New Roman"/>
          <w:color w:val="00B050"/>
        </w:rPr>
      </w:pPr>
    </w:p>
    <w:p w14:paraId="386BC5D8" w14:textId="77777777" w:rsidR="00FB2719" w:rsidRPr="00D45D61" w:rsidRDefault="00FB2719" w:rsidP="00C8727E">
      <w:pPr>
        <w:autoSpaceDE w:val="0"/>
        <w:ind w:left="426"/>
        <w:rPr>
          <w:rFonts w:ascii="Times New Roman" w:hAnsi="Times New Roman" w:cs="Times New Roman"/>
          <w:color w:val="00B050"/>
        </w:rPr>
      </w:pPr>
    </w:p>
    <w:p w14:paraId="4C61D8C4" w14:textId="77777777" w:rsidR="0053251D" w:rsidRPr="00266A10" w:rsidRDefault="0053251D" w:rsidP="0053251D"/>
    <w:p w14:paraId="60C5B8FC" w14:textId="77777777" w:rsidR="0053251D" w:rsidRPr="00AA18E7" w:rsidRDefault="0053251D" w:rsidP="0053251D">
      <w:pPr>
        <w:pStyle w:val="Podtytu"/>
        <w:rPr>
          <w:rFonts w:ascii="Times New Roman" w:hAnsi="Times New Roman"/>
        </w:rPr>
      </w:pPr>
      <w:bookmarkStart w:id="91" w:name="_Toc125456644"/>
      <w:r w:rsidRPr="00AA18E7">
        <w:rPr>
          <w:rFonts w:ascii="Times New Roman" w:hAnsi="Times New Roman"/>
        </w:rPr>
        <w:lastRenderedPageBreak/>
        <w:t xml:space="preserve">§ </w:t>
      </w:r>
      <w:r>
        <w:rPr>
          <w:rFonts w:ascii="Times New Roman" w:hAnsi="Times New Roman"/>
        </w:rPr>
        <w:t>61</w:t>
      </w:r>
      <w:r w:rsidRPr="00AA18E7">
        <w:rPr>
          <w:rFonts w:ascii="Times New Roman" w:hAnsi="Times New Roman"/>
        </w:rPr>
        <w:br/>
        <w:t>Ocenianie bieżące</w:t>
      </w:r>
      <w:bookmarkEnd w:id="91"/>
      <w:r w:rsidRPr="00AA18E7">
        <w:rPr>
          <w:rFonts w:ascii="Times New Roman" w:hAnsi="Times New Roman"/>
        </w:rPr>
        <w:t xml:space="preserve"> </w:t>
      </w:r>
    </w:p>
    <w:p w14:paraId="1C5676F6" w14:textId="77777777" w:rsidR="0053251D" w:rsidRPr="00AA18E7" w:rsidRDefault="0053251D" w:rsidP="0053251D">
      <w:pPr>
        <w:jc w:val="center"/>
        <w:rPr>
          <w:rFonts w:ascii="Times New Roman" w:hAnsi="Times New Roman" w:cs="Times New Roman"/>
          <w:bCs/>
        </w:rPr>
      </w:pPr>
    </w:p>
    <w:p w14:paraId="3C1E85EC" w14:textId="77777777" w:rsidR="0053251D" w:rsidRPr="00720C36" w:rsidRDefault="0053251D" w:rsidP="0053251D">
      <w:pPr>
        <w:numPr>
          <w:ilvl w:val="2"/>
          <w:numId w:val="76"/>
        </w:numPr>
        <w:autoSpaceDE w:val="0"/>
        <w:ind w:left="426" w:hanging="426"/>
        <w:rPr>
          <w:rFonts w:ascii="Times New Roman" w:hAnsi="Times New Roman" w:cs="Times New Roman"/>
          <w:strike/>
        </w:rPr>
      </w:pPr>
      <w:r w:rsidRPr="00720C36">
        <w:rPr>
          <w:rFonts w:ascii="Times New Roman" w:hAnsi="Times New Roman" w:cs="Times New Roman"/>
          <w:strike/>
        </w:rPr>
        <w:t>Ocena bieżąca.</w:t>
      </w:r>
    </w:p>
    <w:p w14:paraId="7A047E4E" w14:textId="77777777" w:rsidR="0053251D" w:rsidRPr="00720C36" w:rsidRDefault="0053251D" w:rsidP="0053251D">
      <w:pPr>
        <w:numPr>
          <w:ilvl w:val="1"/>
          <w:numId w:val="268"/>
        </w:numPr>
        <w:rPr>
          <w:rFonts w:ascii="Times New Roman" w:hAnsi="Times New Roman" w:cs="Times New Roman"/>
          <w:strike/>
        </w:rPr>
      </w:pPr>
      <w:r w:rsidRPr="00720C36">
        <w:rPr>
          <w:rFonts w:ascii="Times New Roman" w:hAnsi="Times New Roman" w:cs="Times New Roman"/>
          <w:strike/>
        </w:rPr>
        <w:t>bieżące ocenianie wynikające z przedmiotowych zasad oceniania powinno być dokonywane systematycznie;</w:t>
      </w:r>
    </w:p>
    <w:p w14:paraId="196E72CB" w14:textId="77777777" w:rsidR="0053251D" w:rsidRPr="00720C36" w:rsidRDefault="0053251D" w:rsidP="0053251D">
      <w:pPr>
        <w:numPr>
          <w:ilvl w:val="1"/>
          <w:numId w:val="268"/>
        </w:numPr>
        <w:rPr>
          <w:rFonts w:ascii="Times New Roman" w:hAnsi="Times New Roman" w:cs="Times New Roman"/>
          <w:strike/>
        </w:rPr>
      </w:pPr>
      <w:r w:rsidRPr="00720C36">
        <w:rPr>
          <w:rFonts w:ascii="Times New Roman" w:hAnsi="Times New Roman" w:cs="Times New Roman"/>
          <w:strike/>
        </w:rPr>
        <w:t>uczeń powinien zostać oceniony z każdej sprawności charakterystycznej dla danego przedmiotu;</w:t>
      </w:r>
    </w:p>
    <w:p w14:paraId="3D36A459" w14:textId="77777777" w:rsidR="0053251D" w:rsidRPr="00720C36" w:rsidRDefault="0053251D" w:rsidP="0053251D">
      <w:pPr>
        <w:numPr>
          <w:ilvl w:val="1"/>
          <w:numId w:val="268"/>
        </w:numPr>
        <w:rPr>
          <w:rFonts w:ascii="Times New Roman" w:hAnsi="Times New Roman" w:cs="Times New Roman"/>
          <w:strike/>
        </w:rPr>
      </w:pPr>
      <w:r w:rsidRPr="00720C36">
        <w:rPr>
          <w:rFonts w:ascii="Times New Roman" w:hAnsi="Times New Roman" w:cs="Times New Roman"/>
          <w:strike/>
        </w:rPr>
        <w:t>nauczyciel monitoruje pracę ucznia oraz przekazuje informację uczniowi o jego osiągnięciach edukacyjnych pomagających w uczeniu się, poprzez wskazanie uczniowi co robi dobrze, co i jak wymaga poprawy oraz jak powinien dalej się uczyć;</w:t>
      </w:r>
    </w:p>
    <w:p w14:paraId="744BB28F" w14:textId="77777777" w:rsidR="0053251D" w:rsidRPr="00720C36" w:rsidRDefault="0053251D" w:rsidP="0053251D">
      <w:pPr>
        <w:numPr>
          <w:ilvl w:val="1"/>
          <w:numId w:val="268"/>
        </w:numPr>
        <w:rPr>
          <w:rFonts w:ascii="Times New Roman" w:hAnsi="Times New Roman" w:cs="Times New Roman"/>
          <w:strike/>
        </w:rPr>
      </w:pPr>
      <w:r w:rsidRPr="00720C36">
        <w:rPr>
          <w:rFonts w:ascii="Times New Roman" w:hAnsi="Times New Roman" w:cs="Times New Roman"/>
          <w:strike/>
        </w:rPr>
        <w:t>w uzasadnieniu nauczyciel stosuje zasadę pierwszeństwa zalet;</w:t>
      </w:r>
    </w:p>
    <w:p w14:paraId="170E1C0D" w14:textId="77777777" w:rsidR="0053251D" w:rsidRPr="00720C36" w:rsidRDefault="0053251D" w:rsidP="0053251D">
      <w:pPr>
        <w:numPr>
          <w:ilvl w:val="1"/>
          <w:numId w:val="268"/>
        </w:numPr>
        <w:rPr>
          <w:rFonts w:ascii="Times New Roman" w:hAnsi="Times New Roman" w:cs="Times New Roman"/>
          <w:strike/>
        </w:rPr>
      </w:pPr>
      <w:r w:rsidRPr="00720C36">
        <w:rPr>
          <w:rFonts w:ascii="Times New Roman" w:hAnsi="Times New Roman" w:cs="Times New Roman"/>
          <w:strike/>
        </w:rPr>
        <w:t>jedną z form oceniania bieżącego jest kartkówka;</w:t>
      </w:r>
    </w:p>
    <w:p w14:paraId="1356DB31" w14:textId="77777777" w:rsidR="0053251D" w:rsidRPr="00720C36" w:rsidRDefault="0053251D" w:rsidP="0053251D">
      <w:pPr>
        <w:numPr>
          <w:ilvl w:val="1"/>
          <w:numId w:val="268"/>
        </w:numPr>
        <w:rPr>
          <w:rFonts w:ascii="Times New Roman" w:hAnsi="Times New Roman" w:cs="Times New Roman"/>
          <w:strike/>
        </w:rPr>
      </w:pPr>
      <w:r w:rsidRPr="00720C36">
        <w:rPr>
          <w:rFonts w:ascii="Times New Roman" w:hAnsi="Times New Roman" w:cs="Times New Roman"/>
          <w:strike/>
        </w:rPr>
        <w:t>nauczyciel stosuje ocenę: za odpowiedzi ustne, krótsze i dłuższe prace pisemne, zadania domowe, dodatkowo wykonane zadania, prace, itp.</w:t>
      </w:r>
    </w:p>
    <w:p w14:paraId="1C5AB2CD" w14:textId="77777777" w:rsidR="00720C36" w:rsidRPr="00E35FAA" w:rsidRDefault="00720C36">
      <w:pPr>
        <w:numPr>
          <w:ilvl w:val="2"/>
          <w:numId w:val="291"/>
        </w:numPr>
        <w:autoSpaceDE w:val="0"/>
        <w:ind w:left="426" w:hanging="426"/>
        <w:rPr>
          <w:rFonts w:ascii="Times New Roman" w:hAnsi="Times New Roman" w:cs="Times New Roman"/>
          <w:color w:val="00B050"/>
        </w:rPr>
      </w:pPr>
      <w:r w:rsidRPr="00E35FAA">
        <w:rPr>
          <w:rFonts w:ascii="Times New Roman" w:hAnsi="Times New Roman" w:cs="Times New Roman"/>
          <w:color w:val="00B050"/>
        </w:rPr>
        <w:t xml:space="preserve">Ocenianie bieżące </w:t>
      </w:r>
      <w:bookmarkStart w:id="92" w:name="_Hlk238024901"/>
      <w:r w:rsidRPr="00E35FAA">
        <w:rPr>
          <w:rFonts w:ascii="Times New Roman" w:hAnsi="Times New Roman" w:cs="Times New Roman"/>
          <w:color w:val="00B050"/>
        </w:rPr>
        <w:t xml:space="preserve">ma charakter wspierający rozwój ucznia i </w:t>
      </w:r>
      <w:bookmarkEnd w:id="92"/>
      <w:r w:rsidRPr="00E35FAA">
        <w:rPr>
          <w:rFonts w:ascii="Times New Roman" w:hAnsi="Times New Roman" w:cs="Times New Roman"/>
          <w:color w:val="00B050"/>
        </w:rPr>
        <w:t>ma na celu:</w:t>
      </w:r>
    </w:p>
    <w:p w14:paraId="5E8A1B7E" w14:textId="77777777" w:rsidR="00720C36" w:rsidRPr="00E35FAA" w:rsidRDefault="00720C36">
      <w:pPr>
        <w:numPr>
          <w:ilvl w:val="1"/>
          <w:numId w:val="292"/>
        </w:numPr>
        <w:rPr>
          <w:rFonts w:ascii="Times New Roman" w:hAnsi="Times New Roman" w:cs="Times New Roman"/>
          <w:color w:val="00B050"/>
        </w:rPr>
      </w:pPr>
      <w:r w:rsidRPr="00E35FAA">
        <w:rPr>
          <w:rFonts w:ascii="Times New Roman" w:hAnsi="Times New Roman" w:cs="Times New Roman"/>
          <w:color w:val="00B050"/>
        </w:rPr>
        <w:t>monitorowanie postępów ucznia, motywowanie do dalszej pracy, planowanie indywidualnego rozwoju ucznia,</w:t>
      </w:r>
    </w:p>
    <w:p w14:paraId="734D9360" w14:textId="77777777" w:rsidR="00720C36" w:rsidRPr="00E35FAA" w:rsidRDefault="00720C36">
      <w:pPr>
        <w:numPr>
          <w:ilvl w:val="1"/>
          <w:numId w:val="292"/>
        </w:numPr>
        <w:rPr>
          <w:rFonts w:ascii="Times New Roman" w:hAnsi="Times New Roman" w:cs="Times New Roman"/>
          <w:color w:val="00B050"/>
        </w:rPr>
      </w:pPr>
      <w:r w:rsidRPr="00E35FAA">
        <w:rPr>
          <w:rFonts w:ascii="Times New Roman" w:hAnsi="Times New Roman" w:cs="Times New Roman"/>
          <w:color w:val="00B050"/>
        </w:rPr>
        <w:t>udzielanie uczniowi informacji zwrotnej o poziomie jego osiągnięć edukacyjnych pomagających mu w uczeniu się przez wskazanie, co uczeń wykonał poprawnie, co wymaga poprawy, w jaki sposób należy to poprawić i dalej się uczyć, oraz o postępach w tym zakresie, czyli kierunkach dalszej pracy,</w:t>
      </w:r>
    </w:p>
    <w:p w14:paraId="021BCB94" w14:textId="77777777" w:rsidR="00720C36" w:rsidRPr="00E35FAA" w:rsidRDefault="00720C36">
      <w:pPr>
        <w:numPr>
          <w:ilvl w:val="1"/>
          <w:numId w:val="292"/>
        </w:numPr>
        <w:rPr>
          <w:rFonts w:ascii="Times New Roman" w:hAnsi="Times New Roman" w:cs="Times New Roman"/>
          <w:color w:val="00B050"/>
        </w:rPr>
      </w:pPr>
      <w:r w:rsidRPr="00E35FAA">
        <w:rPr>
          <w:rFonts w:ascii="Times New Roman" w:hAnsi="Times New Roman" w:cs="Times New Roman"/>
          <w:color w:val="00B050"/>
        </w:rPr>
        <w:t>pomoc uczniom w samodzielnym planowaniu swojego rozwoju,</w:t>
      </w:r>
    </w:p>
    <w:p w14:paraId="7F5DB06C" w14:textId="77777777" w:rsidR="00720C36" w:rsidRPr="00E35FAA" w:rsidRDefault="00720C36">
      <w:pPr>
        <w:numPr>
          <w:ilvl w:val="1"/>
          <w:numId w:val="292"/>
        </w:numPr>
        <w:rPr>
          <w:rFonts w:ascii="Times New Roman" w:hAnsi="Times New Roman" w:cs="Times New Roman"/>
          <w:color w:val="00B050"/>
        </w:rPr>
      </w:pPr>
      <w:r w:rsidRPr="00E35FAA">
        <w:rPr>
          <w:rFonts w:ascii="Times New Roman" w:hAnsi="Times New Roman" w:cs="Times New Roman"/>
          <w:color w:val="00B050"/>
        </w:rPr>
        <w:t>motywowanie do dalszej pracy,</w:t>
      </w:r>
    </w:p>
    <w:p w14:paraId="48462043" w14:textId="77777777" w:rsidR="00720C36" w:rsidRPr="00E35FAA" w:rsidRDefault="00720C36">
      <w:pPr>
        <w:numPr>
          <w:ilvl w:val="1"/>
          <w:numId w:val="292"/>
        </w:numPr>
        <w:rPr>
          <w:rFonts w:ascii="Times New Roman" w:hAnsi="Times New Roman" w:cs="Times New Roman"/>
          <w:color w:val="00B050"/>
        </w:rPr>
      </w:pPr>
      <w:r w:rsidRPr="00E35FAA">
        <w:rPr>
          <w:rFonts w:ascii="Times New Roman" w:hAnsi="Times New Roman" w:cs="Times New Roman"/>
          <w:color w:val="00B050"/>
        </w:rPr>
        <w:t>dostarczanie rodzicom (prawnym opiekunom) i nauczycielom informacji o postępach, trudnościach i specjalnych uzdolnieniach ucznia,</w:t>
      </w:r>
    </w:p>
    <w:p w14:paraId="259D7946" w14:textId="000CE61E" w:rsidR="00720C36" w:rsidRPr="00FB2719" w:rsidRDefault="00720C36" w:rsidP="00FB2719">
      <w:pPr>
        <w:numPr>
          <w:ilvl w:val="1"/>
          <w:numId w:val="292"/>
        </w:numPr>
        <w:rPr>
          <w:rFonts w:ascii="Times New Roman" w:hAnsi="Times New Roman" w:cs="Times New Roman"/>
          <w:color w:val="00B050"/>
        </w:rPr>
      </w:pPr>
      <w:r w:rsidRPr="00E35FAA">
        <w:rPr>
          <w:rFonts w:ascii="Times New Roman" w:hAnsi="Times New Roman" w:cs="Times New Roman"/>
          <w:color w:val="00B050"/>
        </w:rPr>
        <w:t>umożliwienie nauczycielom doskonalenie organizacji i metod pracy dydaktyczno-wychowawczej.</w:t>
      </w:r>
    </w:p>
    <w:p w14:paraId="0623B0AF" w14:textId="77777777" w:rsidR="0053251D" w:rsidRPr="00AA18E7" w:rsidRDefault="0053251D">
      <w:pPr>
        <w:numPr>
          <w:ilvl w:val="2"/>
          <w:numId w:val="291"/>
        </w:numPr>
        <w:autoSpaceDE w:val="0"/>
        <w:ind w:left="426" w:hanging="426"/>
        <w:rPr>
          <w:rFonts w:ascii="Times New Roman" w:hAnsi="Times New Roman" w:cs="Times New Roman"/>
        </w:rPr>
      </w:pPr>
      <w:r w:rsidRPr="00AA18E7">
        <w:rPr>
          <w:rFonts w:ascii="Times New Roman" w:hAnsi="Times New Roman" w:cs="Times New Roman"/>
        </w:rPr>
        <w:t>Ocena z pisemnej pracy kontrolnej.</w:t>
      </w:r>
    </w:p>
    <w:p w14:paraId="223DE0CC" w14:textId="77777777" w:rsidR="0053251D" w:rsidRPr="00AA18E7" w:rsidRDefault="0053251D" w:rsidP="0053251D">
      <w:pPr>
        <w:numPr>
          <w:ilvl w:val="1"/>
          <w:numId w:val="269"/>
        </w:numPr>
        <w:rPr>
          <w:rFonts w:ascii="Times New Roman" w:hAnsi="Times New Roman" w:cs="Times New Roman"/>
        </w:rPr>
      </w:pPr>
      <w:r w:rsidRPr="00AA18E7">
        <w:rPr>
          <w:rFonts w:ascii="Times New Roman" w:hAnsi="Times New Roman" w:cs="Times New Roman"/>
        </w:rPr>
        <w:t xml:space="preserve">taka forma oceniania jest obligatoryjna na zajęciach języka polskiego i matematyki; </w:t>
      </w:r>
    </w:p>
    <w:p w14:paraId="3AE5C6EE" w14:textId="77777777" w:rsidR="0053251D" w:rsidRPr="00AA18E7" w:rsidRDefault="0053251D" w:rsidP="0053251D">
      <w:pPr>
        <w:numPr>
          <w:ilvl w:val="1"/>
          <w:numId w:val="269"/>
        </w:numPr>
        <w:rPr>
          <w:rFonts w:ascii="Times New Roman" w:hAnsi="Times New Roman" w:cs="Times New Roman"/>
        </w:rPr>
      </w:pPr>
      <w:r w:rsidRPr="00AA18E7">
        <w:rPr>
          <w:rFonts w:ascii="Times New Roman" w:hAnsi="Times New Roman" w:cs="Times New Roman"/>
        </w:rPr>
        <w:lastRenderedPageBreak/>
        <w:t>pisemne prace klasowe obejmują większe partie materiału, trwają jedną godzinę lekcyjną i obowiązkowo poprzedzone są lekcją powtórzeniową;</w:t>
      </w:r>
    </w:p>
    <w:p w14:paraId="1C0D639E" w14:textId="77777777" w:rsidR="0053251D" w:rsidRPr="005502CB" w:rsidRDefault="0053251D" w:rsidP="0053251D">
      <w:pPr>
        <w:numPr>
          <w:ilvl w:val="1"/>
          <w:numId w:val="269"/>
        </w:numPr>
        <w:rPr>
          <w:rFonts w:ascii="Times New Roman" w:hAnsi="Times New Roman" w:cs="Times New Roman"/>
        </w:rPr>
      </w:pPr>
      <w:r w:rsidRPr="005502CB">
        <w:rPr>
          <w:rFonts w:ascii="Times New Roman" w:hAnsi="Times New Roman" w:cs="Times New Roman"/>
        </w:rPr>
        <w:t>praca klasowa musi być zapisana w elektronicznym dzienniku lekcyjnym, w zakładce terminarz, z co najmniej tygodniowym wyprzedzeniem;</w:t>
      </w:r>
    </w:p>
    <w:p w14:paraId="48B35EFE" w14:textId="77777777" w:rsidR="0053251D" w:rsidRPr="00AA18E7" w:rsidRDefault="0053251D" w:rsidP="0053251D">
      <w:pPr>
        <w:numPr>
          <w:ilvl w:val="1"/>
          <w:numId w:val="269"/>
        </w:numPr>
        <w:rPr>
          <w:rFonts w:ascii="Times New Roman" w:hAnsi="Times New Roman" w:cs="Times New Roman"/>
        </w:rPr>
      </w:pPr>
      <w:r w:rsidRPr="00AA18E7">
        <w:rPr>
          <w:rFonts w:ascii="Times New Roman" w:hAnsi="Times New Roman" w:cs="Times New Roman"/>
        </w:rPr>
        <w:t xml:space="preserve"> prace klasowe powinny być sprawdzone i omówione z uczniami w ciągu dwóch tygodni od momentu napisania pracy i najpóźniej na tydzień przed klasyfikacją;</w:t>
      </w:r>
    </w:p>
    <w:p w14:paraId="245011C3" w14:textId="77777777" w:rsidR="0053251D" w:rsidRPr="00AA18E7" w:rsidRDefault="0053251D" w:rsidP="0053251D">
      <w:pPr>
        <w:numPr>
          <w:ilvl w:val="1"/>
          <w:numId w:val="269"/>
        </w:numPr>
        <w:rPr>
          <w:rFonts w:ascii="Times New Roman" w:hAnsi="Times New Roman" w:cs="Times New Roman"/>
        </w:rPr>
      </w:pPr>
      <w:r w:rsidRPr="00AA18E7">
        <w:rPr>
          <w:rFonts w:ascii="Times New Roman" w:hAnsi="Times New Roman" w:cs="Times New Roman"/>
        </w:rPr>
        <w:t>jeśli termin oddania prac zostanie przekroczony przed klasyfikacją, nauczyciel nie wpisuje ocen niedostatecznych;</w:t>
      </w:r>
    </w:p>
    <w:p w14:paraId="2EC6375D" w14:textId="77777777" w:rsidR="0053251D" w:rsidRPr="00AA18E7" w:rsidRDefault="0053251D" w:rsidP="0053251D">
      <w:pPr>
        <w:numPr>
          <w:ilvl w:val="1"/>
          <w:numId w:val="269"/>
        </w:numPr>
        <w:rPr>
          <w:rFonts w:ascii="Times New Roman" w:hAnsi="Times New Roman" w:cs="Times New Roman"/>
        </w:rPr>
      </w:pPr>
      <w:r w:rsidRPr="00AA18E7">
        <w:rPr>
          <w:rFonts w:ascii="Times New Roman" w:hAnsi="Times New Roman" w:cs="Times New Roman"/>
        </w:rPr>
        <w:t>uczeń, który opuścił pracę klasową z przyczyn usprawiedliwionych lub otrzymał ocenę niedostateczną, może ją napisać  w ciągu dwóch tygodni od dnia powrotu do szkoły; termin i czas wyznacza nauczyciel tak, aby nie zakłócać procesu nauczania pozostałych uczniów;</w:t>
      </w:r>
    </w:p>
    <w:p w14:paraId="0546B63E" w14:textId="77777777" w:rsidR="0053251D" w:rsidRPr="00AA18E7" w:rsidRDefault="0053251D" w:rsidP="0053251D">
      <w:pPr>
        <w:numPr>
          <w:ilvl w:val="1"/>
          <w:numId w:val="269"/>
        </w:numPr>
        <w:rPr>
          <w:rFonts w:ascii="Times New Roman" w:hAnsi="Times New Roman" w:cs="Times New Roman"/>
        </w:rPr>
      </w:pPr>
      <w:r w:rsidRPr="00AA18E7">
        <w:rPr>
          <w:rFonts w:ascii="Times New Roman" w:hAnsi="Times New Roman" w:cs="Times New Roman"/>
        </w:rPr>
        <w:t>zmiana terminu pracy klasowej może nastąpić z ważnego powodu (np. choroba nauczyciela) z zachowaniem ust. 2 pkt.3;</w:t>
      </w:r>
    </w:p>
    <w:p w14:paraId="04CA18A2" w14:textId="77777777" w:rsidR="0053251D" w:rsidRPr="00AA18E7" w:rsidRDefault="0053251D" w:rsidP="0053251D">
      <w:pPr>
        <w:numPr>
          <w:ilvl w:val="1"/>
          <w:numId w:val="269"/>
        </w:numPr>
        <w:rPr>
          <w:rFonts w:ascii="Times New Roman" w:hAnsi="Times New Roman" w:cs="Times New Roman"/>
        </w:rPr>
      </w:pPr>
      <w:r w:rsidRPr="00AA18E7">
        <w:rPr>
          <w:rFonts w:ascii="Times New Roman" w:hAnsi="Times New Roman" w:cs="Times New Roman"/>
        </w:rPr>
        <w:t>w ciągu jednego tygodnia uczeń może pisać maksymalnie dwie prace klasowe, jedną w ustalonym dniu; ten limit dotyczy również innych sprawdzianów pisemnych, np. porównawczych, „dyrektorskich”;</w:t>
      </w:r>
    </w:p>
    <w:p w14:paraId="581FA37E" w14:textId="77777777" w:rsidR="0053251D" w:rsidRPr="00AA18E7" w:rsidRDefault="0053251D" w:rsidP="0053251D">
      <w:pPr>
        <w:numPr>
          <w:ilvl w:val="1"/>
          <w:numId w:val="269"/>
        </w:numPr>
        <w:rPr>
          <w:rFonts w:ascii="Times New Roman" w:hAnsi="Times New Roman" w:cs="Times New Roman"/>
        </w:rPr>
      </w:pPr>
      <w:r w:rsidRPr="00AA18E7">
        <w:rPr>
          <w:rFonts w:ascii="Times New Roman" w:hAnsi="Times New Roman" w:cs="Times New Roman"/>
        </w:rPr>
        <w:t xml:space="preserve"> w przypadku opuszczenia przez ucznia co najmniej 25% zajęć edukacyjnych nauczyciel może wyznaczyć mu pisemny sprawdzian frekwencyjny z materiału realizowanego w okresie nieobecności ucznia;</w:t>
      </w:r>
    </w:p>
    <w:p w14:paraId="50CFEBCB" w14:textId="77777777" w:rsidR="0053251D" w:rsidRDefault="0053251D" w:rsidP="0053251D">
      <w:pPr>
        <w:numPr>
          <w:ilvl w:val="1"/>
          <w:numId w:val="269"/>
        </w:numPr>
        <w:rPr>
          <w:rFonts w:ascii="Times New Roman" w:hAnsi="Times New Roman" w:cs="Times New Roman"/>
        </w:rPr>
      </w:pPr>
      <w:r w:rsidRPr="00AA18E7">
        <w:rPr>
          <w:rFonts w:ascii="Times New Roman" w:hAnsi="Times New Roman" w:cs="Times New Roman"/>
        </w:rPr>
        <w:t xml:space="preserve"> progi procentowe ocen przy ocenianiu prac pisemnych</w:t>
      </w:r>
      <w:r w:rsidRPr="00266A10">
        <w:rPr>
          <w:rFonts w:ascii="Times New Roman" w:hAnsi="Times New Roman" w:cs="Times New Roman"/>
        </w:rPr>
        <w:t>:</w:t>
      </w:r>
    </w:p>
    <w:p w14:paraId="5395AE7A" w14:textId="77777777" w:rsidR="0053251D" w:rsidRPr="00FB2719" w:rsidRDefault="0053251D" w:rsidP="0053251D">
      <w:pPr>
        <w:ind w:left="1080"/>
        <w:rPr>
          <w:rFonts w:ascii="Times New Roman" w:hAnsi="Times New Roman" w:cs="Times New Roman"/>
        </w:rPr>
      </w:pPr>
      <w:r>
        <w:rPr>
          <w:rFonts w:ascii="Times New Roman" w:hAnsi="Times New Roman" w:cs="Times New Roman"/>
        </w:rPr>
        <w:t xml:space="preserve">      </w:t>
      </w:r>
      <w:r w:rsidRPr="00FB2719">
        <w:rPr>
          <w:rFonts w:ascii="Times New Roman" w:hAnsi="Times New Roman" w:cs="Times New Roman"/>
        </w:rPr>
        <w:t xml:space="preserve">    100% </w:t>
      </w:r>
      <w:r w:rsidR="001B304A" w:rsidRPr="00FB2719">
        <w:rPr>
          <w:rFonts w:ascii="Times New Roman" w:hAnsi="Times New Roman" w:cs="Times New Roman"/>
        </w:rPr>
        <w:t xml:space="preserve">                </w:t>
      </w:r>
      <w:r w:rsidRPr="00FB2719">
        <w:rPr>
          <w:rFonts w:ascii="Times New Roman" w:hAnsi="Times New Roman" w:cs="Times New Roman"/>
        </w:rPr>
        <w:t>- stopień celujący</w:t>
      </w:r>
    </w:p>
    <w:p w14:paraId="30534F18" w14:textId="77777777" w:rsidR="0053251D" w:rsidRPr="00AA18E7" w:rsidRDefault="0053251D" w:rsidP="0053251D">
      <w:pPr>
        <w:pStyle w:val="RP"/>
        <w:suppressAutoHyphens/>
        <w:ind w:left="567" w:firstLine="1134"/>
        <w:rPr>
          <w:rFonts w:ascii="Times New Roman" w:hAnsi="Times New Roman" w:cs="Times New Roman"/>
          <w:color w:val="000000"/>
          <w:spacing w:val="-4"/>
        </w:rPr>
      </w:pPr>
      <w:r>
        <w:rPr>
          <w:rFonts w:ascii="Times New Roman" w:hAnsi="Times New Roman" w:cs="Times New Roman"/>
          <w:color w:val="000000"/>
          <w:spacing w:val="-4"/>
        </w:rPr>
        <w:t>99</w:t>
      </w:r>
      <w:r w:rsidRPr="00AA18E7">
        <w:rPr>
          <w:rFonts w:ascii="Times New Roman" w:hAnsi="Times New Roman" w:cs="Times New Roman"/>
          <w:color w:val="000000"/>
          <w:spacing w:val="-4"/>
        </w:rPr>
        <w:t xml:space="preserve"> % - 91 %       - stopień  bardzo dobry</w:t>
      </w:r>
    </w:p>
    <w:p w14:paraId="070E1E38" w14:textId="77777777" w:rsidR="0053251D" w:rsidRPr="00AA18E7" w:rsidRDefault="001B304A" w:rsidP="0053251D">
      <w:pPr>
        <w:pStyle w:val="RP"/>
        <w:suppressAutoHyphens/>
        <w:ind w:left="567" w:firstLine="1134"/>
        <w:rPr>
          <w:rFonts w:ascii="Times New Roman" w:hAnsi="Times New Roman" w:cs="Times New Roman"/>
          <w:color w:val="000000"/>
          <w:spacing w:val="-4"/>
        </w:rPr>
      </w:pPr>
      <w:r>
        <w:rPr>
          <w:rFonts w:ascii="Times New Roman" w:hAnsi="Times New Roman" w:cs="Times New Roman"/>
          <w:color w:val="000000"/>
          <w:spacing w:val="-4"/>
        </w:rPr>
        <w:t xml:space="preserve">90 % - 71 %      </w:t>
      </w:r>
      <w:r w:rsidR="0053251D" w:rsidRPr="00AA18E7">
        <w:rPr>
          <w:rFonts w:ascii="Times New Roman" w:hAnsi="Times New Roman" w:cs="Times New Roman"/>
          <w:color w:val="000000"/>
          <w:spacing w:val="-4"/>
        </w:rPr>
        <w:t xml:space="preserve"> - stopień dobry</w:t>
      </w:r>
    </w:p>
    <w:p w14:paraId="43A9FD4C" w14:textId="77777777" w:rsidR="0053251D" w:rsidRPr="00AA18E7" w:rsidRDefault="001B304A" w:rsidP="0053251D">
      <w:pPr>
        <w:pStyle w:val="RP"/>
        <w:suppressAutoHyphens/>
        <w:ind w:left="567" w:firstLine="1134"/>
        <w:rPr>
          <w:rFonts w:ascii="Times New Roman" w:hAnsi="Times New Roman" w:cs="Times New Roman"/>
          <w:color w:val="000000"/>
          <w:spacing w:val="-4"/>
        </w:rPr>
      </w:pPr>
      <w:r>
        <w:rPr>
          <w:rFonts w:ascii="Times New Roman" w:hAnsi="Times New Roman" w:cs="Times New Roman"/>
          <w:color w:val="000000"/>
          <w:spacing w:val="-4"/>
        </w:rPr>
        <w:t xml:space="preserve">70 % - 51 %     </w:t>
      </w:r>
      <w:r w:rsidR="0053251D" w:rsidRPr="00AA18E7">
        <w:rPr>
          <w:rFonts w:ascii="Times New Roman" w:hAnsi="Times New Roman" w:cs="Times New Roman"/>
          <w:color w:val="000000"/>
          <w:spacing w:val="-4"/>
        </w:rPr>
        <w:t xml:space="preserve">  - stopień dostateczny</w:t>
      </w:r>
    </w:p>
    <w:p w14:paraId="6B6713DD" w14:textId="77777777" w:rsidR="0053251D" w:rsidRPr="00AA18E7" w:rsidRDefault="001B304A" w:rsidP="0053251D">
      <w:pPr>
        <w:pStyle w:val="RP"/>
        <w:suppressAutoHyphens/>
        <w:ind w:left="567" w:firstLine="1134"/>
        <w:rPr>
          <w:rFonts w:ascii="Times New Roman" w:hAnsi="Times New Roman" w:cs="Times New Roman"/>
          <w:color w:val="000000"/>
          <w:spacing w:val="-4"/>
        </w:rPr>
      </w:pPr>
      <w:r>
        <w:rPr>
          <w:rFonts w:ascii="Times New Roman" w:hAnsi="Times New Roman" w:cs="Times New Roman"/>
          <w:color w:val="000000"/>
          <w:spacing w:val="-4"/>
        </w:rPr>
        <w:t xml:space="preserve">50 % - 31 %     </w:t>
      </w:r>
      <w:r w:rsidR="0053251D" w:rsidRPr="00AA18E7">
        <w:rPr>
          <w:rFonts w:ascii="Times New Roman" w:hAnsi="Times New Roman" w:cs="Times New Roman"/>
          <w:color w:val="000000"/>
          <w:spacing w:val="-4"/>
        </w:rPr>
        <w:t xml:space="preserve">  - stopień dopuszczający</w:t>
      </w:r>
    </w:p>
    <w:p w14:paraId="6C71FB85" w14:textId="77777777" w:rsidR="0053251D" w:rsidRPr="00AA18E7" w:rsidRDefault="0053251D" w:rsidP="0053251D">
      <w:pPr>
        <w:pStyle w:val="RP"/>
        <w:suppressAutoHyphens/>
        <w:ind w:left="993" w:firstLine="708"/>
        <w:rPr>
          <w:rFonts w:ascii="Times New Roman" w:hAnsi="Times New Roman" w:cs="Times New Roman"/>
          <w:bCs/>
        </w:rPr>
      </w:pPr>
      <w:r w:rsidRPr="00AA18E7">
        <w:rPr>
          <w:rFonts w:ascii="Times New Roman" w:hAnsi="Times New Roman" w:cs="Times New Roman"/>
          <w:color w:val="000000"/>
          <w:spacing w:val="-4"/>
        </w:rPr>
        <w:t>30 % - 0%            - stopień niedostateczny</w:t>
      </w:r>
    </w:p>
    <w:p w14:paraId="463AFFEE" w14:textId="77777777" w:rsidR="00774D8A" w:rsidRPr="00774D8A" w:rsidRDefault="00774D8A">
      <w:pPr>
        <w:numPr>
          <w:ilvl w:val="2"/>
          <w:numId w:val="291"/>
        </w:numPr>
        <w:autoSpaceDE w:val="0"/>
        <w:ind w:left="426" w:hanging="426"/>
        <w:rPr>
          <w:rFonts w:ascii="Times New Roman" w:hAnsi="Times New Roman" w:cs="Times New Roman"/>
          <w:color w:val="00B050"/>
        </w:rPr>
      </w:pPr>
      <w:r w:rsidRPr="00774D8A">
        <w:rPr>
          <w:rFonts w:ascii="Times New Roman" w:hAnsi="Times New Roman" w:cs="Times New Roman"/>
          <w:color w:val="00B050"/>
        </w:rPr>
        <w:t>Przy ocenianiu projektów edukacyjnych uwzględnia się w szczególności:</w:t>
      </w:r>
    </w:p>
    <w:p w14:paraId="60791E62" w14:textId="77777777" w:rsidR="00774D8A" w:rsidRPr="00774D8A" w:rsidRDefault="00774D8A">
      <w:pPr>
        <w:numPr>
          <w:ilvl w:val="1"/>
          <w:numId w:val="293"/>
        </w:numPr>
        <w:rPr>
          <w:rFonts w:ascii="Times New Roman" w:hAnsi="Times New Roman" w:cs="Times New Roman"/>
          <w:color w:val="00B050"/>
        </w:rPr>
      </w:pPr>
      <w:r w:rsidRPr="00774D8A">
        <w:rPr>
          <w:rFonts w:ascii="Times New Roman" w:hAnsi="Times New Roman" w:cs="Times New Roman"/>
          <w:color w:val="00B050"/>
        </w:rPr>
        <w:t>zaangażowanie ucznia,</w:t>
      </w:r>
    </w:p>
    <w:p w14:paraId="218F7609" w14:textId="77777777" w:rsidR="00774D8A" w:rsidRPr="00774D8A" w:rsidRDefault="00774D8A">
      <w:pPr>
        <w:numPr>
          <w:ilvl w:val="1"/>
          <w:numId w:val="293"/>
        </w:numPr>
        <w:rPr>
          <w:rFonts w:ascii="Times New Roman" w:hAnsi="Times New Roman" w:cs="Times New Roman"/>
          <w:color w:val="00B050"/>
        </w:rPr>
      </w:pPr>
      <w:r w:rsidRPr="00774D8A">
        <w:rPr>
          <w:rFonts w:ascii="Times New Roman" w:hAnsi="Times New Roman" w:cs="Times New Roman"/>
          <w:color w:val="00B050"/>
        </w:rPr>
        <w:t>współpracę w grupie,</w:t>
      </w:r>
    </w:p>
    <w:p w14:paraId="17B00858" w14:textId="77777777" w:rsidR="00774D8A" w:rsidRPr="00774D8A" w:rsidRDefault="00774D8A">
      <w:pPr>
        <w:numPr>
          <w:ilvl w:val="1"/>
          <w:numId w:val="293"/>
        </w:numPr>
        <w:rPr>
          <w:rFonts w:ascii="Times New Roman" w:hAnsi="Times New Roman" w:cs="Times New Roman"/>
          <w:color w:val="00B050"/>
        </w:rPr>
      </w:pPr>
      <w:r w:rsidRPr="00774D8A">
        <w:rPr>
          <w:rFonts w:ascii="Times New Roman" w:hAnsi="Times New Roman" w:cs="Times New Roman"/>
          <w:color w:val="00B050"/>
        </w:rPr>
        <w:t>samodzielność działania,</w:t>
      </w:r>
    </w:p>
    <w:p w14:paraId="573CDFF9" w14:textId="77777777" w:rsidR="00774D8A" w:rsidRPr="00774D8A" w:rsidRDefault="00774D8A">
      <w:pPr>
        <w:numPr>
          <w:ilvl w:val="1"/>
          <w:numId w:val="293"/>
        </w:numPr>
        <w:rPr>
          <w:rFonts w:ascii="Times New Roman" w:hAnsi="Times New Roman" w:cs="Times New Roman"/>
          <w:color w:val="00B050"/>
        </w:rPr>
      </w:pPr>
      <w:r w:rsidRPr="00774D8A">
        <w:rPr>
          <w:rFonts w:ascii="Times New Roman" w:hAnsi="Times New Roman" w:cs="Times New Roman"/>
          <w:color w:val="00B050"/>
        </w:rPr>
        <w:t>kreatywność,</w:t>
      </w:r>
    </w:p>
    <w:p w14:paraId="556942A6" w14:textId="77777777" w:rsidR="00774D8A" w:rsidRPr="00774D8A" w:rsidRDefault="00774D8A">
      <w:pPr>
        <w:numPr>
          <w:ilvl w:val="1"/>
          <w:numId w:val="293"/>
        </w:numPr>
        <w:rPr>
          <w:rFonts w:ascii="Times New Roman" w:hAnsi="Times New Roman" w:cs="Times New Roman"/>
          <w:color w:val="00B050"/>
        </w:rPr>
      </w:pPr>
      <w:r w:rsidRPr="00774D8A">
        <w:rPr>
          <w:rFonts w:ascii="Times New Roman" w:hAnsi="Times New Roman" w:cs="Times New Roman"/>
          <w:color w:val="00B050"/>
        </w:rPr>
        <w:t>sposób prezentacji rezultatów,</w:t>
      </w:r>
    </w:p>
    <w:p w14:paraId="422EC96C" w14:textId="77777777" w:rsidR="00774D8A" w:rsidRPr="00774D8A" w:rsidRDefault="00774D8A">
      <w:pPr>
        <w:numPr>
          <w:ilvl w:val="1"/>
          <w:numId w:val="293"/>
        </w:numPr>
        <w:rPr>
          <w:rFonts w:ascii="Times New Roman" w:hAnsi="Times New Roman" w:cs="Times New Roman"/>
          <w:color w:val="00B050"/>
        </w:rPr>
      </w:pPr>
      <w:r w:rsidRPr="00774D8A">
        <w:rPr>
          <w:rFonts w:ascii="Times New Roman" w:hAnsi="Times New Roman" w:cs="Times New Roman"/>
          <w:color w:val="00B050"/>
        </w:rPr>
        <w:lastRenderedPageBreak/>
        <w:t>osiągnięte efekty uczenia się.</w:t>
      </w:r>
    </w:p>
    <w:p w14:paraId="6BCB0F6E" w14:textId="77777777" w:rsidR="0053251D" w:rsidRPr="00AA18E7" w:rsidRDefault="0053251D" w:rsidP="0053251D">
      <w:pPr>
        <w:autoSpaceDE w:val="0"/>
        <w:rPr>
          <w:rFonts w:ascii="Times New Roman" w:hAnsi="Times New Roman" w:cs="Times New Roman"/>
          <w:bCs/>
        </w:rPr>
      </w:pPr>
    </w:p>
    <w:p w14:paraId="681BE160" w14:textId="77777777" w:rsidR="0053251D" w:rsidRPr="00AA18E7" w:rsidRDefault="0053251D" w:rsidP="0053251D">
      <w:pPr>
        <w:pStyle w:val="Podtytu"/>
        <w:rPr>
          <w:rFonts w:ascii="Times New Roman" w:hAnsi="Times New Roman"/>
          <w:color w:val="000000"/>
        </w:rPr>
      </w:pPr>
      <w:bookmarkStart w:id="93" w:name="_Toc125456645"/>
      <w:r>
        <w:rPr>
          <w:rFonts w:ascii="Times New Roman" w:hAnsi="Times New Roman"/>
        </w:rPr>
        <w:t>§ 62</w:t>
      </w:r>
      <w:r w:rsidRPr="00AA18E7">
        <w:rPr>
          <w:rFonts w:ascii="Times New Roman" w:hAnsi="Times New Roman"/>
        </w:rPr>
        <w:br/>
      </w:r>
      <w:r w:rsidRPr="00AA18E7">
        <w:rPr>
          <w:rFonts w:ascii="Times New Roman" w:hAnsi="Times New Roman"/>
          <w:color w:val="000000"/>
        </w:rPr>
        <w:t>Nieprzygotowanie ucznia do lekcji</w:t>
      </w:r>
      <w:bookmarkEnd w:id="93"/>
    </w:p>
    <w:p w14:paraId="10A207CE" w14:textId="77777777" w:rsidR="0053251D" w:rsidRPr="00AA18E7" w:rsidRDefault="0053251D" w:rsidP="0053251D">
      <w:pPr>
        <w:autoSpaceDE w:val="0"/>
        <w:jc w:val="center"/>
        <w:rPr>
          <w:rFonts w:ascii="Times New Roman" w:hAnsi="Times New Roman" w:cs="Times New Roman"/>
          <w:color w:val="000000"/>
        </w:rPr>
      </w:pPr>
    </w:p>
    <w:p w14:paraId="33121AD7" w14:textId="77777777" w:rsidR="0053251D" w:rsidRPr="00A008F9" w:rsidRDefault="0053251D" w:rsidP="0053251D">
      <w:pPr>
        <w:numPr>
          <w:ilvl w:val="2"/>
          <w:numId w:val="77"/>
        </w:numPr>
        <w:autoSpaceDE w:val="0"/>
        <w:ind w:left="426" w:hanging="426"/>
        <w:rPr>
          <w:rStyle w:val="Pogrubienie"/>
          <w:rFonts w:ascii="Times New Roman" w:hAnsi="Times New Roman" w:cs="Times New Roman"/>
          <w:b w:val="0"/>
        </w:rPr>
      </w:pPr>
      <w:r w:rsidRPr="00A008F9">
        <w:rPr>
          <w:rStyle w:val="Pogrubienie"/>
          <w:rFonts w:ascii="Times New Roman" w:hAnsi="Times New Roman" w:cs="Times New Roman"/>
          <w:b w:val="0"/>
        </w:rPr>
        <w:t xml:space="preserve">Uczeń ma prawo zgłosić  na początku lekcji nieprzygotowanie. Ilość zgłoszeń wynika z przedmiotowych zasad oceniania. </w:t>
      </w:r>
    </w:p>
    <w:p w14:paraId="589C7C00" w14:textId="77777777" w:rsidR="0053251D" w:rsidRPr="00A008F9" w:rsidRDefault="0053251D" w:rsidP="0053251D">
      <w:pPr>
        <w:numPr>
          <w:ilvl w:val="2"/>
          <w:numId w:val="77"/>
        </w:numPr>
        <w:autoSpaceDE w:val="0"/>
        <w:ind w:left="426" w:hanging="426"/>
        <w:rPr>
          <w:rStyle w:val="Pogrubienie"/>
          <w:rFonts w:ascii="Times New Roman" w:hAnsi="Times New Roman" w:cs="Times New Roman"/>
          <w:b w:val="0"/>
        </w:rPr>
      </w:pPr>
      <w:r w:rsidRPr="00A008F9">
        <w:rPr>
          <w:rStyle w:val="Pogrubienie"/>
          <w:rFonts w:ascii="Times New Roman" w:hAnsi="Times New Roman" w:cs="Times New Roman"/>
          <w:b w:val="0"/>
        </w:rPr>
        <w:t xml:space="preserve">Nie ocenia się ucznia negatywnie w dniu powrotu do szkoły po dłuższej usprawiedliwionej nieobecności. </w:t>
      </w:r>
    </w:p>
    <w:p w14:paraId="064DFA4C" w14:textId="77777777" w:rsidR="0053251D" w:rsidRPr="00AA18E7" w:rsidRDefault="0053251D" w:rsidP="0053251D">
      <w:pPr>
        <w:numPr>
          <w:ilvl w:val="2"/>
          <w:numId w:val="77"/>
        </w:numPr>
        <w:autoSpaceDE w:val="0"/>
        <w:ind w:left="426" w:hanging="426"/>
        <w:rPr>
          <w:rFonts w:ascii="Times New Roman" w:hAnsi="Times New Roman" w:cs="Times New Roman"/>
          <w:bCs/>
        </w:rPr>
      </w:pPr>
      <w:r w:rsidRPr="00A008F9">
        <w:rPr>
          <w:rStyle w:val="Pogrubienie"/>
          <w:rFonts w:ascii="Times New Roman" w:hAnsi="Times New Roman" w:cs="Times New Roman"/>
          <w:b w:val="0"/>
        </w:rPr>
        <w:t>Nie ocenia się negatywnie ucznia znajdującego się w trudnej sytuacji</w:t>
      </w:r>
      <w:r w:rsidRPr="00AA18E7">
        <w:rPr>
          <w:rFonts w:ascii="Times New Roman" w:hAnsi="Times New Roman" w:cs="Times New Roman"/>
          <w:color w:val="000000"/>
        </w:rPr>
        <w:t xml:space="preserve"> losowej (wypadek, śmierć bliskiej osoby i inne przyczyny niezależne od woli ucznia).  </w:t>
      </w:r>
    </w:p>
    <w:p w14:paraId="7887F778" w14:textId="77777777" w:rsidR="0053251D" w:rsidRPr="00AA18E7" w:rsidRDefault="0053251D" w:rsidP="0053251D">
      <w:pPr>
        <w:autoSpaceDE w:val="0"/>
        <w:rPr>
          <w:rFonts w:ascii="Times New Roman" w:hAnsi="Times New Roman" w:cs="Times New Roman"/>
          <w:bCs/>
        </w:rPr>
      </w:pPr>
    </w:p>
    <w:p w14:paraId="132DA9D6" w14:textId="77777777" w:rsidR="0053251D" w:rsidRPr="00AA18E7" w:rsidRDefault="0053251D" w:rsidP="0053251D">
      <w:pPr>
        <w:pStyle w:val="Podtytu"/>
        <w:rPr>
          <w:rFonts w:ascii="Times New Roman" w:hAnsi="Times New Roman"/>
          <w:color w:val="000000"/>
        </w:rPr>
      </w:pPr>
      <w:bookmarkStart w:id="94" w:name="_Toc125456646"/>
      <w:r w:rsidRPr="00AA18E7">
        <w:rPr>
          <w:rFonts w:ascii="Times New Roman" w:hAnsi="Times New Roman"/>
        </w:rPr>
        <w:t xml:space="preserve">§ </w:t>
      </w:r>
      <w:r>
        <w:rPr>
          <w:rFonts w:ascii="Times New Roman" w:hAnsi="Times New Roman"/>
        </w:rPr>
        <w:t>63</w:t>
      </w:r>
      <w:r w:rsidRPr="00AA18E7">
        <w:rPr>
          <w:rFonts w:ascii="Times New Roman" w:hAnsi="Times New Roman"/>
        </w:rPr>
        <w:br/>
      </w:r>
      <w:r w:rsidRPr="00AA18E7">
        <w:rPr>
          <w:rFonts w:ascii="Times New Roman" w:hAnsi="Times New Roman"/>
          <w:color w:val="000000"/>
        </w:rPr>
        <w:t>Wymagania edukacyjne</w:t>
      </w:r>
      <w:bookmarkEnd w:id="94"/>
    </w:p>
    <w:p w14:paraId="59D9384E" w14:textId="77777777" w:rsidR="0053251D" w:rsidRPr="00AA18E7" w:rsidRDefault="0053251D" w:rsidP="0053251D">
      <w:pPr>
        <w:autoSpaceDE w:val="0"/>
        <w:jc w:val="center"/>
        <w:rPr>
          <w:rFonts w:ascii="Times New Roman" w:hAnsi="Times New Roman" w:cs="Times New Roman"/>
          <w:bCs/>
          <w:color w:val="000000"/>
        </w:rPr>
      </w:pPr>
    </w:p>
    <w:p w14:paraId="7D51DFB3" w14:textId="77777777" w:rsidR="0053251D" w:rsidRPr="00A008F9" w:rsidRDefault="0053251D" w:rsidP="0053251D">
      <w:pPr>
        <w:numPr>
          <w:ilvl w:val="2"/>
          <w:numId w:val="78"/>
        </w:numPr>
        <w:autoSpaceDE w:val="0"/>
        <w:ind w:left="426" w:hanging="426"/>
        <w:rPr>
          <w:rStyle w:val="Pogrubienie"/>
          <w:rFonts w:ascii="Times New Roman" w:hAnsi="Times New Roman" w:cs="Times New Roman"/>
          <w:b w:val="0"/>
        </w:rPr>
      </w:pPr>
      <w:r w:rsidRPr="00A008F9">
        <w:rPr>
          <w:rStyle w:val="Pogrubienie"/>
          <w:rFonts w:ascii="Times New Roman" w:hAnsi="Times New Roman" w:cs="Times New Roman"/>
          <w:b w:val="0"/>
        </w:rPr>
        <w:t>Szczegółowe wymagania edukacyjne niezbędne do uzyskania poszczególnych ocen sformułowane są w przedmiotowych zasadach oceniania, opracowanych przez zespoły przedmiotowe z uwzględnieniem specyfiki profilu i możliwości edukacyjnych uczniów w konkretnej klasie.</w:t>
      </w:r>
    </w:p>
    <w:p w14:paraId="48FFCE49" w14:textId="77777777" w:rsidR="0053251D" w:rsidRPr="00A008F9" w:rsidRDefault="0053251D" w:rsidP="0053251D">
      <w:pPr>
        <w:numPr>
          <w:ilvl w:val="2"/>
          <w:numId w:val="78"/>
        </w:numPr>
        <w:autoSpaceDE w:val="0"/>
        <w:ind w:left="426" w:hanging="426"/>
        <w:rPr>
          <w:rStyle w:val="Pogrubienie"/>
          <w:rFonts w:ascii="Times New Roman" w:hAnsi="Times New Roman" w:cs="Times New Roman"/>
          <w:b w:val="0"/>
        </w:rPr>
      </w:pPr>
      <w:r w:rsidRPr="00A008F9">
        <w:rPr>
          <w:rStyle w:val="Pogrubienie"/>
          <w:rFonts w:ascii="Times New Roman" w:hAnsi="Times New Roman" w:cs="Times New Roman"/>
          <w:b w:val="0"/>
        </w:rPr>
        <w:t xml:space="preserve">W klasyfikacji rocznej stopień celujący otrzymuje uczeń, który: </w:t>
      </w:r>
    </w:p>
    <w:p w14:paraId="1899B4E4" w14:textId="77777777" w:rsidR="0053251D" w:rsidRPr="00F17724" w:rsidRDefault="0053251D" w:rsidP="0053251D">
      <w:pPr>
        <w:numPr>
          <w:ilvl w:val="0"/>
          <w:numId w:val="79"/>
        </w:numPr>
        <w:autoSpaceDE w:val="0"/>
        <w:rPr>
          <w:rFonts w:ascii="Times New Roman" w:hAnsi="Times New Roman" w:cs="Times New Roman"/>
          <w:color w:val="000000"/>
        </w:rPr>
      </w:pPr>
      <w:r w:rsidRPr="00F17724">
        <w:rPr>
          <w:rFonts w:ascii="Times New Roman" w:hAnsi="Times New Roman" w:cs="Times New Roman"/>
          <w:strike/>
          <w:color w:val="000000"/>
        </w:rPr>
        <w:t>posiadł wiedzę i umiejętności znacznie wykraczające poza program nauczania przyjęty przez nauczyciela w danej klasie;</w:t>
      </w:r>
      <w:r w:rsidRPr="00F17724">
        <w:rPr>
          <w:sz w:val="28"/>
          <w:szCs w:val="28"/>
        </w:rPr>
        <w:t xml:space="preserve"> </w:t>
      </w:r>
      <w:r w:rsidRPr="00FB2719">
        <w:rPr>
          <w:rFonts w:ascii="Times New Roman" w:hAnsi="Times New Roman" w:cs="Times New Roman"/>
          <w:color w:val="000000"/>
        </w:rPr>
        <w:t>opanował pełen zakres wiedzy i umiejętności określonych podstawą programową w dany oddziale;</w:t>
      </w:r>
    </w:p>
    <w:p w14:paraId="5BBD57A8" w14:textId="77777777" w:rsidR="0053251D" w:rsidRPr="00AA18E7" w:rsidRDefault="0053251D" w:rsidP="0053251D">
      <w:pPr>
        <w:numPr>
          <w:ilvl w:val="0"/>
          <w:numId w:val="79"/>
        </w:numPr>
        <w:autoSpaceDE w:val="0"/>
        <w:rPr>
          <w:rFonts w:ascii="Times New Roman" w:hAnsi="Times New Roman" w:cs="Times New Roman"/>
          <w:color w:val="000000"/>
        </w:rPr>
      </w:pPr>
      <w:r w:rsidRPr="00AA18E7">
        <w:rPr>
          <w:rFonts w:ascii="Times New Roman" w:hAnsi="Times New Roman" w:cs="Times New Roman"/>
          <w:color w:val="000000"/>
        </w:rPr>
        <w:t>samodzielnie i twórczo rozwija własne uzdolnienia, biegle posługuje się zdobytymi wiadomościami w rozwiązywaniu problemów teoretycznych lub praktycznych uwzględnionych w programie przyjętym przez nauczyciela w danej klasie, proponuje rozwiązania nietypowe, rozwiązuje także zadania wykraczające poza program opracowany przez nauczyciela;</w:t>
      </w:r>
    </w:p>
    <w:p w14:paraId="09D8B727" w14:textId="77777777" w:rsidR="0053251D" w:rsidRPr="00AA18E7" w:rsidRDefault="0053251D" w:rsidP="0053251D">
      <w:pPr>
        <w:numPr>
          <w:ilvl w:val="0"/>
          <w:numId w:val="79"/>
        </w:numPr>
        <w:autoSpaceDE w:val="0"/>
        <w:rPr>
          <w:rFonts w:ascii="Times New Roman" w:hAnsi="Times New Roman" w:cs="Times New Roman"/>
          <w:color w:val="000000"/>
        </w:rPr>
      </w:pPr>
      <w:r w:rsidRPr="00AA18E7">
        <w:rPr>
          <w:rFonts w:ascii="Times New Roman" w:hAnsi="Times New Roman" w:cs="Times New Roman"/>
          <w:color w:val="000000"/>
        </w:rPr>
        <w:t xml:space="preserve"> uzyskał tytuł laureata konkursu przedmiotowego o zasięgu wojewódzkim, uzyskał tytuł finalisty lub laureata ogólnopolskiej olimpiady przedmiotowej;</w:t>
      </w:r>
    </w:p>
    <w:p w14:paraId="59F714F4" w14:textId="77777777" w:rsidR="0053251D" w:rsidRDefault="0053251D" w:rsidP="0053251D">
      <w:pPr>
        <w:numPr>
          <w:ilvl w:val="0"/>
          <w:numId w:val="79"/>
        </w:numPr>
        <w:autoSpaceDE w:val="0"/>
        <w:rPr>
          <w:rFonts w:ascii="Times New Roman" w:hAnsi="Times New Roman" w:cs="Times New Roman"/>
          <w:color w:val="000000"/>
        </w:rPr>
      </w:pPr>
      <w:r w:rsidRPr="00AA18E7">
        <w:rPr>
          <w:rFonts w:ascii="Times New Roman" w:hAnsi="Times New Roman" w:cs="Times New Roman"/>
          <w:color w:val="000000"/>
        </w:rPr>
        <w:t>osiąga sukcesy w konkursach i olimpiadach przedmiotowych, zawodach sportowych i innych, kwalifikując się do finałów na szczeblu krajowym lub posiada inne po</w:t>
      </w:r>
      <w:r>
        <w:rPr>
          <w:rFonts w:ascii="Times New Roman" w:hAnsi="Times New Roman" w:cs="Times New Roman"/>
          <w:color w:val="000000"/>
        </w:rPr>
        <w:t>równywalne sukcesy, osiągnięcia;</w:t>
      </w:r>
    </w:p>
    <w:p w14:paraId="76EBC0E9" w14:textId="77777777" w:rsidR="0053251D" w:rsidRPr="00FB2719" w:rsidRDefault="0053251D" w:rsidP="0053251D">
      <w:pPr>
        <w:numPr>
          <w:ilvl w:val="0"/>
          <w:numId w:val="79"/>
        </w:numPr>
        <w:autoSpaceDE w:val="0"/>
        <w:rPr>
          <w:rFonts w:ascii="Times New Roman" w:hAnsi="Times New Roman" w:cs="Times New Roman"/>
          <w:color w:val="000000"/>
        </w:rPr>
      </w:pPr>
      <w:r w:rsidRPr="00FB2719">
        <w:rPr>
          <w:rFonts w:ascii="Times New Roman" w:hAnsi="Times New Roman" w:cs="Times New Roman"/>
        </w:rPr>
        <w:lastRenderedPageBreak/>
        <w:t>uzyskuje celujące i bardzo dobre oceny ze sprawdzianów, a podczas wykonywania praktycznych zadań bezpiecznie posługuje się narzędziami i dba o właściwą organizację miejsca pracy.</w:t>
      </w:r>
    </w:p>
    <w:p w14:paraId="4D54968A" w14:textId="77777777" w:rsidR="0053251D" w:rsidRPr="00AA18E7" w:rsidRDefault="0053251D" w:rsidP="0053251D">
      <w:pPr>
        <w:numPr>
          <w:ilvl w:val="2"/>
          <w:numId w:val="78"/>
        </w:numPr>
        <w:autoSpaceDE w:val="0"/>
        <w:ind w:left="426" w:hanging="426"/>
        <w:rPr>
          <w:rFonts w:ascii="Times New Roman" w:hAnsi="Times New Roman" w:cs="Times New Roman"/>
        </w:rPr>
      </w:pPr>
      <w:r w:rsidRPr="00AA18E7">
        <w:rPr>
          <w:rFonts w:ascii="Times New Roman" w:hAnsi="Times New Roman" w:cs="Times New Roman"/>
          <w:color w:val="000000"/>
        </w:rPr>
        <w:t>W klasyfikacji rocznej stopień bardzo dobry otrzymuje uczeń, który:</w:t>
      </w:r>
    </w:p>
    <w:p w14:paraId="41201B8D" w14:textId="77777777" w:rsidR="0053251D" w:rsidRPr="00AA18E7" w:rsidRDefault="0053251D" w:rsidP="0053251D">
      <w:pPr>
        <w:numPr>
          <w:ilvl w:val="0"/>
          <w:numId w:val="80"/>
        </w:numPr>
        <w:autoSpaceDE w:val="0"/>
        <w:rPr>
          <w:rFonts w:ascii="Times New Roman" w:hAnsi="Times New Roman" w:cs="Times New Roman"/>
          <w:color w:val="000000"/>
        </w:rPr>
      </w:pPr>
      <w:r w:rsidRPr="00AA18E7">
        <w:rPr>
          <w:rFonts w:ascii="Times New Roman" w:hAnsi="Times New Roman" w:cs="Times New Roman"/>
          <w:color w:val="000000"/>
        </w:rPr>
        <w:t>opanował pełny zakres wiedzy i umiejętności określony programem nauczania przyjętym przez nauczyciela w danej klasie oraz sprawnie posługuje się zdobytymi wiadomościami;</w:t>
      </w:r>
    </w:p>
    <w:p w14:paraId="07CDCDE3" w14:textId="77777777" w:rsidR="0053251D" w:rsidRPr="00AA18E7" w:rsidRDefault="0053251D" w:rsidP="0053251D">
      <w:pPr>
        <w:numPr>
          <w:ilvl w:val="0"/>
          <w:numId w:val="80"/>
        </w:numPr>
        <w:autoSpaceDE w:val="0"/>
        <w:rPr>
          <w:rFonts w:ascii="Times New Roman" w:hAnsi="Times New Roman" w:cs="Times New Roman"/>
          <w:color w:val="000000"/>
        </w:rPr>
      </w:pPr>
      <w:r w:rsidRPr="00AA18E7">
        <w:rPr>
          <w:rFonts w:ascii="Times New Roman" w:hAnsi="Times New Roman" w:cs="Times New Roman"/>
          <w:color w:val="000000"/>
        </w:rPr>
        <w:t xml:space="preserve">rozwiązuje samodzielnie problemy teoretyczne i praktyczne objęte programem nauczania przyjętym przez nauczyciela, potrafi </w:t>
      </w:r>
      <w:r>
        <w:rPr>
          <w:rFonts w:ascii="Times New Roman" w:hAnsi="Times New Roman" w:cs="Times New Roman"/>
          <w:color w:val="000000"/>
        </w:rPr>
        <w:t>zastosować  posiadaną wiedzę do </w:t>
      </w:r>
      <w:r w:rsidRPr="00AA18E7">
        <w:rPr>
          <w:rFonts w:ascii="Times New Roman" w:hAnsi="Times New Roman" w:cs="Times New Roman"/>
          <w:color w:val="000000"/>
        </w:rPr>
        <w:t>rozwiązywania zadań i problemów w nowych sytuacjach.</w:t>
      </w:r>
    </w:p>
    <w:p w14:paraId="7D6032E3" w14:textId="77777777" w:rsidR="0053251D" w:rsidRPr="00AA18E7" w:rsidRDefault="0053251D" w:rsidP="0053251D">
      <w:pPr>
        <w:numPr>
          <w:ilvl w:val="2"/>
          <w:numId w:val="78"/>
        </w:numPr>
        <w:autoSpaceDE w:val="0"/>
        <w:ind w:left="426" w:hanging="426"/>
        <w:rPr>
          <w:rFonts w:ascii="Times New Roman" w:hAnsi="Times New Roman" w:cs="Times New Roman"/>
        </w:rPr>
      </w:pPr>
      <w:r w:rsidRPr="00AA18E7">
        <w:rPr>
          <w:rFonts w:ascii="Times New Roman" w:hAnsi="Times New Roman" w:cs="Times New Roman"/>
          <w:color w:val="000000"/>
        </w:rPr>
        <w:t xml:space="preserve">W klasyfikacji rocznej </w:t>
      </w:r>
      <w:r w:rsidRPr="00AA18E7">
        <w:rPr>
          <w:rFonts w:ascii="Times New Roman" w:hAnsi="Times New Roman" w:cs="Times New Roman"/>
        </w:rPr>
        <w:t xml:space="preserve">stopień dobry otrzymuje uczeń, który: </w:t>
      </w:r>
    </w:p>
    <w:p w14:paraId="6E8D1BDC" w14:textId="77777777" w:rsidR="0053251D" w:rsidRPr="00AA18E7" w:rsidRDefault="0053251D" w:rsidP="0053251D">
      <w:pPr>
        <w:numPr>
          <w:ilvl w:val="0"/>
          <w:numId w:val="81"/>
        </w:numPr>
        <w:autoSpaceDE w:val="0"/>
        <w:rPr>
          <w:rFonts w:ascii="Times New Roman" w:hAnsi="Times New Roman" w:cs="Times New Roman"/>
          <w:color w:val="000000"/>
        </w:rPr>
      </w:pPr>
      <w:r w:rsidRPr="00AA18E7">
        <w:rPr>
          <w:rFonts w:ascii="Times New Roman" w:hAnsi="Times New Roman" w:cs="Times New Roman"/>
          <w:color w:val="000000"/>
        </w:rPr>
        <w:t>nie opanował w pełni wiadomości określonych w programie nauczania przyjętym przez nauczyciela w danej klasie, ale opanował je na poziomie przekraczającym wymagania ujęte w podstawie programowej (z uwzględnieniem rozszerzeń programowych);</w:t>
      </w:r>
    </w:p>
    <w:p w14:paraId="3672A841" w14:textId="77777777" w:rsidR="0053251D" w:rsidRPr="00AA18E7" w:rsidRDefault="0053251D" w:rsidP="0053251D">
      <w:pPr>
        <w:numPr>
          <w:ilvl w:val="0"/>
          <w:numId w:val="81"/>
        </w:numPr>
        <w:autoSpaceDE w:val="0"/>
        <w:rPr>
          <w:rFonts w:ascii="Times New Roman" w:hAnsi="Times New Roman" w:cs="Times New Roman"/>
          <w:color w:val="000000"/>
        </w:rPr>
      </w:pPr>
      <w:r w:rsidRPr="00AA18E7">
        <w:rPr>
          <w:rFonts w:ascii="Times New Roman" w:hAnsi="Times New Roman" w:cs="Times New Roman"/>
          <w:color w:val="000000"/>
        </w:rPr>
        <w:t>poprawnie stosuje wiadomości, rozwiązuje (wykonuje) samodzielnie typowe zadania teoretyczne lub praktyczne (z uwzględnieniem rozszerzeń programowych).</w:t>
      </w:r>
    </w:p>
    <w:p w14:paraId="67AD9DA7" w14:textId="77777777" w:rsidR="0053251D" w:rsidRPr="00AA18E7" w:rsidRDefault="0053251D" w:rsidP="0053251D">
      <w:pPr>
        <w:numPr>
          <w:ilvl w:val="2"/>
          <w:numId w:val="78"/>
        </w:numPr>
        <w:autoSpaceDE w:val="0"/>
        <w:ind w:left="426" w:hanging="426"/>
        <w:rPr>
          <w:rFonts w:ascii="Times New Roman" w:hAnsi="Times New Roman" w:cs="Times New Roman"/>
        </w:rPr>
      </w:pPr>
      <w:r w:rsidRPr="00AA18E7">
        <w:rPr>
          <w:rFonts w:ascii="Times New Roman" w:hAnsi="Times New Roman" w:cs="Times New Roman"/>
        </w:rPr>
        <w:t xml:space="preserve">W </w:t>
      </w:r>
      <w:r w:rsidRPr="00AA18E7">
        <w:rPr>
          <w:rFonts w:ascii="Times New Roman" w:hAnsi="Times New Roman" w:cs="Times New Roman"/>
          <w:color w:val="000000"/>
        </w:rPr>
        <w:t>klasyfikacji</w:t>
      </w:r>
      <w:r w:rsidRPr="00AA18E7">
        <w:rPr>
          <w:rFonts w:ascii="Times New Roman" w:hAnsi="Times New Roman" w:cs="Times New Roman"/>
        </w:rPr>
        <w:t xml:space="preserve"> rocznej stopień dostateczny otrzymuje uczeń, który: </w:t>
      </w:r>
    </w:p>
    <w:p w14:paraId="0A85F9EB" w14:textId="77777777" w:rsidR="0053251D" w:rsidRPr="00AA18E7" w:rsidRDefault="0053251D" w:rsidP="0053251D">
      <w:pPr>
        <w:numPr>
          <w:ilvl w:val="0"/>
          <w:numId w:val="82"/>
        </w:numPr>
        <w:autoSpaceDE w:val="0"/>
        <w:rPr>
          <w:rFonts w:ascii="Times New Roman" w:hAnsi="Times New Roman" w:cs="Times New Roman"/>
          <w:color w:val="000000"/>
        </w:rPr>
      </w:pPr>
      <w:r w:rsidRPr="00AA18E7">
        <w:rPr>
          <w:rFonts w:ascii="Times New Roman" w:hAnsi="Times New Roman" w:cs="Times New Roman"/>
          <w:color w:val="000000"/>
        </w:rPr>
        <w:t>opanował wiadomości i umiejętności określone programem nauczania przyjętym przez nauczyciela w danej klasie na poziomie treści zawartych w podstawie programowej;</w:t>
      </w:r>
    </w:p>
    <w:p w14:paraId="50D17593" w14:textId="77777777" w:rsidR="0053251D" w:rsidRPr="00AA18E7" w:rsidRDefault="0053251D" w:rsidP="0053251D">
      <w:pPr>
        <w:numPr>
          <w:ilvl w:val="0"/>
          <w:numId w:val="82"/>
        </w:numPr>
        <w:autoSpaceDE w:val="0"/>
        <w:rPr>
          <w:rFonts w:ascii="Times New Roman" w:hAnsi="Times New Roman" w:cs="Times New Roman"/>
          <w:color w:val="000000"/>
        </w:rPr>
      </w:pPr>
      <w:r w:rsidRPr="00AA18E7">
        <w:rPr>
          <w:rFonts w:ascii="Times New Roman" w:hAnsi="Times New Roman" w:cs="Times New Roman"/>
          <w:color w:val="000000"/>
        </w:rPr>
        <w:t>rozwiązuje (wykonuje) typowe zadania teoretyczne lub praktyczne o średnim stopniu trudności (z uwzględnieniem rozszerzeń programowych).</w:t>
      </w:r>
    </w:p>
    <w:p w14:paraId="0E987401" w14:textId="77777777" w:rsidR="0053251D" w:rsidRPr="00AA18E7" w:rsidRDefault="0053251D" w:rsidP="0053251D">
      <w:pPr>
        <w:numPr>
          <w:ilvl w:val="2"/>
          <w:numId w:val="78"/>
        </w:numPr>
        <w:autoSpaceDE w:val="0"/>
        <w:ind w:left="426" w:hanging="426"/>
        <w:rPr>
          <w:rFonts w:ascii="Times New Roman" w:hAnsi="Times New Roman" w:cs="Times New Roman"/>
        </w:rPr>
      </w:pPr>
      <w:r w:rsidRPr="00AA18E7">
        <w:rPr>
          <w:rFonts w:ascii="Times New Roman" w:hAnsi="Times New Roman" w:cs="Times New Roman"/>
        </w:rPr>
        <w:t xml:space="preserve">W klasyfikacji rocznej stopień dopuszczający otrzymuje uczeń, który: </w:t>
      </w:r>
    </w:p>
    <w:p w14:paraId="09A6F78C" w14:textId="77777777" w:rsidR="0053251D" w:rsidRPr="00AA18E7" w:rsidRDefault="0053251D" w:rsidP="0053251D">
      <w:pPr>
        <w:numPr>
          <w:ilvl w:val="0"/>
          <w:numId w:val="83"/>
        </w:numPr>
        <w:autoSpaceDE w:val="0"/>
        <w:rPr>
          <w:rFonts w:ascii="Times New Roman" w:hAnsi="Times New Roman" w:cs="Times New Roman"/>
          <w:color w:val="000000"/>
        </w:rPr>
      </w:pPr>
      <w:r w:rsidRPr="00AA18E7">
        <w:rPr>
          <w:rFonts w:ascii="Times New Roman" w:hAnsi="Times New Roman" w:cs="Times New Roman"/>
          <w:color w:val="000000"/>
        </w:rPr>
        <w:t>ma trudności z opanowaniem zagadnień ujętych w podstawie programowej, ale braki te nie przekreślają możliwości uzyskania przez ucznia podstawowej wiedzy z danego przedmiotu w ciągu dalszej nauki (z wyjątkiem uczniów klas programowo najwyższych);</w:t>
      </w:r>
    </w:p>
    <w:p w14:paraId="65737DA4" w14:textId="77777777" w:rsidR="0053251D" w:rsidRPr="00AA18E7" w:rsidRDefault="0053251D" w:rsidP="0053251D">
      <w:pPr>
        <w:numPr>
          <w:ilvl w:val="0"/>
          <w:numId w:val="83"/>
        </w:numPr>
        <w:autoSpaceDE w:val="0"/>
        <w:rPr>
          <w:rFonts w:ascii="Times New Roman" w:hAnsi="Times New Roman" w:cs="Times New Roman"/>
        </w:rPr>
      </w:pPr>
      <w:r w:rsidRPr="00AA18E7">
        <w:rPr>
          <w:rFonts w:ascii="Times New Roman" w:hAnsi="Times New Roman" w:cs="Times New Roman"/>
          <w:color w:val="000000"/>
        </w:rPr>
        <w:t>rozwiązuje (wykonuje) zadania teoretyczne i praktyczne typowe o niewielkim stopniu trudności (z uwzględnieniem rozszerzeń programowych</w:t>
      </w:r>
      <w:r w:rsidRPr="00AA18E7">
        <w:rPr>
          <w:rFonts w:ascii="Times New Roman" w:hAnsi="Times New Roman" w:cs="Times New Roman"/>
        </w:rPr>
        <w:t>).</w:t>
      </w:r>
    </w:p>
    <w:p w14:paraId="1AA7D6DF" w14:textId="77777777" w:rsidR="0053251D" w:rsidRPr="00AA18E7" w:rsidRDefault="0053251D" w:rsidP="0053251D">
      <w:pPr>
        <w:numPr>
          <w:ilvl w:val="2"/>
          <w:numId w:val="78"/>
        </w:numPr>
        <w:autoSpaceDE w:val="0"/>
        <w:ind w:left="426" w:hanging="426"/>
        <w:rPr>
          <w:rFonts w:ascii="Times New Roman" w:hAnsi="Times New Roman" w:cs="Times New Roman"/>
        </w:rPr>
      </w:pPr>
      <w:r w:rsidRPr="00AA18E7">
        <w:rPr>
          <w:rFonts w:ascii="Times New Roman" w:hAnsi="Times New Roman" w:cs="Times New Roman"/>
        </w:rPr>
        <w:t xml:space="preserve">W klasyfikacji rocznej stopień niedostateczny otrzymuje uczeń, który: nie opanował wiadomości i umiejętności ujętych w podstawie programowej,  a braki w wiadomościach i umiejętnościach uniemożliwiają dalsze zdobywanie wiedzy z tego przedmiotu (nie </w:t>
      </w:r>
      <w:r w:rsidRPr="00AA18E7">
        <w:rPr>
          <w:rFonts w:ascii="Times New Roman" w:hAnsi="Times New Roman" w:cs="Times New Roman"/>
        </w:rPr>
        <w:lastRenderedPageBreak/>
        <w:t xml:space="preserve">dotyczy klas programowo najwyższych) oraz nie jest w stanie rozwiązać (wykonać) zadań o niewielkim (elementarnym) stopniu trudności (z uwzględnieniem rozszerzeń programowych). </w:t>
      </w:r>
    </w:p>
    <w:p w14:paraId="33EAD7C5" w14:textId="77777777" w:rsidR="0053251D" w:rsidRPr="00AA18E7" w:rsidRDefault="0053251D" w:rsidP="0053251D">
      <w:pPr>
        <w:numPr>
          <w:ilvl w:val="2"/>
          <w:numId w:val="78"/>
        </w:numPr>
        <w:autoSpaceDE w:val="0"/>
        <w:ind w:left="426" w:hanging="426"/>
        <w:rPr>
          <w:rFonts w:ascii="Times New Roman" w:hAnsi="Times New Roman" w:cs="Times New Roman"/>
        </w:rPr>
      </w:pPr>
      <w:r w:rsidRPr="00AA18E7">
        <w:rPr>
          <w:rFonts w:ascii="Times New Roman" w:hAnsi="Times New Roman" w:cs="Times New Roman"/>
        </w:rPr>
        <w:t xml:space="preserve">Wymagania edukacyjne w przypadku przedmiotów nauczanych przez co najmniej dwóch nauczycieli powinny być opracowane w ramach zespołów przedmiotowych. </w:t>
      </w:r>
    </w:p>
    <w:p w14:paraId="5364613B" w14:textId="77777777" w:rsidR="0053251D" w:rsidRPr="00AA18E7" w:rsidRDefault="0053251D" w:rsidP="0053251D">
      <w:pPr>
        <w:numPr>
          <w:ilvl w:val="2"/>
          <w:numId w:val="78"/>
        </w:numPr>
        <w:autoSpaceDE w:val="0"/>
        <w:ind w:left="426" w:hanging="426"/>
        <w:rPr>
          <w:rFonts w:ascii="Times New Roman" w:hAnsi="Times New Roman" w:cs="Times New Roman"/>
        </w:rPr>
      </w:pPr>
      <w:r w:rsidRPr="00AA18E7">
        <w:rPr>
          <w:rFonts w:ascii="Times New Roman" w:hAnsi="Times New Roman" w:cs="Times New Roman"/>
        </w:rPr>
        <w:t xml:space="preserve">Nauczyciel zobowiązany jest, na podstawie pisemnej opinii poradni </w:t>
      </w:r>
      <w:proofErr w:type="spellStart"/>
      <w:r w:rsidRPr="00AA18E7">
        <w:rPr>
          <w:rFonts w:ascii="Times New Roman" w:hAnsi="Times New Roman" w:cs="Times New Roman"/>
        </w:rPr>
        <w:t>psychologiczno</w:t>
      </w:r>
      <w:proofErr w:type="spellEnd"/>
      <w:r w:rsidRPr="00AA18E7">
        <w:rPr>
          <w:rFonts w:ascii="Times New Roman" w:hAnsi="Times New Roman" w:cs="Times New Roman"/>
        </w:rPr>
        <w:t xml:space="preserve">– pedagogicznej lub innej poradni specjalistycznej, dostosować wymagania edukacyjne do indywidualnych potrzeb psychofizycznych i edukacyjnych ucznia, u którego zaburzenia i odchylenia rozwojowe lub specyficzne trudności w uczeniu się uniemożliwiają sprostanie tym wymaganiom. </w:t>
      </w:r>
    </w:p>
    <w:p w14:paraId="4CF2E4E8" w14:textId="77777777" w:rsidR="0053251D" w:rsidRPr="00AA18E7" w:rsidRDefault="0053251D" w:rsidP="0053251D">
      <w:pPr>
        <w:numPr>
          <w:ilvl w:val="2"/>
          <w:numId w:val="78"/>
        </w:numPr>
        <w:autoSpaceDE w:val="0"/>
        <w:ind w:left="426" w:hanging="426"/>
        <w:rPr>
          <w:rFonts w:ascii="Times New Roman" w:hAnsi="Times New Roman" w:cs="Times New Roman"/>
        </w:rPr>
      </w:pPr>
      <w:r w:rsidRPr="00AA18E7">
        <w:rPr>
          <w:rFonts w:ascii="Times New Roman" w:hAnsi="Times New Roman" w:cs="Times New Roman"/>
        </w:rPr>
        <w:t>Przy ustalaniu oceny z wychowania fizycznego, techniki, zajęć technicznych, plastyki, muzyki i zajęć artystycznych należy w szczególności brać pod uwagę wysiłek wkładany przez ucznia w wywiązywanie się z obowiązków wynikających ze specyfiki tych zajęć, a w przypadku wychowania fizycznego – także systematyczność udziału w zajęciach oraz aktywność ucznia w działaniach na rzecz sportu szkolnego i kultury fizycznej.</w:t>
      </w:r>
    </w:p>
    <w:p w14:paraId="1D447545" w14:textId="77777777" w:rsidR="0053251D" w:rsidRPr="00AA18E7" w:rsidRDefault="0053251D" w:rsidP="0053251D">
      <w:pPr>
        <w:numPr>
          <w:ilvl w:val="2"/>
          <w:numId w:val="78"/>
        </w:numPr>
        <w:suppressAutoHyphens w:val="0"/>
        <w:autoSpaceDE w:val="0"/>
        <w:autoSpaceDN w:val="0"/>
        <w:adjustRightInd w:val="0"/>
        <w:ind w:left="426" w:hanging="426"/>
        <w:rPr>
          <w:rFonts w:ascii="Times New Roman" w:hAnsi="Times New Roman" w:cs="Times New Roman"/>
        </w:rPr>
      </w:pPr>
      <w:r w:rsidRPr="00AA18E7">
        <w:rPr>
          <w:rFonts w:ascii="Times New Roman" w:hAnsi="Times New Roman" w:cs="Times New Roman"/>
        </w:rPr>
        <w:t>W przypadku gdy obowiązkowe zajęcia wychowania fizycznego realizowane w formie do wyboru przez ucznia są prowadzone przez innego nauczyciela niż nauczyciel prowadzący zajęcia wychowania fizycznego w formie klasowo-lekcyjnej, śródroczną</w:t>
      </w:r>
      <w:r w:rsidRPr="00AA18E7">
        <w:rPr>
          <w:rFonts w:ascii="Times New Roman" w:hAnsi="Times New Roman" w:cs="Times New Roman"/>
        </w:rPr>
        <w:br/>
        <w:t>i roczną ocenę klasyfikacyjną z zajęć wychowania fizycznego ustala nauczyciel prowadzący te zajęcia w formie klasowo-lekcyjnej po uwzględnieniu opinii nauczyciela prowadzącego zajęcia wychowania fizycznego w formie do wyboru przez ucznia.</w:t>
      </w:r>
    </w:p>
    <w:p w14:paraId="66539B80" w14:textId="77777777" w:rsidR="0053251D" w:rsidRPr="00AA18E7" w:rsidRDefault="0053251D" w:rsidP="0053251D">
      <w:pPr>
        <w:numPr>
          <w:ilvl w:val="2"/>
          <w:numId w:val="78"/>
        </w:numPr>
        <w:autoSpaceDE w:val="0"/>
        <w:ind w:left="426" w:hanging="426"/>
        <w:rPr>
          <w:rFonts w:ascii="Times New Roman" w:hAnsi="Times New Roman" w:cs="Times New Roman"/>
        </w:rPr>
      </w:pPr>
      <w:r w:rsidRPr="00AA18E7">
        <w:rPr>
          <w:rFonts w:ascii="Times New Roman" w:hAnsi="Times New Roman" w:cs="Times New Roman"/>
        </w:rPr>
        <w:t>W przypadku ucznia posiadającego orzeczenie o potrzebie indywidualnego nauczania, dostosowanie wymagań edukacyjnych do indywidualnych potrzeb psychofizycznych i edukacyjnych może nastąpić na podstawie tego orzeczenia.</w:t>
      </w:r>
    </w:p>
    <w:p w14:paraId="3081699F" w14:textId="77777777" w:rsidR="0053251D" w:rsidRPr="00AA18E7" w:rsidRDefault="0053251D" w:rsidP="0053251D">
      <w:pPr>
        <w:pStyle w:val="Podtytu"/>
        <w:rPr>
          <w:rFonts w:ascii="Times New Roman" w:hAnsi="Times New Roman"/>
        </w:rPr>
      </w:pPr>
    </w:p>
    <w:p w14:paraId="6FBDD6B8" w14:textId="77777777" w:rsidR="0053251D" w:rsidRPr="00AA18E7" w:rsidRDefault="0053251D" w:rsidP="0053251D">
      <w:pPr>
        <w:pStyle w:val="Podtytu"/>
        <w:rPr>
          <w:rFonts w:ascii="Times New Roman" w:hAnsi="Times New Roman"/>
        </w:rPr>
      </w:pPr>
      <w:bookmarkStart w:id="95" w:name="_Toc125456647"/>
      <w:r>
        <w:rPr>
          <w:rFonts w:ascii="Times New Roman" w:hAnsi="Times New Roman"/>
        </w:rPr>
        <w:t>§ 64</w:t>
      </w:r>
      <w:r w:rsidRPr="00AA18E7">
        <w:rPr>
          <w:rFonts w:ascii="Times New Roman" w:hAnsi="Times New Roman"/>
        </w:rPr>
        <w:br/>
        <w:t>Klasyfikacja półroczna i roczna</w:t>
      </w:r>
      <w:bookmarkEnd w:id="95"/>
    </w:p>
    <w:p w14:paraId="60E34881" w14:textId="77777777" w:rsidR="0053251D" w:rsidRPr="00AA18E7" w:rsidRDefault="0053251D" w:rsidP="0053251D">
      <w:pPr>
        <w:autoSpaceDE w:val="0"/>
        <w:rPr>
          <w:rFonts w:ascii="Times New Roman" w:hAnsi="Times New Roman" w:cs="Times New Roman"/>
        </w:rPr>
      </w:pPr>
    </w:p>
    <w:p w14:paraId="0A6159DA" w14:textId="77777777" w:rsidR="0053251D" w:rsidRPr="00AA18E7" w:rsidRDefault="0053251D" w:rsidP="0053251D">
      <w:pPr>
        <w:numPr>
          <w:ilvl w:val="2"/>
          <w:numId w:val="84"/>
        </w:numPr>
        <w:autoSpaceDE w:val="0"/>
        <w:ind w:left="426" w:hanging="426"/>
        <w:rPr>
          <w:rFonts w:ascii="Times New Roman" w:hAnsi="Times New Roman" w:cs="Times New Roman"/>
        </w:rPr>
      </w:pPr>
      <w:r w:rsidRPr="00AA18E7">
        <w:rPr>
          <w:rFonts w:ascii="Times New Roman" w:hAnsi="Times New Roman" w:cs="Times New Roman"/>
        </w:rPr>
        <w:t>Rok szkolny dzieli się na dwa półrocza:</w:t>
      </w:r>
    </w:p>
    <w:p w14:paraId="53C0C3A1" w14:textId="77777777" w:rsidR="0053251D" w:rsidRPr="00AA18E7" w:rsidRDefault="0053251D" w:rsidP="0053251D">
      <w:pPr>
        <w:autoSpaceDE w:val="0"/>
        <w:ind w:firstLine="397"/>
        <w:rPr>
          <w:rFonts w:ascii="Times New Roman" w:hAnsi="Times New Roman" w:cs="Times New Roman"/>
        </w:rPr>
      </w:pPr>
      <w:r>
        <w:rPr>
          <w:rFonts w:ascii="Times New Roman" w:hAnsi="Times New Roman" w:cs="Times New Roman"/>
        </w:rPr>
        <w:t xml:space="preserve">  </w:t>
      </w:r>
      <w:r w:rsidRPr="00AA18E7">
        <w:rPr>
          <w:rFonts w:ascii="Times New Roman" w:hAnsi="Times New Roman" w:cs="Times New Roman"/>
        </w:rPr>
        <w:t>I półrocze IX – I</w:t>
      </w:r>
    </w:p>
    <w:p w14:paraId="251DE39D" w14:textId="77777777" w:rsidR="0053251D" w:rsidRPr="00AA18E7" w:rsidRDefault="0053251D" w:rsidP="0053251D">
      <w:pPr>
        <w:autoSpaceDE w:val="0"/>
        <w:rPr>
          <w:rFonts w:ascii="Times New Roman" w:hAnsi="Times New Roman" w:cs="Times New Roman"/>
        </w:rPr>
      </w:pPr>
      <w:r w:rsidRPr="00AA18E7">
        <w:rPr>
          <w:rFonts w:ascii="Times New Roman" w:hAnsi="Times New Roman" w:cs="Times New Roman"/>
        </w:rPr>
        <w:t xml:space="preserve">   </w:t>
      </w:r>
      <w:r>
        <w:rPr>
          <w:rFonts w:ascii="Times New Roman" w:hAnsi="Times New Roman" w:cs="Times New Roman"/>
        </w:rPr>
        <w:t xml:space="preserve">  </w:t>
      </w:r>
      <w:r w:rsidRPr="00AA18E7">
        <w:rPr>
          <w:rFonts w:ascii="Times New Roman" w:hAnsi="Times New Roman" w:cs="Times New Roman"/>
        </w:rPr>
        <w:t xml:space="preserve">   II półrocze II – VI</w:t>
      </w:r>
    </w:p>
    <w:p w14:paraId="06B1B5A3" w14:textId="77777777" w:rsidR="0053251D" w:rsidRPr="00AA18E7" w:rsidRDefault="0053251D" w:rsidP="0053251D">
      <w:pPr>
        <w:numPr>
          <w:ilvl w:val="2"/>
          <w:numId w:val="84"/>
        </w:numPr>
        <w:autoSpaceDE w:val="0"/>
        <w:ind w:left="426" w:hanging="426"/>
        <w:rPr>
          <w:rFonts w:ascii="Times New Roman" w:hAnsi="Times New Roman" w:cs="Times New Roman"/>
        </w:rPr>
      </w:pPr>
      <w:r w:rsidRPr="00AA18E7">
        <w:rPr>
          <w:rFonts w:ascii="Times New Roman" w:hAnsi="Times New Roman" w:cs="Times New Roman"/>
        </w:rPr>
        <w:lastRenderedPageBreak/>
        <w:t xml:space="preserve">Klasyfikowanie półroczne polega na okresowym podsumowaniu osiągnięć edukacyjnych ucznia z zajęć edukacyjnych określonych w szkolnym planie nauczania i ustaleniu ocen klasyfikacyjnych oraz oceny  zachowania. </w:t>
      </w:r>
    </w:p>
    <w:p w14:paraId="6A91D926" w14:textId="77777777" w:rsidR="0053251D" w:rsidRPr="00AA18E7" w:rsidRDefault="0053251D" w:rsidP="0053251D">
      <w:pPr>
        <w:numPr>
          <w:ilvl w:val="2"/>
          <w:numId w:val="84"/>
        </w:numPr>
        <w:autoSpaceDE w:val="0"/>
        <w:ind w:left="426" w:hanging="426"/>
        <w:rPr>
          <w:rFonts w:ascii="Times New Roman" w:hAnsi="Times New Roman" w:cs="Times New Roman"/>
        </w:rPr>
      </w:pPr>
      <w:r w:rsidRPr="00AA18E7">
        <w:rPr>
          <w:rFonts w:ascii="Times New Roman" w:hAnsi="Times New Roman" w:cs="Times New Roman"/>
        </w:rPr>
        <w:t xml:space="preserve">Klasyfikowanie półroczne przeprowadza się na koniec I półrocza, a roczne na koniec </w:t>
      </w:r>
      <w:r w:rsidRPr="00AA18E7">
        <w:rPr>
          <w:rFonts w:ascii="Times New Roman" w:hAnsi="Times New Roman" w:cs="Times New Roman"/>
        </w:rPr>
        <w:br/>
        <w:t xml:space="preserve">II półrocza. </w:t>
      </w:r>
    </w:p>
    <w:p w14:paraId="784463B6" w14:textId="77777777" w:rsidR="0053251D" w:rsidRPr="00AA18E7" w:rsidRDefault="0053251D" w:rsidP="0053251D">
      <w:pPr>
        <w:numPr>
          <w:ilvl w:val="2"/>
          <w:numId w:val="84"/>
        </w:numPr>
        <w:autoSpaceDE w:val="0"/>
        <w:ind w:left="426" w:hanging="426"/>
        <w:rPr>
          <w:rFonts w:ascii="Times New Roman" w:hAnsi="Times New Roman" w:cs="Times New Roman"/>
        </w:rPr>
      </w:pPr>
      <w:r w:rsidRPr="00AA18E7">
        <w:rPr>
          <w:rFonts w:ascii="Times New Roman" w:hAnsi="Times New Roman" w:cs="Times New Roman"/>
        </w:rPr>
        <w:t xml:space="preserve">Oceny klasyfikacyjne ustalają nauczyciele prowadzący poszczególne zajęcia edukacyjne na podstawie systematycznej oceny pracy uczniów z uwzględnieniem ocen bieżących. </w:t>
      </w:r>
    </w:p>
    <w:p w14:paraId="72B2464F" w14:textId="77777777" w:rsidR="0053251D" w:rsidRPr="00AA18E7" w:rsidRDefault="0053251D" w:rsidP="0053251D">
      <w:pPr>
        <w:numPr>
          <w:ilvl w:val="2"/>
          <w:numId w:val="84"/>
        </w:numPr>
        <w:autoSpaceDE w:val="0"/>
        <w:ind w:left="426" w:hanging="426"/>
        <w:rPr>
          <w:rFonts w:ascii="Times New Roman" w:hAnsi="Times New Roman" w:cs="Times New Roman"/>
        </w:rPr>
      </w:pPr>
      <w:r w:rsidRPr="00AA18E7">
        <w:rPr>
          <w:rFonts w:ascii="Times New Roman" w:hAnsi="Times New Roman" w:cs="Times New Roman"/>
        </w:rPr>
        <w:t>Niedopuszczalne jest ustalenie oceny klasyfikacyjnej na podstawie jednorazowego sprawdzianu wiedzy na koniec danego półrocza.</w:t>
      </w:r>
    </w:p>
    <w:p w14:paraId="3C403504" w14:textId="420F1D89" w:rsidR="0053251D" w:rsidRDefault="0053251D" w:rsidP="0053251D">
      <w:pPr>
        <w:numPr>
          <w:ilvl w:val="2"/>
          <w:numId w:val="84"/>
        </w:numPr>
        <w:autoSpaceDE w:val="0"/>
        <w:ind w:left="426" w:hanging="426"/>
        <w:rPr>
          <w:rFonts w:ascii="Times New Roman" w:hAnsi="Times New Roman" w:cs="Times New Roman"/>
        </w:rPr>
      </w:pPr>
      <w:r w:rsidRPr="005502CB">
        <w:rPr>
          <w:rFonts w:ascii="Times New Roman" w:hAnsi="Times New Roman" w:cs="Times New Roman"/>
        </w:rPr>
        <w:t xml:space="preserve">Na </w:t>
      </w:r>
      <w:r w:rsidR="005C01D8" w:rsidRPr="005C01D8">
        <w:rPr>
          <w:rFonts w:ascii="Times New Roman" w:hAnsi="Times New Roman" w:cs="Times New Roman"/>
          <w:color w:val="00B050"/>
        </w:rPr>
        <w:t>14</w:t>
      </w:r>
      <w:r w:rsidRPr="005502CB">
        <w:rPr>
          <w:rFonts w:ascii="Times New Roman" w:hAnsi="Times New Roman" w:cs="Times New Roman"/>
        </w:rPr>
        <w:t xml:space="preserve"> dni przed półrocznym (rocznym) klasyfikacyjnym zebraniem rady pedagogicznej nauczyciele prowadzący poszczególne zajęcia edukacyjne informują ucznia </w:t>
      </w:r>
      <w:r w:rsidRPr="005502CB">
        <w:rPr>
          <w:rFonts w:ascii="Times New Roman" w:hAnsi="Times New Roman" w:cs="Times New Roman"/>
        </w:rPr>
        <w:br/>
        <w:t xml:space="preserve">o przewidywanej dla niego półrocznej (rocznej) ocenie klasyfikacyjnej </w:t>
      </w:r>
      <w:r w:rsidRPr="005C01D8">
        <w:rPr>
          <w:rFonts w:ascii="Times New Roman" w:hAnsi="Times New Roman" w:cs="Times New Roman"/>
          <w:strike/>
          <w:color w:val="EE0000"/>
        </w:rPr>
        <w:t xml:space="preserve">oraz nieklasyfikowaniu na poszczególnych godzinach zajęć </w:t>
      </w:r>
      <w:r w:rsidRPr="005502CB">
        <w:rPr>
          <w:rFonts w:ascii="Times New Roman" w:hAnsi="Times New Roman" w:cs="Times New Roman"/>
        </w:rPr>
        <w:t>w rozmowie bezpośredniej</w:t>
      </w:r>
      <w:r w:rsidRPr="005502CB">
        <w:rPr>
          <w:rFonts w:ascii="Times New Roman" w:hAnsi="Times New Roman" w:cs="Times New Roman"/>
        </w:rPr>
        <w:br/>
        <w:t xml:space="preserve"> z uczniami z wpisem tematu lekcji do elektronicznego dziennika lekcyjnego. </w:t>
      </w:r>
    </w:p>
    <w:p w14:paraId="12EE7FFC" w14:textId="2A9C7788" w:rsidR="005C01D8" w:rsidRPr="00774D8A" w:rsidRDefault="005C01D8" w:rsidP="00774D8A">
      <w:pPr>
        <w:autoSpaceDE w:val="0"/>
        <w:ind w:left="426"/>
        <w:rPr>
          <w:rFonts w:ascii="Times New Roman" w:hAnsi="Times New Roman" w:cs="Times New Roman"/>
        </w:rPr>
      </w:pPr>
      <w:r w:rsidRPr="00774D8A">
        <w:rPr>
          <w:rFonts w:ascii="Times New Roman" w:hAnsi="Times New Roman" w:cs="Times New Roman"/>
        </w:rPr>
        <w:t xml:space="preserve">6a </w:t>
      </w:r>
      <w:r w:rsidRPr="00774D8A">
        <w:rPr>
          <w:rFonts w:ascii="Times New Roman" w:hAnsi="Times New Roman" w:cs="Times New Roman"/>
          <w:color w:val="00B050"/>
        </w:rPr>
        <w:t xml:space="preserve">Na 30 dni przed śródrocznym i rocznym klasyfikacyjnym zebraniem rady pedagogicznej nauczyciele prowadzący poszczególne zajęcia edukacyjne </w:t>
      </w:r>
      <w:r w:rsidR="00561911" w:rsidRPr="00774D8A">
        <w:rPr>
          <w:rFonts w:ascii="Times New Roman" w:hAnsi="Times New Roman" w:cs="Times New Roman"/>
          <w:color w:val="00B050"/>
        </w:rPr>
        <w:t xml:space="preserve">informują ucznia oraz </w:t>
      </w:r>
      <w:r w:rsidRPr="00774D8A">
        <w:rPr>
          <w:rFonts w:ascii="Times New Roman" w:hAnsi="Times New Roman" w:cs="Times New Roman"/>
          <w:color w:val="00B050"/>
        </w:rPr>
        <w:t>wpisują do dziennika przewidywane oceny niedostateczne oraz</w:t>
      </w:r>
      <w:r w:rsidR="00561911" w:rsidRPr="00774D8A">
        <w:rPr>
          <w:rFonts w:ascii="Times New Roman" w:hAnsi="Times New Roman" w:cs="Times New Roman"/>
          <w:color w:val="00B050"/>
        </w:rPr>
        <w:t xml:space="preserve"> informację o nieklasyfikowaniu ucznia.</w:t>
      </w:r>
      <w:r w:rsidR="00561911" w:rsidRPr="00774D8A">
        <w:rPr>
          <w:rFonts w:ascii="Times New Roman" w:hAnsi="Times New Roman" w:cs="Times New Roman"/>
        </w:rPr>
        <w:t xml:space="preserve"> </w:t>
      </w:r>
      <w:r w:rsidRPr="00774D8A">
        <w:rPr>
          <w:rFonts w:ascii="Times New Roman" w:hAnsi="Times New Roman" w:cs="Times New Roman"/>
        </w:rPr>
        <w:t xml:space="preserve"> </w:t>
      </w:r>
    </w:p>
    <w:p w14:paraId="063EBF16" w14:textId="1E54D08C" w:rsidR="0053251D" w:rsidRDefault="00561911" w:rsidP="0053251D">
      <w:pPr>
        <w:numPr>
          <w:ilvl w:val="2"/>
          <w:numId w:val="84"/>
        </w:numPr>
        <w:autoSpaceDE w:val="0"/>
        <w:ind w:left="426" w:hanging="426"/>
        <w:rPr>
          <w:rFonts w:ascii="Times New Roman" w:hAnsi="Times New Roman" w:cs="Times New Roman"/>
          <w:strike/>
        </w:rPr>
      </w:pPr>
      <w:r w:rsidRPr="00774D8A">
        <w:rPr>
          <w:rFonts w:ascii="Times New Roman" w:hAnsi="Times New Roman" w:cs="Times New Roman"/>
          <w:color w:val="00B050"/>
        </w:rPr>
        <w:t>14</w:t>
      </w:r>
      <w:r w:rsidR="0053251D" w:rsidRPr="00774D8A">
        <w:rPr>
          <w:rFonts w:ascii="Times New Roman" w:hAnsi="Times New Roman" w:cs="Times New Roman"/>
          <w:color w:val="00B050"/>
        </w:rPr>
        <w:t> dni</w:t>
      </w:r>
      <w:r w:rsidR="0053251D" w:rsidRPr="00AA18E7">
        <w:rPr>
          <w:rFonts w:ascii="Times New Roman" w:hAnsi="Times New Roman" w:cs="Times New Roman"/>
        </w:rPr>
        <w:t xml:space="preserve"> przed klasyfika</w:t>
      </w:r>
      <w:r w:rsidR="0053251D">
        <w:rPr>
          <w:rFonts w:ascii="Times New Roman" w:hAnsi="Times New Roman" w:cs="Times New Roman"/>
        </w:rPr>
        <w:t xml:space="preserve">cyjnym zebraniem </w:t>
      </w:r>
      <w:r w:rsidR="0053251D" w:rsidRPr="00AA18E7">
        <w:rPr>
          <w:rFonts w:ascii="Times New Roman" w:hAnsi="Times New Roman" w:cs="Times New Roman"/>
        </w:rPr>
        <w:t>rady pedagogicznej wychowawca klasy zobowiązany jest przekazać w formie pisemnej</w:t>
      </w:r>
      <w:r w:rsidR="0053251D">
        <w:rPr>
          <w:rFonts w:ascii="Times New Roman" w:hAnsi="Times New Roman" w:cs="Times New Roman"/>
        </w:rPr>
        <w:t xml:space="preserve"> </w:t>
      </w:r>
      <w:r w:rsidR="0053251D" w:rsidRPr="005352F1">
        <w:rPr>
          <w:rFonts w:ascii="Times New Roman" w:hAnsi="Times New Roman" w:cs="Times New Roman"/>
        </w:rPr>
        <w:t>lub w szczególnych przypadkach elektronicznej,</w:t>
      </w:r>
      <w:r w:rsidR="0053251D" w:rsidRPr="00AA18E7">
        <w:rPr>
          <w:rFonts w:ascii="Times New Roman" w:hAnsi="Times New Roman" w:cs="Times New Roman"/>
        </w:rPr>
        <w:t xml:space="preserve"> przynajmniej jednemu z rodziców ucz</w:t>
      </w:r>
      <w:r w:rsidR="0053251D">
        <w:rPr>
          <w:rFonts w:ascii="Times New Roman" w:hAnsi="Times New Roman" w:cs="Times New Roman"/>
        </w:rPr>
        <w:t>nia informację</w:t>
      </w:r>
      <w:r w:rsidR="0053251D" w:rsidRPr="00AA18E7">
        <w:rPr>
          <w:rFonts w:ascii="Times New Roman" w:hAnsi="Times New Roman" w:cs="Times New Roman"/>
        </w:rPr>
        <w:t xml:space="preserve"> o przewidywanych dla niego półrocznych (rocznych) ocenach oraz nieklasyfikowaniu</w:t>
      </w:r>
      <w:r w:rsidR="0053251D">
        <w:rPr>
          <w:rFonts w:ascii="Times New Roman" w:hAnsi="Times New Roman" w:cs="Times New Roman"/>
        </w:rPr>
        <w:t xml:space="preserve"> w sposób umożliwiający potwierdzenie jej odbioru.</w:t>
      </w:r>
      <w:r w:rsidR="0053251D" w:rsidRPr="00AA18E7">
        <w:rPr>
          <w:rFonts w:ascii="Times New Roman" w:hAnsi="Times New Roman" w:cs="Times New Roman"/>
        </w:rPr>
        <w:t xml:space="preserve"> </w:t>
      </w:r>
      <w:r w:rsidR="0053251D" w:rsidRPr="004C6093">
        <w:rPr>
          <w:rFonts w:ascii="Times New Roman" w:hAnsi="Times New Roman" w:cs="Times New Roman"/>
          <w:strike/>
        </w:rPr>
        <w:t xml:space="preserve">na wspólnym zebraniu rodziców poszczególnych oddziałów prowadzonych przez wychowawcę oddziału </w:t>
      </w:r>
      <w:r w:rsidR="0053251D">
        <w:rPr>
          <w:rFonts w:ascii="Times New Roman" w:hAnsi="Times New Roman" w:cs="Times New Roman"/>
          <w:strike/>
        </w:rPr>
        <w:t>z </w:t>
      </w:r>
      <w:r w:rsidR="0053251D" w:rsidRPr="004C6093">
        <w:rPr>
          <w:rFonts w:ascii="Times New Roman" w:hAnsi="Times New Roman" w:cs="Times New Roman"/>
          <w:strike/>
        </w:rPr>
        <w:t>potwierdzeniem obecności rodziców.</w:t>
      </w:r>
    </w:p>
    <w:p w14:paraId="181CCF34" w14:textId="34C8F054" w:rsidR="00561911" w:rsidRPr="004C6093" w:rsidRDefault="00561911" w:rsidP="00561911">
      <w:pPr>
        <w:autoSpaceDE w:val="0"/>
        <w:ind w:left="426"/>
        <w:rPr>
          <w:rFonts w:ascii="Times New Roman" w:hAnsi="Times New Roman" w:cs="Times New Roman"/>
          <w:strike/>
        </w:rPr>
      </w:pPr>
      <w:r w:rsidRPr="00561911">
        <w:rPr>
          <w:rFonts w:ascii="Times New Roman" w:hAnsi="Times New Roman" w:cs="Times New Roman"/>
        </w:rPr>
        <w:t>7a</w:t>
      </w:r>
      <w:r w:rsidRPr="00561911">
        <w:rPr>
          <w:color w:val="00B050"/>
        </w:rPr>
        <w:t xml:space="preserve"> </w:t>
      </w:r>
      <w:r w:rsidRPr="00774D8A">
        <w:rPr>
          <w:rFonts w:ascii="Times New Roman" w:hAnsi="Times New Roman" w:cs="Times New Roman"/>
          <w:color w:val="00B050"/>
        </w:rPr>
        <w:t>Na miesiąc przed śródrocznym i rocznym klasyfikacyjnym zebraniem rady pedagogicznej wychowawca klasy informuje poprzez dziennik elektroniczny rodziców ucznia o przewidywanych śródrocznych lub rocznych ocenach niedostatecznych z zajęć edukacyjnych lub nieklasyfikowaniu ucznia.</w:t>
      </w:r>
    </w:p>
    <w:p w14:paraId="3035604C" w14:textId="77777777" w:rsidR="0053251D" w:rsidRPr="004C6093" w:rsidRDefault="0053251D" w:rsidP="0053251D">
      <w:pPr>
        <w:numPr>
          <w:ilvl w:val="2"/>
          <w:numId w:val="84"/>
        </w:numPr>
        <w:autoSpaceDE w:val="0"/>
        <w:ind w:left="426" w:hanging="426"/>
        <w:rPr>
          <w:rFonts w:ascii="Times New Roman" w:hAnsi="Times New Roman" w:cs="Times New Roman"/>
          <w:strike/>
        </w:rPr>
      </w:pPr>
      <w:r w:rsidRPr="00AA18E7">
        <w:rPr>
          <w:rFonts w:ascii="Times New Roman" w:hAnsi="Times New Roman" w:cs="Times New Roman"/>
        </w:rPr>
        <w:t>W przypadku</w:t>
      </w:r>
      <w:r>
        <w:rPr>
          <w:rFonts w:ascii="Times New Roman" w:hAnsi="Times New Roman" w:cs="Times New Roman"/>
        </w:rPr>
        <w:t xml:space="preserve"> </w:t>
      </w:r>
      <w:r w:rsidRPr="005352F1">
        <w:rPr>
          <w:rFonts w:ascii="Times New Roman" w:hAnsi="Times New Roman" w:cs="Times New Roman"/>
        </w:rPr>
        <w:t>nieodebrania przez rodzica informacji o proponowanych ocenach wychowawca jest zobowiązany do skontaktowania się z rodzicem i ustalenia formy jej odbioru. Fakt ten odnotowuje się w dzienniku z adnotacja ustaleń</w:t>
      </w:r>
      <w:r>
        <w:rPr>
          <w:rFonts w:ascii="Times New Roman" w:hAnsi="Times New Roman" w:cs="Times New Roman"/>
        </w:rPr>
        <w:t xml:space="preserve">. </w:t>
      </w:r>
      <w:r w:rsidRPr="004C6093">
        <w:rPr>
          <w:rFonts w:ascii="Times New Roman" w:hAnsi="Times New Roman" w:cs="Times New Roman"/>
          <w:strike/>
        </w:rPr>
        <w:t xml:space="preserve">nieobecności na zebraniu rodzice mają obowiązek w ciągu 7 dni roboczych od odbytego w szkole </w:t>
      </w:r>
      <w:r w:rsidRPr="004C6093">
        <w:rPr>
          <w:rFonts w:ascii="Times New Roman" w:hAnsi="Times New Roman" w:cs="Times New Roman"/>
          <w:strike/>
        </w:rPr>
        <w:lastRenderedPageBreak/>
        <w:t>zebrania przybyć do szkoły, skontaktować się z wychowawcą klasy (w czasie wyznaczonych konsultacji wychowawcy) i odebrać od wychowawcy za potwierdzeniem odbioru pisemną informację o przewidywanych półrocznych/ rocznych ocenach z zajęć edukacyjnych i przewidywanej półrocznej/rocznej ocenie zachowania:</w:t>
      </w:r>
    </w:p>
    <w:p w14:paraId="0ABC0B05" w14:textId="77777777" w:rsidR="0053251D" w:rsidRPr="004C6093" w:rsidRDefault="0053251D" w:rsidP="0053251D">
      <w:pPr>
        <w:numPr>
          <w:ilvl w:val="0"/>
          <w:numId w:val="85"/>
        </w:numPr>
        <w:autoSpaceDE w:val="0"/>
        <w:rPr>
          <w:rFonts w:ascii="Times New Roman" w:hAnsi="Times New Roman" w:cs="Times New Roman"/>
          <w:strike/>
          <w:color w:val="000000"/>
        </w:rPr>
      </w:pPr>
      <w:r w:rsidRPr="004C6093">
        <w:rPr>
          <w:rFonts w:ascii="Times New Roman" w:hAnsi="Times New Roman" w:cs="Times New Roman"/>
          <w:strike/>
          <w:color w:val="000000"/>
        </w:rPr>
        <w:t>w razie nieobecności nauczyciela wychowawcy, informację pisemną rodzice odbierają w sekretariacie szkoły;</w:t>
      </w:r>
    </w:p>
    <w:p w14:paraId="6AFF7643" w14:textId="77777777" w:rsidR="0053251D" w:rsidRPr="004C6093" w:rsidRDefault="0053251D" w:rsidP="0053251D">
      <w:pPr>
        <w:numPr>
          <w:ilvl w:val="0"/>
          <w:numId w:val="85"/>
        </w:numPr>
        <w:autoSpaceDE w:val="0"/>
        <w:rPr>
          <w:rFonts w:ascii="Times New Roman" w:hAnsi="Times New Roman" w:cs="Times New Roman"/>
          <w:strike/>
          <w:color w:val="000000"/>
        </w:rPr>
      </w:pPr>
      <w:r w:rsidRPr="004C6093">
        <w:rPr>
          <w:rFonts w:ascii="Times New Roman" w:hAnsi="Times New Roman" w:cs="Times New Roman"/>
          <w:strike/>
          <w:color w:val="000000"/>
        </w:rPr>
        <w:t>jeśli rodzice nie dopełnią w/w obowiązków, szkoła listem poleconym za zwrotnym potwierdzeniem odbioru przesyła pisemną informację o przewidywanych półrocznych/rocznych ocenach z obowiązkowych i dodatkowych zajęć edukacyjnych i przewidywanej rocznej ocenie zachowania na adres zamieszkania rodziców;</w:t>
      </w:r>
    </w:p>
    <w:p w14:paraId="6568D210" w14:textId="77777777" w:rsidR="0053251D" w:rsidRPr="004C6093" w:rsidRDefault="0053251D" w:rsidP="0053251D">
      <w:pPr>
        <w:numPr>
          <w:ilvl w:val="0"/>
          <w:numId w:val="85"/>
        </w:numPr>
        <w:autoSpaceDE w:val="0"/>
        <w:rPr>
          <w:rFonts w:ascii="Times New Roman" w:hAnsi="Times New Roman" w:cs="Times New Roman"/>
          <w:strike/>
          <w:color w:val="000000"/>
        </w:rPr>
      </w:pPr>
      <w:r w:rsidRPr="004C6093">
        <w:rPr>
          <w:rFonts w:ascii="Times New Roman" w:hAnsi="Times New Roman" w:cs="Times New Roman"/>
          <w:strike/>
          <w:color w:val="000000"/>
        </w:rPr>
        <w:t>wysłanie do rodziców dwukrotnie listu poleconego za zwrotnym potwierdzeniem odbioru, który nie został odebrany przez rodziców uznaje się za doręczony (KPA).</w:t>
      </w:r>
    </w:p>
    <w:p w14:paraId="014F950B" w14:textId="77777777" w:rsidR="0053251D" w:rsidRPr="00AA18E7" w:rsidRDefault="0053251D" w:rsidP="0053251D">
      <w:pPr>
        <w:numPr>
          <w:ilvl w:val="2"/>
          <w:numId w:val="84"/>
        </w:numPr>
        <w:autoSpaceDE w:val="0"/>
        <w:ind w:left="426" w:hanging="426"/>
        <w:rPr>
          <w:rFonts w:ascii="Times New Roman" w:hAnsi="Times New Roman" w:cs="Times New Roman"/>
          <w:strike/>
        </w:rPr>
      </w:pPr>
      <w:r w:rsidRPr="00AA18E7">
        <w:rPr>
          <w:rFonts w:ascii="Times New Roman" w:hAnsi="Times New Roman" w:cs="Times New Roman"/>
        </w:rPr>
        <w:t xml:space="preserve">Przewidywaną półroczną/roczną ocenę </w:t>
      </w:r>
      <w:r w:rsidRPr="005352F1">
        <w:rPr>
          <w:rFonts w:ascii="Times New Roman" w:hAnsi="Times New Roman" w:cs="Times New Roman"/>
        </w:rPr>
        <w:t xml:space="preserve">klasyfikacyjną wpisuje się w odpowiednio oznaczonej rubryce w elektronicznym </w:t>
      </w:r>
      <w:r w:rsidRPr="00AA18E7">
        <w:rPr>
          <w:rFonts w:ascii="Times New Roman" w:hAnsi="Times New Roman" w:cs="Times New Roman"/>
        </w:rPr>
        <w:t>dzienniku lekcyjnym.</w:t>
      </w:r>
    </w:p>
    <w:p w14:paraId="651589AE" w14:textId="77777777" w:rsidR="0053251D" w:rsidRPr="00AA18E7" w:rsidRDefault="0053251D" w:rsidP="0053251D">
      <w:pPr>
        <w:numPr>
          <w:ilvl w:val="2"/>
          <w:numId w:val="84"/>
        </w:numPr>
        <w:autoSpaceDE w:val="0"/>
        <w:ind w:left="426" w:hanging="426"/>
        <w:rPr>
          <w:rFonts w:ascii="Times New Roman" w:hAnsi="Times New Roman" w:cs="Times New Roman"/>
        </w:rPr>
      </w:pPr>
      <w:r w:rsidRPr="00AA18E7">
        <w:rPr>
          <w:rFonts w:ascii="Times New Roman" w:hAnsi="Times New Roman" w:cs="Times New Roman"/>
        </w:rPr>
        <w:t>Ostateczna półroczna/roczna ocena klasyfikacyjna z zajęć edukacyjnych i zachowania wpisywana jest w terminie 3 dni przed półrocznym/rocznym zebraniem klasyfikacyjnym rady pedagogicznej.</w:t>
      </w:r>
    </w:p>
    <w:p w14:paraId="064FCB61" w14:textId="77777777" w:rsidR="0053251D" w:rsidRPr="00AA18E7" w:rsidRDefault="0053251D" w:rsidP="0053251D">
      <w:pPr>
        <w:numPr>
          <w:ilvl w:val="2"/>
          <w:numId w:val="84"/>
        </w:numPr>
        <w:autoSpaceDE w:val="0"/>
        <w:ind w:left="426" w:hanging="426"/>
        <w:rPr>
          <w:rFonts w:ascii="Times New Roman" w:hAnsi="Times New Roman" w:cs="Times New Roman"/>
        </w:rPr>
      </w:pPr>
      <w:r w:rsidRPr="00AA18E7">
        <w:rPr>
          <w:rFonts w:ascii="Times New Roman" w:hAnsi="Times New Roman" w:cs="Times New Roman"/>
        </w:rPr>
        <w:t xml:space="preserve">Jeżeli w wyniku klasyfikacji półrocznej stwierdzono, że poziom osiągnięć edukacyjnych ucznia uniemożliwi lub utrudni kontynuowanie nauki w oddziale programowo wyższym, szkoła stwarza uczniowi szanse uzupełnienia braków w terminie do dwóch miesięcy od klasyfikacji półrocznej. </w:t>
      </w:r>
    </w:p>
    <w:p w14:paraId="3E3A0E26" w14:textId="77777777" w:rsidR="0053251D" w:rsidRPr="00AA18E7" w:rsidRDefault="0053251D" w:rsidP="0053251D">
      <w:pPr>
        <w:numPr>
          <w:ilvl w:val="2"/>
          <w:numId w:val="84"/>
        </w:numPr>
        <w:autoSpaceDE w:val="0"/>
        <w:ind w:left="426" w:hanging="426"/>
        <w:rPr>
          <w:rFonts w:ascii="Times New Roman" w:hAnsi="Times New Roman" w:cs="Times New Roman"/>
        </w:rPr>
      </w:pPr>
      <w:r w:rsidRPr="00AA18E7">
        <w:rPr>
          <w:rFonts w:ascii="Times New Roman" w:hAnsi="Times New Roman" w:cs="Times New Roman"/>
        </w:rPr>
        <w:t>Uczeń, który otrzymał w wyniku klasyfikacji półrocznej oceny niedostateczne zobowiązany jest zaliczyć materiał z pierwszego półrocza z danego przedmiotu w terminie wyznaczonym przez nauczyciela, nie później jednak niż dwa miesiące od daty zakończenia pierwszego półrocza.</w:t>
      </w:r>
    </w:p>
    <w:p w14:paraId="543D8D56" w14:textId="77777777" w:rsidR="0053251D" w:rsidRDefault="0053251D" w:rsidP="0053251D">
      <w:pPr>
        <w:numPr>
          <w:ilvl w:val="2"/>
          <w:numId w:val="84"/>
        </w:numPr>
        <w:autoSpaceDE w:val="0"/>
        <w:ind w:left="426" w:hanging="426"/>
        <w:rPr>
          <w:rFonts w:ascii="Times New Roman" w:hAnsi="Times New Roman" w:cs="Times New Roman"/>
        </w:rPr>
      </w:pPr>
      <w:r w:rsidRPr="00AA18E7">
        <w:rPr>
          <w:rFonts w:ascii="Times New Roman" w:hAnsi="Times New Roman" w:cs="Times New Roman"/>
        </w:rPr>
        <w:t>Jeżeli uczeń w wyznaczonym terminie nie zaliczył materiału pierwszego półrocza</w:t>
      </w:r>
      <w:r w:rsidRPr="00AA18E7">
        <w:rPr>
          <w:rFonts w:ascii="Times New Roman" w:hAnsi="Times New Roman" w:cs="Times New Roman"/>
        </w:rPr>
        <w:br/>
        <w:t xml:space="preserve">z danego przedmiotu, nauczyciel uwzględnia to podczas wystawienia rocznej oceny klasyfikacyjnej. </w:t>
      </w:r>
    </w:p>
    <w:p w14:paraId="4DA00239" w14:textId="77777777" w:rsidR="00FB2719" w:rsidRPr="00AA18E7" w:rsidRDefault="00FB2719" w:rsidP="00FB2719">
      <w:pPr>
        <w:autoSpaceDE w:val="0"/>
        <w:ind w:left="426"/>
        <w:rPr>
          <w:rFonts w:ascii="Times New Roman" w:hAnsi="Times New Roman" w:cs="Times New Roman"/>
        </w:rPr>
      </w:pPr>
    </w:p>
    <w:p w14:paraId="58640BA9" w14:textId="77777777" w:rsidR="0053251D" w:rsidRPr="00AA18E7" w:rsidRDefault="0053251D" w:rsidP="0053251D">
      <w:pPr>
        <w:pStyle w:val="Akapitzlist1"/>
        <w:suppressAutoHyphens/>
        <w:autoSpaceDE w:val="0"/>
        <w:ind w:left="0" w:firstLine="0"/>
      </w:pPr>
    </w:p>
    <w:p w14:paraId="1120300F" w14:textId="77777777" w:rsidR="0053251D" w:rsidRPr="00AA18E7" w:rsidRDefault="0053251D" w:rsidP="0053251D">
      <w:pPr>
        <w:pStyle w:val="Podtytu"/>
        <w:rPr>
          <w:rFonts w:ascii="Times New Roman" w:hAnsi="Times New Roman"/>
        </w:rPr>
      </w:pPr>
      <w:bookmarkStart w:id="96" w:name="_Toc125456648"/>
      <w:r>
        <w:rPr>
          <w:rFonts w:ascii="Times New Roman" w:hAnsi="Times New Roman"/>
        </w:rPr>
        <w:lastRenderedPageBreak/>
        <w:t>§ 65</w:t>
      </w:r>
      <w:r w:rsidRPr="00AA18E7">
        <w:rPr>
          <w:rFonts w:ascii="Times New Roman" w:hAnsi="Times New Roman"/>
        </w:rPr>
        <w:br/>
        <w:t>Tryb i warunki uzyskania wyższej/niższej niż przewidywana rocznej oceny klasyfikacyjnej</w:t>
      </w:r>
      <w:r w:rsidRPr="00AA18E7">
        <w:rPr>
          <w:rFonts w:ascii="Times New Roman" w:hAnsi="Times New Roman"/>
        </w:rPr>
        <w:br/>
        <w:t xml:space="preserve"> z  obowiązkowych i dodatkowych zajęć edukacyjnych</w:t>
      </w:r>
      <w:bookmarkEnd w:id="96"/>
    </w:p>
    <w:p w14:paraId="1AE064E0" w14:textId="77777777" w:rsidR="0053251D" w:rsidRPr="00AA18E7" w:rsidRDefault="0053251D" w:rsidP="0053251D">
      <w:pPr>
        <w:autoSpaceDE w:val="0"/>
        <w:rPr>
          <w:rFonts w:ascii="Times New Roman" w:hAnsi="Times New Roman" w:cs="Times New Roman"/>
        </w:rPr>
      </w:pPr>
      <w:r w:rsidRPr="00AA18E7">
        <w:rPr>
          <w:rFonts w:ascii="Times New Roman" w:hAnsi="Times New Roman" w:cs="Times New Roman"/>
          <w:bCs/>
        </w:rPr>
        <w:t xml:space="preserve"> </w:t>
      </w:r>
    </w:p>
    <w:p w14:paraId="2D8AAC69" w14:textId="77777777" w:rsidR="0053251D" w:rsidRPr="00AA18E7" w:rsidRDefault="0053251D" w:rsidP="0053251D">
      <w:pPr>
        <w:numPr>
          <w:ilvl w:val="2"/>
          <w:numId w:val="86"/>
        </w:numPr>
        <w:autoSpaceDE w:val="0"/>
        <w:ind w:left="426" w:hanging="426"/>
        <w:rPr>
          <w:rFonts w:ascii="Times New Roman" w:hAnsi="Times New Roman" w:cs="Times New Roman"/>
        </w:rPr>
      </w:pPr>
      <w:r w:rsidRPr="00AA18E7">
        <w:rPr>
          <w:rFonts w:ascii="Times New Roman" w:hAnsi="Times New Roman" w:cs="Times New Roman"/>
        </w:rPr>
        <w:t>Za przewidywaną ocenę roczną (półroczną) przyjmuje się ocenę zaproponowaną przez nauczyciela zgodnie z terminem ustalonym w statucie szkoły.</w:t>
      </w:r>
    </w:p>
    <w:p w14:paraId="3C04F31D" w14:textId="77777777" w:rsidR="0053251D" w:rsidRPr="00AA18E7" w:rsidRDefault="0053251D" w:rsidP="0053251D">
      <w:pPr>
        <w:numPr>
          <w:ilvl w:val="2"/>
          <w:numId w:val="86"/>
        </w:numPr>
        <w:autoSpaceDE w:val="0"/>
        <w:ind w:left="426" w:hanging="426"/>
        <w:rPr>
          <w:rFonts w:ascii="Times New Roman" w:hAnsi="Times New Roman" w:cs="Times New Roman"/>
        </w:rPr>
      </w:pPr>
      <w:r w:rsidRPr="00AA18E7">
        <w:rPr>
          <w:rFonts w:ascii="Times New Roman" w:hAnsi="Times New Roman" w:cs="Times New Roman"/>
        </w:rPr>
        <w:t>Uczeń może ubiegać się o podwyższenie przewidywanej oceny tylko o jeden stopień i tylko w przypadku, gdy co najmniej połowa uzyskanych przez niego ocen cząstkowych z danego przedmiotu  jest równa ocenie, o którą się ubiega lub jest od niej wyższa.</w:t>
      </w:r>
    </w:p>
    <w:p w14:paraId="24EF7781" w14:textId="77777777" w:rsidR="0053251D" w:rsidRPr="00AA18E7" w:rsidRDefault="0053251D" w:rsidP="0053251D">
      <w:pPr>
        <w:numPr>
          <w:ilvl w:val="2"/>
          <w:numId w:val="86"/>
        </w:numPr>
        <w:autoSpaceDE w:val="0"/>
        <w:ind w:left="426" w:hanging="426"/>
        <w:rPr>
          <w:rFonts w:ascii="Times New Roman" w:hAnsi="Times New Roman" w:cs="Times New Roman"/>
          <w:bCs/>
        </w:rPr>
      </w:pPr>
      <w:r w:rsidRPr="00AA18E7">
        <w:rPr>
          <w:rFonts w:ascii="Times New Roman" w:hAnsi="Times New Roman" w:cs="Times New Roman"/>
        </w:rPr>
        <w:t>U</w:t>
      </w:r>
      <w:r w:rsidRPr="00AA18E7">
        <w:rPr>
          <w:rFonts w:ascii="Times New Roman" w:hAnsi="Times New Roman" w:cs="Times New Roman"/>
          <w:bCs/>
        </w:rPr>
        <w:t xml:space="preserve">czeń może ubiegać się o podwyższenie przewidywanej rocznej oceny klasyfikacyjnej z przedmiotów obowiązkowych i dodatkowych na określony stopień bezpośrednio u nauczyciela uczącego danego przedmiotu. </w:t>
      </w:r>
    </w:p>
    <w:p w14:paraId="11C84CC8" w14:textId="77777777" w:rsidR="0053251D" w:rsidRPr="00AA18E7" w:rsidRDefault="0053251D" w:rsidP="0053251D">
      <w:pPr>
        <w:numPr>
          <w:ilvl w:val="2"/>
          <w:numId w:val="86"/>
        </w:numPr>
        <w:autoSpaceDE w:val="0"/>
        <w:ind w:left="426" w:hanging="426"/>
        <w:rPr>
          <w:rFonts w:ascii="Times New Roman" w:hAnsi="Times New Roman" w:cs="Times New Roman"/>
        </w:rPr>
      </w:pPr>
      <w:r w:rsidRPr="00AA18E7">
        <w:rPr>
          <w:rFonts w:ascii="Times New Roman" w:hAnsi="Times New Roman" w:cs="Times New Roman"/>
        </w:rPr>
        <w:t>Podwyższenie przewidywanej oceny rocznej (półrocznej) następuje gdy:</w:t>
      </w:r>
    </w:p>
    <w:p w14:paraId="4C3661FB" w14:textId="77777777" w:rsidR="0053251D" w:rsidRPr="005352F1" w:rsidRDefault="0053251D" w:rsidP="0053251D">
      <w:pPr>
        <w:numPr>
          <w:ilvl w:val="0"/>
          <w:numId w:val="270"/>
        </w:numPr>
        <w:autoSpaceDE w:val="0"/>
        <w:rPr>
          <w:rFonts w:ascii="Times New Roman" w:hAnsi="Times New Roman" w:cs="Times New Roman"/>
          <w:color w:val="000000"/>
        </w:rPr>
      </w:pPr>
      <w:r w:rsidRPr="005352F1">
        <w:rPr>
          <w:rFonts w:ascii="Times New Roman" w:hAnsi="Times New Roman" w:cs="Times New Roman"/>
          <w:color w:val="000000"/>
        </w:rPr>
        <w:t>zasób wiadomości i umiejętności ucznia zwiększy się, w wyniku czego otrzyma oceny, które spowodują podwyższenie oceny przewidywanej;</w:t>
      </w:r>
    </w:p>
    <w:p w14:paraId="5D59C568" w14:textId="77777777" w:rsidR="0053251D" w:rsidRPr="005352F1" w:rsidRDefault="0053251D" w:rsidP="0053251D">
      <w:pPr>
        <w:numPr>
          <w:ilvl w:val="0"/>
          <w:numId w:val="270"/>
        </w:numPr>
        <w:autoSpaceDE w:val="0"/>
        <w:rPr>
          <w:rFonts w:ascii="Times New Roman" w:hAnsi="Times New Roman" w:cs="Times New Roman"/>
          <w:color w:val="000000"/>
        </w:rPr>
      </w:pPr>
      <w:r w:rsidRPr="005352F1">
        <w:rPr>
          <w:rFonts w:ascii="Times New Roman" w:hAnsi="Times New Roman" w:cs="Times New Roman"/>
          <w:color w:val="000000"/>
        </w:rPr>
        <w:t>przykłada się do obowiązków szkolnych, wypełnia je sumiennie.</w:t>
      </w:r>
    </w:p>
    <w:p w14:paraId="57F6FDD9" w14:textId="77777777" w:rsidR="0053251D" w:rsidRPr="00AA18E7" w:rsidRDefault="0053251D" w:rsidP="0053251D">
      <w:pPr>
        <w:numPr>
          <w:ilvl w:val="2"/>
          <w:numId w:val="87"/>
        </w:numPr>
        <w:autoSpaceDE w:val="0"/>
        <w:ind w:left="426" w:hanging="426"/>
        <w:rPr>
          <w:rFonts w:ascii="Times New Roman" w:hAnsi="Times New Roman" w:cs="Times New Roman"/>
        </w:rPr>
      </w:pPr>
      <w:r w:rsidRPr="00AA18E7">
        <w:rPr>
          <w:rFonts w:ascii="Times New Roman" w:hAnsi="Times New Roman" w:cs="Times New Roman"/>
        </w:rPr>
        <w:t>Obniżenie przewidywanej oceny rocznej (półrocznej) następuje gdy:</w:t>
      </w:r>
    </w:p>
    <w:p w14:paraId="39754A38" w14:textId="77777777" w:rsidR="0053251D" w:rsidRPr="00AA18E7" w:rsidRDefault="0053251D" w:rsidP="0053251D">
      <w:pPr>
        <w:numPr>
          <w:ilvl w:val="0"/>
          <w:numId w:val="134"/>
        </w:numPr>
        <w:autoSpaceDE w:val="0"/>
        <w:rPr>
          <w:rFonts w:ascii="Times New Roman" w:hAnsi="Times New Roman" w:cs="Times New Roman"/>
        </w:rPr>
      </w:pPr>
      <w:r w:rsidRPr="00AA18E7">
        <w:rPr>
          <w:rFonts w:ascii="Times New Roman" w:hAnsi="Times New Roman" w:cs="Times New Roman"/>
        </w:rPr>
        <w:t>zasób wiadomości i umiejętności ucznia pogorszy się, w wyniku czego otrzyma oceny, które spowodują obniżenie oceny przewidywanej;</w:t>
      </w:r>
    </w:p>
    <w:p w14:paraId="63AD1EC2" w14:textId="77777777" w:rsidR="0053251D" w:rsidRPr="00AA18E7" w:rsidRDefault="0053251D" w:rsidP="0053251D">
      <w:pPr>
        <w:numPr>
          <w:ilvl w:val="0"/>
          <w:numId w:val="134"/>
        </w:numPr>
        <w:autoSpaceDE w:val="0"/>
        <w:rPr>
          <w:rFonts w:ascii="Times New Roman" w:hAnsi="Times New Roman" w:cs="Times New Roman"/>
        </w:rPr>
      </w:pPr>
      <w:r w:rsidRPr="00AA18E7">
        <w:rPr>
          <w:rFonts w:ascii="Times New Roman" w:hAnsi="Times New Roman" w:cs="Times New Roman"/>
        </w:rPr>
        <w:t>ignoruje obowiązki szkolne.</w:t>
      </w:r>
    </w:p>
    <w:p w14:paraId="0381DF35" w14:textId="77777777" w:rsidR="0053251D" w:rsidRPr="00AA18E7" w:rsidRDefault="0053251D" w:rsidP="0053251D">
      <w:pPr>
        <w:numPr>
          <w:ilvl w:val="2"/>
          <w:numId w:val="87"/>
        </w:numPr>
        <w:autoSpaceDE w:val="0"/>
        <w:ind w:left="426" w:hanging="426"/>
        <w:rPr>
          <w:rFonts w:ascii="Times New Roman" w:hAnsi="Times New Roman" w:cs="Times New Roman"/>
        </w:rPr>
      </w:pPr>
      <w:r w:rsidRPr="00AA18E7">
        <w:rPr>
          <w:rFonts w:ascii="Times New Roman" w:hAnsi="Times New Roman" w:cs="Times New Roman"/>
        </w:rPr>
        <w:t xml:space="preserve">Jeżeli zaistnieje przynajmniej jeden z powyższych warunków ocena ulega podwyższeniu/ obniżeniu o stopień. </w:t>
      </w:r>
    </w:p>
    <w:p w14:paraId="285CA8DB" w14:textId="77777777" w:rsidR="0053251D" w:rsidRPr="00AA18E7" w:rsidRDefault="0053251D" w:rsidP="0053251D">
      <w:pPr>
        <w:numPr>
          <w:ilvl w:val="2"/>
          <w:numId w:val="87"/>
        </w:numPr>
        <w:autoSpaceDE w:val="0"/>
        <w:ind w:left="426" w:hanging="426"/>
        <w:rPr>
          <w:rFonts w:ascii="Times New Roman" w:hAnsi="Times New Roman" w:cs="Times New Roman"/>
        </w:rPr>
      </w:pPr>
      <w:r w:rsidRPr="00AA18E7">
        <w:rPr>
          <w:rFonts w:ascii="Times New Roman" w:hAnsi="Times New Roman" w:cs="Times New Roman"/>
        </w:rPr>
        <w:t xml:space="preserve">Jeżeli rodzice ucznia nie zostali poinformowani o zagrożeniu oceną niedostateczną </w:t>
      </w:r>
      <w:r w:rsidRPr="00AA18E7">
        <w:rPr>
          <w:rFonts w:ascii="Times New Roman" w:hAnsi="Times New Roman" w:cs="Times New Roman"/>
        </w:rPr>
        <w:br/>
        <w:t>w wymaganym terminie nie można obniżyć oceny dopuszczającej na niedostateczną.</w:t>
      </w:r>
    </w:p>
    <w:p w14:paraId="05C6A0AB" w14:textId="77777777" w:rsidR="0053251D" w:rsidRDefault="0053251D" w:rsidP="0053251D">
      <w:pPr>
        <w:rPr>
          <w:rFonts w:ascii="Times New Roman" w:hAnsi="Times New Roman" w:cs="Times New Roman"/>
        </w:rPr>
      </w:pPr>
    </w:p>
    <w:p w14:paraId="300E820F" w14:textId="77777777" w:rsidR="0053251D" w:rsidRPr="00AA18E7" w:rsidRDefault="0053251D" w:rsidP="0053251D">
      <w:pPr>
        <w:rPr>
          <w:rFonts w:ascii="Times New Roman" w:hAnsi="Times New Roman" w:cs="Times New Roman"/>
        </w:rPr>
      </w:pPr>
    </w:p>
    <w:p w14:paraId="37A04D4B" w14:textId="77777777" w:rsidR="0053251D" w:rsidRPr="00AA18E7" w:rsidRDefault="0053251D" w:rsidP="0053251D">
      <w:pPr>
        <w:pStyle w:val="Podtytu"/>
        <w:rPr>
          <w:rFonts w:ascii="Times New Roman" w:hAnsi="Times New Roman"/>
        </w:rPr>
      </w:pPr>
      <w:bookmarkStart w:id="97" w:name="_Toc125456649"/>
      <w:r>
        <w:rPr>
          <w:rFonts w:ascii="Times New Roman" w:hAnsi="Times New Roman"/>
        </w:rPr>
        <w:t>§ 66</w:t>
      </w:r>
      <w:r w:rsidRPr="00AA18E7">
        <w:rPr>
          <w:rFonts w:ascii="Times New Roman" w:hAnsi="Times New Roman"/>
        </w:rPr>
        <w:br/>
        <w:t>Egzamin klasyfikacyjny</w:t>
      </w:r>
      <w:bookmarkEnd w:id="97"/>
    </w:p>
    <w:p w14:paraId="1BC219E7" w14:textId="77777777" w:rsidR="0053251D" w:rsidRPr="00AA18E7" w:rsidRDefault="0053251D" w:rsidP="0053251D">
      <w:pPr>
        <w:pStyle w:val="Podtytu"/>
        <w:rPr>
          <w:rFonts w:ascii="Times New Roman" w:hAnsi="Times New Roman"/>
        </w:rPr>
      </w:pPr>
    </w:p>
    <w:p w14:paraId="00687CBA" w14:textId="77777777" w:rsidR="0053251D" w:rsidRPr="00AA18E7" w:rsidRDefault="0053251D" w:rsidP="0053251D">
      <w:pPr>
        <w:numPr>
          <w:ilvl w:val="2"/>
          <w:numId w:val="140"/>
        </w:numPr>
        <w:autoSpaceDE w:val="0"/>
        <w:ind w:left="426" w:hanging="426"/>
        <w:rPr>
          <w:rFonts w:ascii="Times New Roman" w:hAnsi="Times New Roman" w:cs="Times New Roman"/>
        </w:rPr>
      </w:pPr>
      <w:r w:rsidRPr="00AA18E7">
        <w:rPr>
          <w:rFonts w:ascii="Times New Roman" w:hAnsi="Times New Roman" w:cs="Times New Roman"/>
        </w:rPr>
        <w:t>Uczeń może być nieklasyfikowany z jednego, kilku albo wszystkich zajęć edukacyjnych, jeżeli brak jest podstaw do ustalenia śródrocznej lub rocznej oceny klasyfikacyjnej</w:t>
      </w:r>
      <w:r w:rsidRPr="00AA18E7">
        <w:rPr>
          <w:rFonts w:ascii="Times New Roman" w:hAnsi="Times New Roman" w:cs="Times New Roman"/>
        </w:rPr>
        <w:br/>
        <w:t xml:space="preserve">z powodu nieobecności ucznia na zajęciach edukacyjnych przekraczającej połowę czasu przeznaczonego na te zajęcia w szkolnym planie nauczania. </w:t>
      </w:r>
    </w:p>
    <w:p w14:paraId="43859BD3" w14:textId="77777777" w:rsidR="0053251D" w:rsidRPr="00AA18E7" w:rsidRDefault="0053251D" w:rsidP="0053251D">
      <w:pPr>
        <w:numPr>
          <w:ilvl w:val="2"/>
          <w:numId w:val="140"/>
        </w:numPr>
        <w:autoSpaceDE w:val="0"/>
        <w:ind w:left="426" w:hanging="426"/>
        <w:rPr>
          <w:rFonts w:ascii="Times New Roman" w:hAnsi="Times New Roman" w:cs="Times New Roman"/>
        </w:rPr>
      </w:pPr>
      <w:r w:rsidRPr="00AA18E7">
        <w:rPr>
          <w:rFonts w:ascii="Times New Roman" w:hAnsi="Times New Roman" w:cs="Times New Roman"/>
        </w:rPr>
        <w:lastRenderedPageBreak/>
        <w:t>Brak klasyfikacji oznacza, że nauczyciel nie mógł ocenić osiągnięć edukacyjnych ucznia z powodu określonej w ust. 1 absencji.</w:t>
      </w:r>
    </w:p>
    <w:p w14:paraId="77B7C697" w14:textId="77777777" w:rsidR="0053251D" w:rsidRPr="00AA18E7" w:rsidRDefault="0053251D" w:rsidP="0053251D">
      <w:pPr>
        <w:numPr>
          <w:ilvl w:val="2"/>
          <w:numId w:val="140"/>
        </w:numPr>
        <w:autoSpaceDE w:val="0"/>
        <w:ind w:left="426" w:hanging="426"/>
        <w:rPr>
          <w:rFonts w:ascii="Times New Roman" w:hAnsi="Times New Roman" w:cs="Times New Roman"/>
        </w:rPr>
      </w:pPr>
      <w:r w:rsidRPr="00AA18E7">
        <w:rPr>
          <w:rFonts w:ascii="Times New Roman" w:hAnsi="Times New Roman" w:cs="Times New Roman"/>
        </w:rPr>
        <w:t>Uczeń nieklasyfikowany z powodu usprawiedliwionej nieobecności może zdawać egzamin klasyfikacyjny.</w:t>
      </w:r>
    </w:p>
    <w:p w14:paraId="604A8E62" w14:textId="77777777" w:rsidR="0053251D" w:rsidRPr="00AA18E7" w:rsidRDefault="0053251D" w:rsidP="0053251D">
      <w:pPr>
        <w:numPr>
          <w:ilvl w:val="2"/>
          <w:numId w:val="140"/>
        </w:numPr>
        <w:autoSpaceDE w:val="0"/>
        <w:ind w:left="426" w:hanging="426"/>
        <w:rPr>
          <w:rFonts w:ascii="Times New Roman" w:hAnsi="Times New Roman" w:cs="Times New Roman"/>
        </w:rPr>
      </w:pPr>
      <w:r w:rsidRPr="00AA18E7">
        <w:rPr>
          <w:rFonts w:ascii="Times New Roman" w:hAnsi="Times New Roman" w:cs="Times New Roman"/>
        </w:rPr>
        <w:t>Na wniosek ucznia nieklasyfikowanego z powodu nieusprawiedliwionej nieobecności lub na wniosek jego rodziców rada pedagogiczna może wyrazić zgodę na egzamin klasyfikacyjny. W przypadku braku zgody rady pedagogicznej uczeń nie jest promowany do oddziału programowo wyższego lub nie kończy szkoły.</w:t>
      </w:r>
    </w:p>
    <w:p w14:paraId="27452570" w14:textId="77777777" w:rsidR="0053251D" w:rsidRPr="00AA18E7" w:rsidRDefault="0053251D" w:rsidP="0053251D">
      <w:pPr>
        <w:numPr>
          <w:ilvl w:val="2"/>
          <w:numId w:val="140"/>
        </w:numPr>
        <w:autoSpaceDE w:val="0"/>
        <w:ind w:left="426" w:hanging="426"/>
        <w:rPr>
          <w:rFonts w:ascii="Times New Roman" w:hAnsi="Times New Roman" w:cs="Times New Roman"/>
        </w:rPr>
      </w:pPr>
      <w:r w:rsidRPr="00AA18E7">
        <w:rPr>
          <w:rFonts w:ascii="Times New Roman" w:hAnsi="Times New Roman" w:cs="Times New Roman"/>
        </w:rPr>
        <w:t>Egzamin klasyfikacyjny zdaje również uczeń:</w:t>
      </w:r>
    </w:p>
    <w:p w14:paraId="22B9F961" w14:textId="77777777" w:rsidR="0053251D" w:rsidRPr="00AA18E7" w:rsidRDefault="0053251D" w:rsidP="0053251D">
      <w:pPr>
        <w:numPr>
          <w:ilvl w:val="0"/>
          <w:numId w:val="271"/>
        </w:numPr>
        <w:autoSpaceDE w:val="0"/>
        <w:rPr>
          <w:rFonts w:ascii="Times New Roman" w:hAnsi="Times New Roman" w:cs="Times New Roman"/>
          <w:color w:val="000000"/>
        </w:rPr>
      </w:pPr>
      <w:r w:rsidRPr="00AA18E7">
        <w:rPr>
          <w:rFonts w:ascii="Times New Roman" w:hAnsi="Times New Roman" w:cs="Times New Roman"/>
          <w:color w:val="000000"/>
        </w:rPr>
        <w:t>realizujący na podstawie odrębnych przepisów indywidualny tok lub program nauki;</w:t>
      </w:r>
    </w:p>
    <w:p w14:paraId="53A0C0D9" w14:textId="77777777" w:rsidR="0053251D" w:rsidRPr="005352F1" w:rsidRDefault="0053251D" w:rsidP="0053251D">
      <w:pPr>
        <w:numPr>
          <w:ilvl w:val="0"/>
          <w:numId w:val="271"/>
        </w:numPr>
        <w:autoSpaceDE w:val="0"/>
        <w:rPr>
          <w:rFonts w:ascii="Times New Roman" w:hAnsi="Times New Roman" w:cs="Times New Roman"/>
          <w:color w:val="000000"/>
        </w:rPr>
      </w:pPr>
      <w:r w:rsidRPr="00AA18E7">
        <w:rPr>
          <w:rFonts w:ascii="Times New Roman" w:hAnsi="Times New Roman" w:cs="Times New Roman"/>
          <w:color w:val="000000"/>
        </w:rPr>
        <w:t>uczeń spełniający</w:t>
      </w:r>
      <w:r w:rsidRPr="005352F1">
        <w:rPr>
          <w:rFonts w:ascii="Times New Roman" w:hAnsi="Times New Roman" w:cs="Times New Roman"/>
          <w:color w:val="000000"/>
        </w:rPr>
        <w:t xml:space="preserve"> obowiązek szkolny lub obowiązek nauki poza szkołą.</w:t>
      </w:r>
    </w:p>
    <w:p w14:paraId="59133107" w14:textId="77777777" w:rsidR="0053251D" w:rsidRPr="00AA18E7" w:rsidRDefault="0053251D" w:rsidP="0053251D">
      <w:pPr>
        <w:numPr>
          <w:ilvl w:val="2"/>
          <w:numId w:val="140"/>
        </w:numPr>
        <w:autoSpaceDE w:val="0"/>
        <w:ind w:left="426" w:hanging="426"/>
        <w:rPr>
          <w:rFonts w:ascii="Times New Roman" w:hAnsi="Times New Roman" w:cs="Times New Roman"/>
        </w:rPr>
      </w:pPr>
      <w:r w:rsidRPr="00AA18E7">
        <w:rPr>
          <w:rFonts w:ascii="Times New Roman" w:hAnsi="Times New Roman" w:cs="Times New Roman"/>
        </w:rPr>
        <w:t xml:space="preserve">Termin egzaminu klasyfikacyjnego ustala rada pedagogiczna z uwzględnieniem ust. 9 </w:t>
      </w:r>
      <w:r w:rsidRPr="00AA18E7">
        <w:rPr>
          <w:rFonts w:ascii="Times New Roman" w:hAnsi="Times New Roman" w:cs="Times New Roman"/>
        </w:rPr>
        <w:br/>
        <w:t xml:space="preserve">i 10. </w:t>
      </w:r>
    </w:p>
    <w:p w14:paraId="504CBE79" w14:textId="77777777" w:rsidR="0053251D" w:rsidRPr="00AA18E7" w:rsidRDefault="0053251D" w:rsidP="0053251D">
      <w:pPr>
        <w:numPr>
          <w:ilvl w:val="2"/>
          <w:numId w:val="140"/>
        </w:numPr>
        <w:autoSpaceDE w:val="0"/>
        <w:ind w:left="426" w:hanging="426"/>
        <w:rPr>
          <w:rFonts w:ascii="Times New Roman" w:hAnsi="Times New Roman" w:cs="Times New Roman"/>
        </w:rPr>
      </w:pPr>
      <w:r w:rsidRPr="00AA18E7">
        <w:rPr>
          <w:rFonts w:ascii="Times New Roman" w:hAnsi="Times New Roman" w:cs="Times New Roman"/>
        </w:rPr>
        <w:t>Egzamin klasyfikacyjny przeprowadzany dla ucznia, o którym mowa w ust. 5 pkt 2, nie obejmuje obowiązkowych zajęć edukacyjnych: technika, plastyka, muzyka i wychowanie fizyczne oraz dodatkowych zajęć edukacyjnych.</w:t>
      </w:r>
    </w:p>
    <w:p w14:paraId="2B33F523" w14:textId="77777777" w:rsidR="0053251D" w:rsidRPr="008E2A70" w:rsidRDefault="0053251D" w:rsidP="0053251D">
      <w:pPr>
        <w:numPr>
          <w:ilvl w:val="2"/>
          <w:numId w:val="140"/>
        </w:numPr>
        <w:autoSpaceDE w:val="0"/>
        <w:ind w:left="426" w:hanging="426"/>
        <w:rPr>
          <w:rFonts w:ascii="Times New Roman" w:hAnsi="Times New Roman" w:cs="Times New Roman"/>
        </w:rPr>
      </w:pPr>
      <w:r w:rsidRPr="008E2A70">
        <w:rPr>
          <w:rFonts w:ascii="Times New Roman" w:hAnsi="Times New Roman" w:cs="Times New Roman"/>
        </w:rPr>
        <w:t>Uczniowi, o którym mowa w ust. 5 pkt. 2), zdającemu egzamin klasyfikacyjny nie ustala się oceny zachowania.</w:t>
      </w:r>
    </w:p>
    <w:p w14:paraId="034FF6A4" w14:textId="77777777" w:rsidR="0053251D" w:rsidRPr="00AA18E7" w:rsidRDefault="0053251D" w:rsidP="0053251D">
      <w:pPr>
        <w:numPr>
          <w:ilvl w:val="2"/>
          <w:numId w:val="140"/>
        </w:numPr>
        <w:autoSpaceDE w:val="0"/>
        <w:ind w:left="426" w:hanging="426"/>
        <w:rPr>
          <w:rFonts w:ascii="Times New Roman" w:hAnsi="Times New Roman" w:cs="Times New Roman"/>
        </w:rPr>
      </w:pPr>
      <w:r w:rsidRPr="00AA18E7">
        <w:rPr>
          <w:rFonts w:ascii="Times New Roman" w:hAnsi="Times New Roman" w:cs="Times New Roman"/>
        </w:rPr>
        <w:t xml:space="preserve">Egzamin klasyfikacyjny przeprowadza się nie później niż w dniu poprzedzającym dzień zakończenia rocznych zajęć </w:t>
      </w:r>
      <w:proofErr w:type="spellStart"/>
      <w:r w:rsidRPr="00AA18E7">
        <w:rPr>
          <w:rFonts w:ascii="Times New Roman" w:hAnsi="Times New Roman" w:cs="Times New Roman"/>
        </w:rPr>
        <w:t>dydaktyczno</w:t>
      </w:r>
      <w:proofErr w:type="spellEnd"/>
      <w:r w:rsidRPr="00AA18E7">
        <w:rPr>
          <w:rFonts w:ascii="Times New Roman" w:hAnsi="Times New Roman" w:cs="Times New Roman"/>
        </w:rPr>
        <w:t xml:space="preserve"> – wychowawczych. W przypadku szczególnych trudności leżących po stronie rodzica ustalenie terminu egzaminu klasyfikacyjnego dokonuje dyrektor szkoły. Wyznaczenie terminu kolejnego egzaminu klasyfikacyjnego ustala się do 7 dni od ostatniego wyznaczonego terminu egzaminu klasyfikacyjnego. Data wyznaczonego egzaminu klasyfikacyjnego musi być tak ustalona, by pozostawić 1 dzień na przeprowadzenie egzaminu poprawkowego nie później niż przed rozpoczęciem kolejnego roku szkolnego.</w:t>
      </w:r>
    </w:p>
    <w:p w14:paraId="2DB5AA86" w14:textId="77777777" w:rsidR="0053251D" w:rsidRPr="00AA18E7" w:rsidRDefault="0053251D" w:rsidP="0053251D">
      <w:pPr>
        <w:numPr>
          <w:ilvl w:val="2"/>
          <w:numId w:val="140"/>
        </w:numPr>
        <w:autoSpaceDE w:val="0"/>
        <w:ind w:left="426" w:hanging="426"/>
        <w:rPr>
          <w:rFonts w:ascii="Times New Roman" w:hAnsi="Times New Roman" w:cs="Times New Roman"/>
        </w:rPr>
      </w:pPr>
      <w:r w:rsidRPr="00AA18E7">
        <w:rPr>
          <w:rFonts w:ascii="Times New Roman" w:hAnsi="Times New Roman" w:cs="Times New Roman"/>
        </w:rPr>
        <w:t xml:space="preserve"> Egzamin klasyfikacyjny roczny musi być przeprowadzony w terminie umożliwiającym uczniowi przystąpienie do egzaminu poprawkowego.</w:t>
      </w:r>
    </w:p>
    <w:p w14:paraId="2D5BB252" w14:textId="477A7E8E" w:rsidR="0053251D" w:rsidRPr="00AA18E7" w:rsidRDefault="0053251D" w:rsidP="0053251D">
      <w:pPr>
        <w:numPr>
          <w:ilvl w:val="2"/>
          <w:numId w:val="140"/>
        </w:numPr>
        <w:autoSpaceDE w:val="0"/>
        <w:ind w:left="426" w:hanging="426"/>
        <w:rPr>
          <w:rFonts w:ascii="Times New Roman" w:hAnsi="Times New Roman" w:cs="Times New Roman"/>
        </w:rPr>
      </w:pPr>
      <w:r w:rsidRPr="00AA18E7">
        <w:rPr>
          <w:rFonts w:ascii="Times New Roman" w:hAnsi="Times New Roman" w:cs="Times New Roman"/>
        </w:rPr>
        <w:t>Egzamin klasyfikacyjny przeprowadza się w formie pisemnej i ustnej</w:t>
      </w:r>
      <w:r w:rsidR="002E27B8">
        <w:rPr>
          <w:rFonts w:ascii="Times New Roman" w:hAnsi="Times New Roman" w:cs="Times New Roman"/>
        </w:rPr>
        <w:t xml:space="preserve"> </w:t>
      </w:r>
      <w:r w:rsidR="002E27B8" w:rsidRPr="002E27B8">
        <w:rPr>
          <w:rFonts w:ascii="Times New Roman" w:hAnsi="Times New Roman" w:cs="Times New Roman"/>
          <w:color w:val="00B050"/>
        </w:rPr>
        <w:t>wyłącznie w trybie</w:t>
      </w:r>
      <w:r w:rsidR="002E27B8">
        <w:rPr>
          <w:rFonts w:ascii="Times New Roman" w:hAnsi="Times New Roman" w:cs="Times New Roman"/>
        </w:rPr>
        <w:t xml:space="preserve"> </w:t>
      </w:r>
      <w:r w:rsidR="002E27B8" w:rsidRPr="002E27B8">
        <w:rPr>
          <w:rFonts w:ascii="Times New Roman" w:hAnsi="Times New Roman" w:cs="Times New Roman"/>
          <w:color w:val="00B050"/>
        </w:rPr>
        <w:t>stacjonarnym</w:t>
      </w:r>
      <w:r w:rsidRPr="002E27B8">
        <w:rPr>
          <w:rFonts w:ascii="Times New Roman" w:hAnsi="Times New Roman" w:cs="Times New Roman"/>
          <w:color w:val="00B050"/>
        </w:rPr>
        <w:t>.</w:t>
      </w:r>
      <w:r w:rsidRPr="00AA18E7">
        <w:rPr>
          <w:rFonts w:ascii="Times New Roman" w:hAnsi="Times New Roman" w:cs="Times New Roman"/>
        </w:rPr>
        <w:t xml:space="preserve"> Forma pisemna i ustna powinna zawierać zagadnienia wynikające z podstawy programowej danego przedmiotu. Po uzyskaniu 80% punktów z części pisemnej uczeń przystępuje do części ustnej. Cześć ustna zawiera zestawy trzech pytań </w:t>
      </w:r>
      <w:r w:rsidRPr="00AA18E7">
        <w:rPr>
          <w:rFonts w:ascii="Times New Roman" w:hAnsi="Times New Roman" w:cs="Times New Roman"/>
        </w:rPr>
        <w:lastRenderedPageBreak/>
        <w:t>losowo wybranych. Oceny dokonuje komisja zgodnie z wymaganiami opisanymi w przedmiotowych zasadach oceniania.</w:t>
      </w:r>
    </w:p>
    <w:p w14:paraId="31D4C3E3" w14:textId="77777777" w:rsidR="0053251D" w:rsidRPr="00AA18E7" w:rsidRDefault="0053251D" w:rsidP="0053251D">
      <w:pPr>
        <w:numPr>
          <w:ilvl w:val="2"/>
          <w:numId w:val="140"/>
        </w:numPr>
        <w:autoSpaceDE w:val="0"/>
        <w:ind w:left="426" w:hanging="426"/>
        <w:rPr>
          <w:rFonts w:ascii="Times New Roman" w:hAnsi="Times New Roman" w:cs="Times New Roman"/>
        </w:rPr>
      </w:pPr>
      <w:r w:rsidRPr="00AA18E7">
        <w:rPr>
          <w:rFonts w:ascii="Times New Roman" w:hAnsi="Times New Roman" w:cs="Times New Roman"/>
        </w:rPr>
        <w:t xml:space="preserve">Egzamin klasyfikacyjny z plastyki, muzyki, techniki, informatyki i wychowania fizycznego ma przede wszystkim formę zadań praktycznych. </w:t>
      </w:r>
    </w:p>
    <w:p w14:paraId="4A6BBBF9" w14:textId="77777777" w:rsidR="0053251D" w:rsidRPr="00AA18E7" w:rsidRDefault="0053251D" w:rsidP="0053251D">
      <w:pPr>
        <w:numPr>
          <w:ilvl w:val="2"/>
          <w:numId w:val="140"/>
        </w:numPr>
        <w:autoSpaceDE w:val="0"/>
        <w:ind w:left="426" w:hanging="426"/>
        <w:rPr>
          <w:rFonts w:ascii="Times New Roman" w:hAnsi="Times New Roman" w:cs="Times New Roman"/>
        </w:rPr>
      </w:pPr>
      <w:r w:rsidRPr="00AA18E7">
        <w:rPr>
          <w:rFonts w:ascii="Times New Roman" w:hAnsi="Times New Roman" w:cs="Times New Roman"/>
        </w:rPr>
        <w:t xml:space="preserve">Egzamin klasyfikacyjny w przypadkach, o których mowa w ust. 3, 4, przeprowadza nauczyciel danych zajęć edukacyjnych w obecności wskazanego przez dyrektora szkoły nauczyciela takich samych lub pokrewnych zajęć edukacyjnych. </w:t>
      </w:r>
    </w:p>
    <w:p w14:paraId="22171780" w14:textId="77777777" w:rsidR="0053251D" w:rsidRPr="00AA18E7" w:rsidRDefault="0053251D" w:rsidP="0053251D">
      <w:pPr>
        <w:numPr>
          <w:ilvl w:val="2"/>
          <w:numId w:val="140"/>
        </w:numPr>
        <w:autoSpaceDE w:val="0"/>
        <w:ind w:left="426" w:hanging="426"/>
        <w:rPr>
          <w:rFonts w:ascii="Times New Roman" w:hAnsi="Times New Roman" w:cs="Times New Roman"/>
        </w:rPr>
      </w:pPr>
      <w:r w:rsidRPr="00AA18E7">
        <w:rPr>
          <w:rFonts w:ascii="Times New Roman" w:hAnsi="Times New Roman" w:cs="Times New Roman"/>
        </w:rPr>
        <w:t>Egzamin klasyfikacyjny w przypadku, o którym mowa w ust. 5 przeprowadza komisja, powołana przez dyrektora szkoły, który zezwolił na spełnianie przez ucznia obowiązku szkolnego lub obowiązku nauki poza szkołą. W skład komisji wchodzą:</w:t>
      </w:r>
    </w:p>
    <w:p w14:paraId="6AED4D62" w14:textId="77777777" w:rsidR="0053251D" w:rsidRPr="00AA18E7" w:rsidRDefault="0053251D" w:rsidP="0053251D">
      <w:pPr>
        <w:numPr>
          <w:ilvl w:val="0"/>
          <w:numId w:val="272"/>
        </w:numPr>
        <w:autoSpaceDE w:val="0"/>
        <w:rPr>
          <w:rFonts w:ascii="Times New Roman" w:hAnsi="Times New Roman" w:cs="Times New Roman"/>
          <w:color w:val="000000"/>
        </w:rPr>
      </w:pPr>
      <w:r w:rsidRPr="00AA18E7">
        <w:rPr>
          <w:rFonts w:ascii="Times New Roman" w:hAnsi="Times New Roman" w:cs="Times New Roman"/>
          <w:color w:val="000000"/>
        </w:rPr>
        <w:t xml:space="preserve">dyrektor szkoły albo nauczyciel wyznaczony przez dyrektora szkoły jako przewodniczący komisji; </w:t>
      </w:r>
    </w:p>
    <w:p w14:paraId="2CBE982C" w14:textId="77777777" w:rsidR="0053251D" w:rsidRPr="00AA18E7" w:rsidRDefault="0053251D" w:rsidP="0053251D">
      <w:pPr>
        <w:numPr>
          <w:ilvl w:val="0"/>
          <w:numId w:val="272"/>
        </w:numPr>
        <w:autoSpaceDE w:val="0"/>
        <w:rPr>
          <w:rFonts w:ascii="Times New Roman" w:hAnsi="Times New Roman" w:cs="Times New Roman"/>
          <w:color w:val="000000"/>
        </w:rPr>
      </w:pPr>
      <w:r w:rsidRPr="00AA18E7">
        <w:rPr>
          <w:rFonts w:ascii="Times New Roman" w:hAnsi="Times New Roman" w:cs="Times New Roman"/>
          <w:color w:val="000000"/>
        </w:rPr>
        <w:t>nauczyciel obowiązkowych zajęć edukacyjnych określonych w szkolnym planie nauczania dla odpowiedniej klasy;</w:t>
      </w:r>
    </w:p>
    <w:p w14:paraId="26E0954B" w14:textId="77777777" w:rsidR="0053251D" w:rsidRPr="00AA18E7" w:rsidRDefault="0053251D" w:rsidP="0053251D">
      <w:pPr>
        <w:numPr>
          <w:ilvl w:val="0"/>
          <w:numId w:val="272"/>
        </w:numPr>
        <w:autoSpaceDE w:val="0"/>
        <w:rPr>
          <w:rFonts w:ascii="Times New Roman" w:hAnsi="Times New Roman" w:cs="Times New Roman"/>
          <w:color w:val="000000"/>
        </w:rPr>
      </w:pPr>
      <w:r w:rsidRPr="00AA18E7">
        <w:rPr>
          <w:rFonts w:ascii="Times New Roman" w:hAnsi="Times New Roman" w:cs="Times New Roman"/>
          <w:color w:val="000000"/>
        </w:rPr>
        <w:t>nauczyciel prowadzący takie same lub pokrewne zajęcia edukacyjne.</w:t>
      </w:r>
    </w:p>
    <w:p w14:paraId="10CC38C3" w14:textId="77777777" w:rsidR="0053251D" w:rsidRDefault="0053251D" w:rsidP="0053251D">
      <w:pPr>
        <w:numPr>
          <w:ilvl w:val="2"/>
          <w:numId w:val="140"/>
        </w:numPr>
        <w:autoSpaceDE w:val="0"/>
        <w:ind w:left="426" w:hanging="426"/>
        <w:rPr>
          <w:rFonts w:ascii="Times New Roman" w:hAnsi="Times New Roman" w:cs="Times New Roman"/>
          <w:strike/>
          <w:color w:val="C00000"/>
        </w:rPr>
      </w:pPr>
      <w:r w:rsidRPr="00D871BA">
        <w:rPr>
          <w:rFonts w:ascii="Times New Roman" w:hAnsi="Times New Roman" w:cs="Times New Roman"/>
          <w:strike/>
          <w:color w:val="C00000"/>
        </w:rPr>
        <w:t>Przewodniczący komisji uzgadnia z uczniem oraz jego rodzicami liczbę zajęć edukacyjnych, z których uczeń może zdawać egzaminy w ciągu jednego dnia oraz harmonogram przebiegu egzaminów klasyfikacyjnych.</w:t>
      </w:r>
    </w:p>
    <w:p w14:paraId="24A82BC2" w14:textId="718A776E" w:rsidR="00D871BA" w:rsidRPr="00D871BA" w:rsidRDefault="00D871BA" w:rsidP="00D871BA">
      <w:pPr>
        <w:autoSpaceDE w:val="0"/>
        <w:ind w:left="426"/>
        <w:rPr>
          <w:rFonts w:ascii="Times New Roman" w:hAnsi="Times New Roman" w:cs="Times New Roman"/>
          <w:color w:val="00B050"/>
        </w:rPr>
      </w:pPr>
      <w:r w:rsidRPr="00D871BA">
        <w:rPr>
          <w:rFonts w:ascii="Times New Roman" w:hAnsi="Times New Roman" w:cs="Times New Roman"/>
          <w:color w:val="00B050"/>
        </w:rPr>
        <w:t xml:space="preserve">Uczeń może </w:t>
      </w:r>
      <w:r>
        <w:rPr>
          <w:rFonts w:ascii="Times New Roman" w:hAnsi="Times New Roman" w:cs="Times New Roman"/>
          <w:color w:val="00B050"/>
        </w:rPr>
        <w:t>zdawać w jednym dniu egzamin klasyfikacyjny maksymalnie z 3 zajęć edukacyjnych.</w:t>
      </w:r>
    </w:p>
    <w:p w14:paraId="05AA5481" w14:textId="77777777" w:rsidR="0053251D" w:rsidRDefault="0053251D" w:rsidP="0053251D">
      <w:pPr>
        <w:numPr>
          <w:ilvl w:val="2"/>
          <w:numId w:val="140"/>
        </w:numPr>
        <w:autoSpaceDE w:val="0"/>
        <w:ind w:left="426" w:hanging="426"/>
        <w:rPr>
          <w:rFonts w:ascii="Times New Roman" w:hAnsi="Times New Roman" w:cs="Times New Roman"/>
        </w:rPr>
      </w:pPr>
      <w:r w:rsidRPr="00AA18E7">
        <w:rPr>
          <w:rFonts w:ascii="Times New Roman" w:hAnsi="Times New Roman" w:cs="Times New Roman"/>
        </w:rPr>
        <w:t>W czasie egzaminu klasyfikacyjnego mogą być obecni – w charakterze obserwatorów rodzice ucznia.</w:t>
      </w:r>
    </w:p>
    <w:p w14:paraId="027D85B2" w14:textId="07F20C99" w:rsidR="002E27B8" w:rsidRPr="00774D8A" w:rsidRDefault="00D871BA" w:rsidP="00774D8A">
      <w:pPr>
        <w:autoSpaceDE w:val="0"/>
        <w:ind w:left="426"/>
        <w:rPr>
          <w:rFonts w:ascii="Times New Roman" w:hAnsi="Times New Roman" w:cs="Times New Roman"/>
          <w:color w:val="00B050"/>
        </w:rPr>
      </w:pPr>
      <w:r w:rsidRPr="00774D8A">
        <w:rPr>
          <w:rFonts w:ascii="Times New Roman" w:hAnsi="Times New Roman" w:cs="Times New Roman"/>
          <w:color w:val="00B050"/>
        </w:rPr>
        <w:t>16 a. Uczeń, który przystępuje do egzaminu klasyfikacyjnego,  przechodzący z jednej szkoły do drugiej lub realizujący obowiązek szkolny lub obowiązek nauki poza szkoł</w:t>
      </w:r>
      <w:r w:rsidR="002E27B8" w:rsidRPr="00774D8A">
        <w:rPr>
          <w:rFonts w:ascii="Times New Roman" w:hAnsi="Times New Roman" w:cs="Times New Roman"/>
          <w:color w:val="00B050"/>
        </w:rPr>
        <w:t>ą,</w:t>
      </w:r>
      <w:r w:rsidRPr="00774D8A">
        <w:rPr>
          <w:rFonts w:ascii="Times New Roman" w:hAnsi="Times New Roman" w:cs="Times New Roman"/>
          <w:color w:val="00B050"/>
        </w:rPr>
        <w:t xml:space="preserve">  </w:t>
      </w:r>
      <w:r w:rsidR="002E27B8" w:rsidRPr="00774D8A">
        <w:rPr>
          <w:rFonts w:ascii="Times New Roman" w:hAnsi="Times New Roman" w:cs="Times New Roman"/>
          <w:color w:val="00B050"/>
        </w:rPr>
        <w:t>ma obowiązek okazania przewodniczącemu komisji dokumentu ze zdjęciem potwierdzający tożsamość ucznia.</w:t>
      </w:r>
    </w:p>
    <w:p w14:paraId="72788D29" w14:textId="77777777" w:rsidR="0053251D" w:rsidRPr="00AA18E7" w:rsidRDefault="0053251D" w:rsidP="0053251D">
      <w:pPr>
        <w:numPr>
          <w:ilvl w:val="2"/>
          <w:numId w:val="140"/>
        </w:numPr>
        <w:autoSpaceDE w:val="0"/>
        <w:ind w:left="426" w:hanging="426"/>
        <w:rPr>
          <w:rFonts w:ascii="Times New Roman" w:hAnsi="Times New Roman" w:cs="Times New Roman"/>
        </w:rPr>
      </w:pPr>
      <w:r w:rsidRPr="00AA18E7">
        <w:rPr>
          <w:rFonts w:ascii="Times New Roman" w:hAnsi="Times New Roman" w:cs="Times New Roman"/>
        </w:rPr>
        <w:t xml:space="preserve">Z przeprowadzonego egzaminu klasyfikacyjnego sporządza się protokół zawierający imiona i nazwiska nauczycieli, o których mowa w ust. 13 lub skład komisji, o której mowa w ust.14, termin egzaminu klasyfikacyjnego, zadania (ćwiczenia) egzaminacyjne, wyniki egzaminu klasyfikacyjnego oraz ustaloną ocenę klasyfikacyjną. Do protokołu dołącza się pisemne prace ucznia oraz zwięzłą informację o ustnych odpowiedziach ucznia. Protokół stanowi załącznik do arkusza ocen ucznia. </w:t>
      </w:r>
    </w:p>
    <w:p w14:paraId="15CC55DC" w14:textId="77777777" w:rsidR="0053251D" w:rsidRPr="00AA18E7" w:rsidRDefault="0053251D" w:rsidP="0053251D">
      <w:pPr>
        <w:numPr>
          <w:ilvl w:val="2"/>
          <w:numId w:val="140"/>
        </w:numPr>
        <w:autoSpaceDE w:val="0"/>
        <w:ind w:left="426" w:hanging="426"/>
        <w:rPr>
          <w:rFonts w:ascii="Times New Roman" w:hAnsi="Times New Roman" w:cs="Times New Roman"/>
        </w:rPr>
      </w:pPr>
      <w:r w:rsidRPr="00AA18E7">
        <w:rPr>
          <w:rFonts w:ascii="Times New Roman" w:hAnsi="Times New Roman" w:cs="Times New Roman"/>
        </w:rPr>
        <w:lastRenderedPageBreak/>
        <w:t xml:space="preserve">Uzyskana w wyniku egzaminu klasyfikacyjnego ocena z zajęć edukacyjnych jest ostateczna. </w:t>
      </w:r>
    </w:p>
    <w:p w14:paraId="5B06850E" w14:textId="77777777" w:rsidR="0053251D" w:rsidRPr="00AA18E7" w:rsidRDefault="0053251D" w:rsidP="0053251D">
      <w:pPr>
        <w:numPr>
          <w:ilvl w:val="2"/>
          <w:numId w:val="140"/>
        </w:numPr>
        <w:autoSpaceDE w:val="0"/>
        <w:ind w:left="426" w:hanging="426"/>
        <w:rPr>
          <w:rFonts w:ascii="Times New Roman" w:hAnsi="Times New Roman" w:cs="Times New Roman"/>
        </w:rPr>
      </w:pPr>
      <w:r w:rsidRPr="00AA18E7">
        <w:rPr>
          <w:rFonts w:ascii="Times New Roman" w:hAnsi="Times New Roman" w:cs="Times New Roman"/>
        </w:rPr>
        <w:t xml:space="preserve">Uczeń, któremu w wyniku egzaminu klasyfikacyjnego rocznego ustalono jedną ocenę niedostateczną, może przystąpić do egzaminu poprawkowego. W szczególnym wypadku rada pedagogiczna może wyrazić zgodę na przeprowadzenie egzaminu poprawkowego z dwóch przedmiotów, z których wystawiono uczniowi oceny niedostateczne w toku egzaminu klasyfikacyjnego. </w:t>
      </w:r>
    </w:p>
    <w:p w14:paraId="595785CF" w14:textId="227EBCE9" w:rsidR="0042212F" w:rsidRPr="00774D8A" w:rsidRDefault="0053251D" w:rsidP="00774D8A">
      <w:pPr>
        <w:numPr>
          <w:ilvl w:val="2"/>
          <w:numId w:val="140"/>
        </w:numPr>
        <w:autoSpaceDE w:val="0"/>
        <w:ind w:left="426" w:hanging="426"/>
        <w:rPr>
          <w:rFonts w:ascii="Times New Roman" w:hAnsi="Times New Roman" w:cs="Times New Roman"/>
        </w:rPr>
      </w:pPr>
      <w:r w:rsidRPr="00AA18E7">
        <w:rPr>
          <w:rFonts w:ascii="Times New Roman" w:hAnsi="Times New Roman" w:cs="Times New Roman"/>
        </w:rPr>
        <w:t>Uczeń, który z przyczyn usprawiedliwionych nie przystąpił do egzaminu klasyfikacyjnego w wyznaczonym terminie, może przystąpić do niego w dodatkowym terminie wyznaczonym przez dyrektora szkoły. Rodzic składa wniosek o wyznaczenie drugiego terminu nie później niż 7 dni od daty zaplanowanego pierwszego terminu egzaminu. Do wniosku dołącza zaświadczenie lekarskie lub inny dokument urzędowy usprawiedliwiający nie przystąpienie do egzaminu.</w:t>
      </w:r>
    </w:p>
    <w:p w14:paraId="0DB53AAE" w14:textId="77777777" w:rsidR="0053251D" w:rsidRPr="00AA18E7" w:rsidRDefault="0053251D" w:rsidP="0053251D">
      <w:pPr>
        <w:pStyle w:val="Podtytu"/>
        <w:rPr>
          <w:rFonts w:ascii="Times New Roman" w:hAnsi="Times New Roman"/>
          <w:bCs/>
        </w:rPr>
      </w:pPr>
      <w:bookmarkStart w:id="98" w:name="_Toc125456650"/>
      <w:r>
        <w:rPr>
          <w:rFonts w:ascii="Times New Roman" w:hAnsi="Times New Roman"/>
          <w:bCs/>
        </w:rPr>
        <w:t>§ 67</w:t>
      </w:r>
      <w:r w:rsidRPr="00AA18E7">
        <w:rPr>
          <w:rFonts w:ascii="Times New Roman" w:hAnsi="Times New Roman"/>
          <w:bCs/>
        </w:rPr>
        <w:br/>
        <w:t>Egzamin poprawkowy</w:t>
      </w:r>
      <w:bookmarkEnd w:id="98"/>
    </w:p>
    <w:p w14:paraId="7C98EEF0" w14:textId="77777777" w:rsidR="0053251D" w:rsidRPr="00AA18E7" w:rsidRDefault="0053251D" w:rsidP="0053251D">
      <w:pPr>
        <w:autoSpaceDE w:val="0"/>
        <w:rPr>
          <w:rFonts w:ascii="Times New Roman" w:hAnsi="Times New Roman" w:cs="Times New Roman"/>
        </w:rPr>
      </w:pPr>
    </w:p>
    <w:p w14:paraId="12136334" w14:textId="77777777" w:rsidR="0053251D" w:rsidRPr="00AA18E7" w:rsidRDefault="0053251D" w:rsidP="0053251D">
      <w:pPr>
        <w:numPr>
          <w:ilvl w:val="2"/>
          <w:numId w:val="88"/>
        </w:numPr>
        <w:autoSpaceDE w:val="0"/>
        <w:ind w:left="426" w:hanging="426"/>
        <w:rPr>
          <w:rFonts w:ascii="Times New Roman" w:hAnsi="Times New Roman" w:cs="Times New Roman"/>
        </w:rPr>
      </w:pPr>
      <w:r w:rsidRPr="00AA18E7">
        <w:rPr>
          <w:rFonts w:ascii="Times New Roman" w:hAnsi="Times New Roman" w:cs="Times New Roman"/>
        </w:rPr>
        <w:t xml:space="preserve">Każdy uczeń, który w wyniku rocznej </w:t>
      </w:r>
      <w:r w:rsidRPr="00F17724">
        <w:rPr>
          <w:rFonts w:ascii="Times New Roman" w:hAnsi="Times New Roman" w:cs="Times New Roman"/>
          <w:strike/>
        </w:rPr>
        <w:t>(półrocznej)</w:t>
      </w:r>
      <w:r w:rsidRPr="00AA18E7">
        <w:rPr>
          <w:rFonts w:ascii="Times New Roman" w:hAnsi="Times New Roman" w:cs="Times New Roman"/>
        </w:rPr>
        <w:t xml:space="preserve"> klasyfikacji uzyskał ocenę niedostateczną z jednych albo dwóch obowiązkowych zajęć edukacyjnych, może zdawać egzamin poprawkowy. </w:t>
      </w:r>
    </w:p>
    <w:p w14:paraId="0CD178AB" w14:textId="77777777" w:rsidR="0053251D" w:rsidRPr="00AA18E7" w:rsidRDefault="0053251D" w:rsidP="0053251D">
      <w:pPr>
        <w:numPr>
          <w:ilvl w:val="2"/>
          <w:numId w:val="88"/>
        </w:numPr>
        <w:autoSpaceDE w:val="0"/>
        <w:ind w:left="426" w:hanging="426"/>
        <w:rPr>
          <w:rFonts w:ascii="Times New Roman" w:hAnsi="Times New Roman" w:cs="Times New Roman"/>
        </w:rPr>
      </w:pPr>
      <w:r w:rsidRPr="00AA18E7">
        <w:rPr>
          <w:rFonts w:ascii="Times New Roman" w:hAnsi="Times New Roman" w:cs="Times New Roman"/>
        </w:rPr>
        <w:t xml:space="preserve">Wniosek do rady pedagogicznej o przeprowadzenie egzaminu poprawkowego składa uczeń lub jego rodzice  w terminie ustalonym przez dyrekcję szkoły. </w:t>
      </w:r>
    </w:p>
    <w:p w14:paraId="5B0EE321" w14:textId="77777777" w:rsidR="0053251D" w:rsidRPr="00AA18E7" w:rsidRDefault="0053251D" w:rsidP="0053251D">
      <w:pPr>
        <w:numPr>
          <w:ilvl w:val="2"/>
          <w:numId w:val="88"/>
        </w:numPr>
        <w:autoSpaceDE w:val="0"/>
        <w:ind w:left="426" w:hanging="426"/>
        <w:rPr>
          <w:rFonts w:ascii="Times New Roman" w:hAnsi="Times New Roman" w:cs="Times New Roman"/>
        </w:rPr>
      </w:pPr>
      <w:r w:rsidRPr="00AA18E7">
        <w:rPr>
          <w:rFonts w:ascii="Times New Roman" w:hAnsi="Times New Roman" w:cs="Times New Roman"/>
        </w:rPr>
        <w:t>Termin egzaminu poprawkowego wyznacza dyrektor szkoły w ostatnim tygodniu ferii letnich. O wyznaczonym terminie przez dyrektora szkoły w formie pisemnej informuje ucznia i rodzica  wychowawca klasy.</w:t>
      </w:r>
    </w:p>
    <w:p w14:paraId="652C4CDE" w14:textId="77777777" w:rsidR="0053251D" w:rsidRPr="00AA18E7" w:rsidRDefault="0053251D" w:rsidP="0053251D">
      <w:pPr>
        <w:numPr>
          <w:ilvl w:val="2"/>
          <w:numId w:val="88"/>
        </w:numPr>
        <w:autoSpaceDE w:val="0"/>
        <w:ind w:left="426" w:hanging="426"/>
        <w:rPr>
          <w:rFonts w:ascii="Times New Roman" w:hAnsi="Times New Roman" w:cs="Times New Roman"/>
        </w:rPr>
      </w:pPr>
      <w:r w:rsidRPr="00AA18E7">
        <w:rPr>
          <w:rFonts w:ascii="Times New Roman" w:hAnsi="Times New Roman" w:cs="Times New Roman"/>
        </w:rPr>
        <w:t>W jednym dniu uczeń może zdawać egzamin z dwóch przedmiotów.</w:t>
      </w:r>
    </w:p>
    <w:p w14:paraId="6F8DBF5B" w14:textId="77777777" w:rsidR="0053251D" w:rsidRPr="00AA18E7" w:rsidRDefault="0053251D" w:rsidP="0053251D">
      <w:pPr>
        <w:numPr>
          <w:ilvl w:val="2"/>
          <w:numId w:val="88"/>
        </w:numPr>
        <w:autoSpaceDE w:val="0"/>
        <w:ind w:left="426" w:hanging="426"/>
        <w:rPr>
          <w:rFonts w:ascii="Times New Roman" w:hAnsi="Times New Roman" w:cs="Times New Roman"/>
        </w:rPr>
      </w:pPr>
      <w:r w:rsidRPr="00AA18E7">
        <w:rPr>
          <w:rFonts w:ascii="Times New Roman" w:hAnsi="Times New Roman" w:cs="Times New Roman"/>
        </w:rPr>
        <w:t>Egzamin poprawkowy składa się z części pisemnej i ustnej, z wyjątkiem egzaminu z plastyki, muzyki, informatyki, wychowania fizycznego i techniki, z których to przedmiotów egzamin powinien mieć przede wszystkim formę zadań praktycznych.</w:t>
      </w:r>
    </w:p>
    <w:p w14:paraId="2BF2F6AD" w14:textId="77777777" w:rsidR="0053251D" w:rsidRPr="00AA18E7" w:rsidRDefault="0053251D" w:rsidP="0053251D">
      <w:pPr>
        <w:numPr>
          <w:ilvl w:val="2"/>
          <w:numId w:val="88"/>
        </w:numPr>
        <w:autoSpaceDE w:val="0"/>
        <w:ind w:left="426" w:hanging="426"/>
        <w:rPr>
          <w:rFonts w:ascii="Times New Roman" w:hAnsi="Times New Roman" w:cs="Times New Roman"/>
        </w:rPr>
      </w:pPr>
      <w:r w:rsidRPr="00AA18E7">
        <w:rPr>
          <w:rFonts w:ascii="Times New Roman" w:hAnsi="Times New Roman" w:cs="Times New Roman"/>
        </w:rPr>
        <w:t xml:space="preserve">Egzamin poprawkowy przeprowadza komisja powołana przez dyrektora szkoły. W skład komisji wchodzą: </w:t>
      </w:r>
    </w:p>
    <w:p w14:paraId="22EE24FD" w14:textId="77777777" w:rsidR="0053251D" w:rsidRPr="00AA18E7" w:rsidRDefault="0053251D" w:rsidP="0053251D">
      <w:pPr>
        <w:numPr>
          <w:ilvl w:val="0"/>
          <w:numId w:val="273"/>
        </w:numPr>
        <w:autoSpaceDE w:val="0"/>
        <w:rPr>
          <w:rFonts w:ascii="Times New Roman" w:hAnsi="Times New Roman" w:cs="Times New Roman"/>
          <w:color w:val="000000"/>
        </w:rPr>
      </w:pPr>
      <w:r w:rsidRPr="00AA18E7">
        <w:rPr>
          <w:rFonts w:ascii="Times New Roman" w:hAnsi="Times New Roman" w:cs="Times New Roman"/>
          <w:color w:val="000000"/>
        </w:rPr>
        <w:t>dyrektor szkoły albo nauczyciel wyznaczony przez dyrektora szkoły jako przewodniczący  komisji;</w:t>
      </w:r>
    </w:p>
    <w:p w14:paraId="250DC518" w14:textId="77777777" w:rsidR="0053251D" w:rsidRPr="00AA18E7" w:rsidRDefault="0053251D" w:rsidP="0053251D">
      <w:pPr>
        <w:numPr>
          <w:ilvl w:val="0"/>
          <w:numId w:val="273"/>
        </w:numPr>
        <w:autoSpaceDE w:val="0"/>
        <w:rPr>
          <w:rFonts w:ascii="Times New Roman" w:hAnsi="Times New Roman" w:cs="Times New Roman"/>
          <w:color w:val="000000"/>
        </w:rPr>
      </w:pPr>
      <w:r w:rsidRPr="00AA18E7">
        <w:rPr>
          <w:rFonts w:ascii="Times New Roman" w:hAnsi="Times New Roman" w:cs="Times New Roman"/>
          <w:color w:val="000000"/>
        </w:rPr>
        <w:t xml:space="preserve"> nauczyciel prowadzący dane zajęcia edukacyjne – jako egzaminujący;</w:t>
      </w:r>
    </w:p>
    <w:p w14:paraId="1C4EF2A0" w14:textId="77777777" w:rsidR="0053251D" w:rsidRPr="00AA18E7" w:rsidRDefault="0053251D" w:rsidP="0053251D">
      <w:pPr>
        <w:numPr>
          <w:ilvl w:val="0"/>
          <w:numId w:val="273"/>
        </w:numPr>
        <w:autoSpaceDE w:val="0"/>
        <w:rPr>
          <w:rFonts w:ascii="Times New Roman" w:hAnsi="Times New Roman" w:cs="Times New Roman"/>
          <w:color w:val="000000"/>
        </w:rPr>
      </w:pPr>
      <w:r w:rsidRPr="00AA18E7">
        <w:rPr>
          <w:rFonts w:ascii="Times New Roman" w:hAnsi="Times New Roman" w:cs="Times New Roman"/>
          <w:color w:val="000000"/>
        </w:rPr>
        <w:lastRenderedPageBreak/>
        <w:t xml:space="preserve"> nauczyciel prowadzący takie same lub pokrewne zajęcia edukacyjne – jako członek komisji. </w:t>
      </w:r>
    </w:p>
    <w:p w14:paraId="1BBEB3DA" w14:textId="77777777" w:rsidR="0053251D" w:rsidRPr="00AA18E7" w:rsidRDefault="0053251D" w:rsidP="0053251D">
      <w:pPr>
        <w:numPr>
          <w:ilvl w:val="2"/>
          <w:numId w:val="88"/>
        </w:numPr>
        <w:autoSpaceDE w:val="0"/>
        <w:ind w:left="426" w:hanging="426"/>
        <w:rPr>
          <w:rFonts w:ascii="Times New Roman" w:hAnsi="Times New Roman" w:cs="Times New Roman"/>
        </w:rPr>
      </w:pPr>
      <w:r w:rsidRPr="00AA18E7">
        <w:rPr>
          <w:rFonts w:ascii="Times New Roman" w:hAnsi="Times New Roman" w:cs="Times New Roman"/>
        </w:rPr>
        <w:t>Pytania egzaminacyjne układa egzaminator, a zatwierdza dyrektor szkoły najpóźniej na 3 dni przed egzaminem poprawkowym. Stopień trudności pytań powinien odpowiadać wymaganiom edukacyjnym według pełnej skali ocen.</w:t>
      </w:r>
    </w:p>
    <w:p w14:paraId="7E066FDC" w14:textId="77777777" w:rsidR="0053251D" w:rsidRPr="00AA18E7" w:rsidRDefault="0053251D" w:rsidP="0053251D">
      <w:pPr>
        <w:numPr>
          <w:ilvl w:val="2"/>
          <w:numId w:val="88"/>
        </w:numPr>
        <w:autoSpaceDE w:val="0"/>
        <w:ind w:left="426" w:hanging="426"/>
        <w:rPr>
          <w:rFonts w:ascii="Times New Roman" w:hAnsi="Times New Roman" w:cs="Times New Roman"/>
        </w:rPr>
      </w:pPr>
      <w:r w:rsidRPr="00AA18E7">
        <w:rPr>
          <w:rFonts w:ascii="Times New Roman" w:hAnsi="Times New Roman" w:cs="Times New Roman"/>
        </w:rPr>
        <w:t>Nauczyciel prowadzący dane zajęcia edukacyjne może być zwolniony z udziału w pracy komisji na własną prośbę lub w innych, szczególnie uzasadnionych przypadkach.</w:t>
      </w:r>
      <w:r w:rsidRPr="00AA18E7">
        <w:rPr>
          <w:rFonts w:ascii="Times New Roman" w:hAnsi="Times New Roman" w:cs="Times New Roman"/>
        </w:rPr>
        <w:br/>
        <w:t xml:space="preserve">W takim przypadku dyrektor szkoły powołuje jako egzaminatora innego nauczyciela prowadzącego takie same zajęcia edukacyjne, z tym że powołanie nauczyciela zatrudnionego w innej szkole następuje w porozumieniu w dyrektorem tej szkoły. </w:t>
      </w:r>
    </w:p>
    <w:p w14:paraId="57FE3791" w14:textId="77777777" w:rsidR="0053251D" w:rsidRPr="00AA18E7" w:rsidRDefault="0053251D" w:rsidP="0053251D">
      <w:pPr>
        <w:numPr>
          <w:ilvl w:val="2"/>
          <w:numId w:val="88"/>
        </w:numPr>
        <w:autoSpaceDE w:val="0"/>
        <w:ind w:left="426" w:hanging="426"/>
        <w:rPr>
          <w:rFonts w:ascii="Times New Roman" w:hAnsi="Times New Roman" w:cs="Times New Roman"/>
        </w:rPr>
      </w:pPr>
      <w:r w:rsidRPr="00AA18E7">
        <w:rPr>
          <w:rFonts w:ascii="Times New Roman" w:hAnsi="Times New Roman" w:cs="Times New Roman"/>
        </w:rPr>
        <w:t>Z przeprowadzonego egzaminu poprawkowego sporządza się protokół zawierający skład komisji, termin egzaminu, pytania egzaminacyjne, wynik egzaminu oraz ustaloną ocenę klasyfikacyjną.</w:t>
      </w:r>
    </w:p>
    <w:p w14:paraId="4EA69E33" w14:textId="77777777" w:rsidR="0053251D" w:rsidRPr="00AA18E7" w:rsidRDefault="0053251D" w:rsidP="0053251D">
      <w:pPr>
        <w:numPr>
          <w:ilvl w:val="2"/>
          <w:numId w:val="88"/>
        </w:numPr>
        <w:autoSpaceDE w:val="0"/>
        <w:ind w:left="426" w:hanging="426"/>
        <w:rPr>
          <w:rFonts w:ascii="Times New Roman" w:hAnsi="Times New Roman" w:cs="Times New Roman"/>
        </w:rPr>
      </w:pPr>
      <w:r w:rsidRPr="00AA18E7">
        <w:rPr>
          <w:rFonts w:ascii="Times New Roman" w:hAnsi="Times New Roman" w:cs="Times New Roman"/>
        </w:rPr>
        <w:t xml:space="preserve">Forma pisemna i ustna powinna zawierać zagadnienia wynikające z podstawy programowej danego przedmiotu. Po uzyskaniu </w:t>
      </w:r>
      <w:r>
        <w:rPr>
          <w:rFonts w:ascii="Times New Roman" w:hAnsi="Times New Roman" w:cs="Times New Roman"/>
        </w:rPr>
        <w:t>31</w:t>
      </w:r>
      <w:r w:rsidRPr="00AA18E7">
        <w:rPr>
          <w:rFonts w:ascii="Times New Roman" w:hAnsi="Times New Roman" w:cs="Times New Roman"/>
        </w:rPr>
        <w:t>% punktów z części pisemnej uczeń przystępuje do części ustnej. Część ustna zawiera zestawy trzech pytań losowo wybranych. Oceny dokonuje komisja zgodnie z wymaganiami opisanymi w przedmiotowych zasadach oceniania.</w:t>
      </w:r>
    </w:p>
    <w:p w14:paraId="690FF346" w14:textId="77777777" w:rsidR="0053251D" w:rsidRPr="00AA18E7" w:rsidRDefault="0053251D" w:rsidP="0053251D">
      <w:pPr>
        <w:numPr>
          <w:ilvl w:val="2"/>
          <w:numId w:val="88"/>
        </w:numPr>
        <w:autoSpaceDE w:val="0"/>
        <w:ind w:left="426" w:hanging="426"/>
        <w:rPr>
          <w:rFonts w:ascii="Times New Roman" w:hAnsi="Times New Roman" w:cs="Times New Roman"/>
        </w:rPr>
      </w:pPr>
      <w:r w:rsidRPr="00AA18E7">
        <w:rPr>
          <w:rFonts w:ascii="Times New Roman" w:hAnsi="Times New Roman" w:cs="Times New Roman"/>
        </w:rPr>
        <w:t>Do protokołu załącza się pisemne prace ucznia i zwięzłą informację o ustnych odpowiedziach ucznia. Protokół ten stanowi załącznik do arkusza ocen ucznia.</w:t>
      </w:r>
    </w:p>
    <w:p w14:paraId="23F4C216" w14:textId="77777777" w:rsidR="0053251D" w:rsidRPr="00AA18E7" w:rsidRDefault="0053251D" w:rsidP="0053251D">
      <w:pPr>
        <w:numPr>
          <w:ilvl w:val="2"/>
          <w:numId w:val="88"/>
        </w:numPr>
        <w:autoSpaceDE w:val="0"/>
        <w:ind w:left="426" w:hanging="426"/>
        <w:rPr>
          <w:rFonts w:ascii="Times New Roman" w:hAnsi="Times New Roman" w:cs="Times New Roman"/>
        </w:rPr>
      </w:pPr>
      <w:r w:rsidRPr="00AA18E7">
        <w:rPr>
          <w:rFonts w:ascii="Times New Roman" w:hAnsi="Times New Roman" w:cs="Times New Roman"/>
        </w:rPr>
        <w:t>Ocena ustalona w wyniku egzaminu poprawkowego jest oceną ostateczną.</w:t>
      </w:r>
    </w:p>
    <w:p w14:paraId="7FC690EB" w14:textId="77777777" w:rsidR="0053251D" w:rsidRPr="00AA18E7" w:rsidRDefault="0053251D" w:rsidP="0053251D">
      <w:pPr>
        <w:numPr>
          <w:ilvl w:val="2"/>
          <w:numId w:val="88"/>
        </w:numPr>
        <w:autoSpaceDE w:val="0"/>
        <w:ind w:left="426" w:hanging="426"/>
        <w:rPr>
          <w:rFonts w:ascii="Times New Roman" w:hAnsi="Times New Roman" w:cs="Times New Roman"/>
        </w:rPr>
      </w:pPr>
      <w:r w:rsidRPr="00AA18E7">
        <w:rPr>
          <w:rFonts w:ascii="Times New Roman" w:hAnsi="Times New Roman" w:cs="Times New Roman"/>
        </w:rPr>
        <w:t xml:space="preserve">Uczeń, który z przyczyn losowych, usprawiedliwionych zaświadczeniem lekarskim lub innym dokumentem urzędowym nie przystąpił do egzaminu poprawkowego w wyznaczonym terminie, może przystąpić do niego w dodatkowym i ostatecznym terminie określonym przez dyrektora szkoły, nie później niż do końca września. </w:t>
      </w:r>
    </w:p>
    <w:p w14:paraId="7FB279C8" w14:textId="77777777" w:rsidR="0053251D" w:rsidRPr="00AA18E7" w:rsidRDefault="0053251D" w:rsidP="0053251D">
      <w:pPr>
        <w:numPr>
          <w:ilvl w:val="2"/>
          <w:numId w:val="88"/>
        </w:numPr>
        <w:autoSpaceDE w:val="0"/>
        <w:ind w:left="426" w:hanging="426"/>
        <w:rPr>
          <w:rFonts w:ascii="Times New Roman" w:hAnsi="Times New Roman" w:cs="Times New Roman"/>
        </w:rPr>
      </w:pPr>
      <w:r w:rsidRPr="00AA18E7">
        <w:rPr>
          <w:rFonts w:ascii="Times New Roman" w:hAnsi="Times New Roman" w:cs="Times New Roman"/>
        </w:rPr>
        <w:t xml:space="preserve">Uczeń, który nie zdał egzaminu poprawkowego nie otrzymuje promocji i powtarza klasę, a w przypadku ucznia z klasy 8 nie otrzymuje świadectwa ukończenia szkoły. </w:t>
      </w:r>
    </w:p>
    <w:p w14:paraId="7CF6FBF1" w14:textId="77777777" w:rsidR="0053251D" w:rsidRPr="00AA18E7" w:rsidRDefault="0053251D" w:rsidP="0053251D">
      <w:pPr>
        <w:numPr>
          <w:ilvl w:val="2"/>
          <w:numId w:val="88"/>
        </w:numPr>
        <w:autoSpaceDE w:val="0"/>
        <w:ind w:left="426" w:hanging="426"/>
        <w:rPr>
          <w:rFonts w:ascii="Times New Roman" w:hAnsi="Times New Roman" w:cs="Times New Roman"/>
        </w:rPr>
      </w:pPr>
      <w:r w:rsidRPr="00AA18E7">
        <w:rPr>
          <w:rFonts w:ascii="Times New Roman" w:hAnsi="Times New Roman" w:cs="Times New Roman"/>
        </w:rPr>
        <w:t>Uwzględniając możliwości edukacyjne ucznia, rada p</w:t>
      </w:r>
      <w:r>
        <w:rPr>
          <w:rFonts w:ascii="Times New Roman" w:hAnsi="Times New Roman" w:cs="Times New Roman"/>
        </w:rPr>
        <w:t>edagogiczna może jeden raz w </w:t>
      </w:r>
      <w:r w:rsidRPr="00AA18E7">
        <w:rPr>
          <w:rFonts w:ascii="Times New Roman" w:hAnsi="Times New Roman" w:cs="Times New Roman"/>
        </w:rPr>
        <w:t>ciągu danego etapu edukacyjnego promować do klasy programowo wyższej ucznia, który nie zdał egzaminu poprawkowego z jednych obowiązkowych zajęć edukacyjnych pod warunkiem, że te obowiązkowe zajęcia edukacyjne są, zgodnie ze szkolnym planem nauczania, realizowane w klasie programowo wyższej.</w:t>
      </w:r>
    </w:p>
    <w:p w14:paraId="2A2C4A5B" w14:textId="77777777" w:rsidR="0053251D" w:rsidRPr="00AA18E7" w:rsidRDefault="0053251D" w:rsidP="0053251D">
      <w:pPr>
        <w:autoSpaceDE w:val="0"/>
        <w:jc w:val="center"/>
        <w:rPr>
          <w:rFonts w:ascii="Times New Roman" w:hAnsi="Times New Roman" w:cs="Times New Roman"/>
          <w:bCs/>
        </w:rPr>
      </w:pPr>
    </w:p>
    <w:p w14:paraId="002D5E01" w14:textId="77777777" w:rsidR="0053251D" w:rsidRPr="00AA18E7" w:rsidRDefault="0053251D" w:rsidP="0053251D">
      <w:pPr>
        <w:pStyle w:val="Podtytu"/>
        <w:rPr>
          <w:rFonts w:ascii="Times New Roman" w:hAnsi="Times New Roman"/>
        </w:rPr>
      </w:pPr>
      <w:bookmarkStart w:id="99" w:name="_Toc125456651"/>
      <w:r>
        <w:rPr>
          <w:rFonts w:ascii="Times New Roman" w:hAnsi="Times New Roman"/>
        </w:rPr>
        <w:lastRenderedPageBreak/>
        <w:t>§ 68</w:t>
      </w:r>
      <w:r w:rsidRPr="00AA18E7">
        <w:rPr>
          <w:rFonts w:ascii="Times New Roman" w:hAnsi="Times New Roman"/>
        </w:rPr>
        <w:br/>
        <w:t>Sprawdzian wiadomości i umiejętności w trybie odwoławczym</w:t>
      </w:r>
      <w:bookmarkEnd w:id="99"/>
    </w:p>
    <w:p w14:paraId="677BF0C7" w14:textId="77777777" w:rsidR="0053251D" w:rsidRPr="00AA18E7" w:rsidRDefault="0053251D" w:rsidP="0053251D">
      <w:pPr>
        <w:autoSpaceDE w:val="0"/>
        <w:rPr>
          <w:rFonts w:ascii="Times New Roman" w:hAnsi="Times New Roman" w:cs="Times New Roman"/>
        </w:rPr>
      </w:pPr>
    </w:p>
    <w:p w14:paraId="18D0E6C7" w14:textId="77777777" w:rsidR="0053251D" w:rsidRPr="00AA18E7" w:rsidRDefault="0053251D" w:rsidP="0053251D">
      <w:pPr>
        <w:numPr>
          <w:ilvl w:val="2"/>
          <w:numId w:val="89"/>
        </w:numPr>
        <w:autoSpaceDE w:val="0"/>
        <w:ind w:left="426" w:hanging="426"/>
        <w:rPr>
          <w:rFonts w:ascii="Times New Roman" w:hAnsi="Times New Roman" w:cs="Times New Roman"/>
        </w:rPr>
      </w:pPr>
      <w:r w:rsidRPr="00AA18E7">
        <w:rPr>
          <w:rFonts w:ascii="Times New Roman" w:hAnsi="Times New Roman" w:cs="Times New Roman"/>
        </w:rPr>
        <w:t xml:space="preserve">Uczeń lub jego rodzice mogą zgłosić zastrzeżenia do dyrektora szkoły, jeżeli uznają, że roczna ocena klasyfikacyjna z zajęć edukacyjnych została ustalona niezgodnie z przepisami prawa dotyczącymi trybu ustalania tej oceny. Zastrzeżenia mogą być zgłoszone w terminie do 2 dni po zakończeniu zajęć </w:t>
      </w:r>
      <w:proofErr w:type="spellStart"/>
      <w:r w:rsidRPr="00AA18E7">
        <w:rPr>
          <w:rFonts w:ascii="Times New Roman" w:hAnsi="Times New Roman" w:cs="Times New Roman"/>
        </w:rPr>
        <w:t>dydaktyczno</w:t>
      </w:r>
      <w:proofErr w:type="spellEnd"/>
      <w:r w:rsidRPr="00AA18E7">
        <w:rPr>
          <w:rFonts w:ascii="Times New Roman" w:hAnsi="Times New Roman" w:cs="Times New Roman"/>
        </w:rPr>
        <w:t xml:space="preserve"> – wychowawczych.</w:t>
      </w:r>
    </w:p>
    <w:p w14:paraId="2132120C" w14:textId="77777777" w:rsidR="0053251D" w:rsidRPr="00AA18E7" w:rsidRDefault="0053251D" w:rsidP="0053251D">
      <w:pPr>
        <w:numPr>
          <w:ilvl w:val="2"/>
          <w:numId w:val="89"/>
        </w:numPr>
        <w:autoSpaceDE w:val="0"/>
        <w:ind w:left="426" w:hanging="426"/>
        <w:rPr>
          <w:rFonts w:ascii="Times New Roman" w:hAnsi="Times New Roman" w:cs="Times New Roman"/>
        </w:rPr>
      </w:pPr>
      <w:r w:rsidRPr="00AA18E7">
        <w:rPr>
          <w:rFonts w:ascii="Times New Roman" w:hAnsi="Times New Roman" w:cs="Times New Roman"/>
        </w:rPr>
        <w:t xml:space="preserve">Dyrektor szkoły w przypadku stwierdzenia, że roczna ocena klasyfikacyjna z zajęć edukacyjnych została ustalona niezgodnie z przepisami prawa dotyczącymi trybu ustalania tej oceny, powołuje komisję, która przeprowadza nie później niż w terminie </w:t>
      </w:r>
      <w:r w:rsidRPr="00AA18E7">
        <w:rPr>
          <w:rFonts w:ascii="Times New Roman" w:hAnsi="Times New Roman" w:cs="Times New Roman"/>
        </w:rPr>
        <w:br/>
        <w:t xml:space="preserve">5 dni od dnia zgłoszenia zastrzeżeń, sprawdzian wiadomości i umiejętności ucznia, </w:t>
      </w:r>
      <w:r w:rsidRPr="00AA18E7">
        <w:rPr>
          <w:rFonts w:ascii="Times New Roman" w:hAnsi="Times New Roman" w:cs="Times New Roman"/>
        </w:rPr>
        <w:br/>
        <w:t>w formie pisemnej i ustnej oraz ustala roczną ocenę klasyfikacyjną z danych zajęć edukacyjnych. Sprawdzian wiadomości i umiejętności ucznia z plastyki, muzyki, techniki, informatyki i wychowania fizycznego ma przede wszystkim formę zadań praktycznych.</w:t>
      </w:r>
    </w:p>
    <w:p w14:paraId="18EB2137" w14:textId="77777777" w:rsidR="0053251D" w:rsidRPr="00AA18E7" w:rsidRDefault="0053251D" w:rsidP="0053251D">
      <w:pPr>
        <w:numPr>
          <w:ilvl w:val="2"/>
          <w:numId w:val="89"/>
        </w:numPr>
        <w:autoSpaceDE w:val="0"/>
        <w:ind w:left="426" w:hanging="426"/>
        <w:rPr>
          <w:rFonts w:ascii="Times New Roman" w:hAnsi="Times New Roman" w:cs="Times New Roman"/>
        </w:rPr>
      </w:pPr>
      <w:r w:rsidRPr="00AA18E7">
        <w:rPr>
          <w:rFonts w:ascii="Times New Roman" w:hAnsi="Times New Roman" w:cs="Times New Roman"/>
        </w:rPr>
        <w:t xml:space="preserve">W skład komisji wchodzą: </w:t>
      </w:r>
    </w:p>
    <w:p w14:paraId="0F660011" w14:textId="77777777" w:rsidR="0053251D" w:rsidRPr="00AA18E7" w:rsidRDefault="0053251D" w:rsidP="0053251D">
      <w:pPr>
        <w:numPr>
          <w:ilvl w:val="0"/>
          <w:numId w:val="274"/>
        </w:numPr>
        <w:autoSpaceDE w:val="0"/>
        <w:rPr>
          <w:rFonts w:ascii="Times New Roman" w:hAnsi="Times New Roman" w:cs="Times New Roman"/>
          <w:color w:val="000000"/>
        </w:rPr>
      </w:pPr>
      <w:r w:rsidRPr="00AA18E7">
        <w:rPr>
          <w:rFonts w:ascii="Times New Roman" w:hAnsi="Times New Roman" w:cs="Times New Roman"/>
          <w:color w:val="000000"/>
        </w:rPr>
        <w:t>dyrektor szkoły albo nauczyciel wyznaczony przez dyrektora szkoły jako przewodniczący komisji;</w:t>
      </w:r>
    </w:p>
    <w:p w14:paraId="571D51C8" w14:textId="77777777" w:rsidR="0053251D" w:rsidRPr="00AA18E7" w:rsidRDefault="0053251D" w:rsidP="0053251D">
      <w:pPr>
        <w:numPr>
          <w:ilvl w:val="0"/>
          <w:numId w:val="274"/>
        </w:numPr>
        <w:autoSpaceDE w:val="0"/>
        <w:rPr>
          <w:rFonts w:ascii="Times New Roman" w:hAnsi="Times New Roman" w:cs="Times New Roman"/>
          <w:color w:val="000000"/>
        </w:rPr>
      </w:pPr>
      <w:r w:rsidRPr="00AA18E7">
        <w:rPr>
          <w:rFonts w:ascii="Times New Roman" w:hAnsi="Times New Roman" w:cs="Times New Roman"/>
          <w:color w:val="000000"/>
        </w:rPr>
        <w:t>nauczyciel prowadzący dane zajęcia edukacyjne;</w:t>
      </w:r>
    </w:p>
    <w:p w14:paraId="1AD75C0C" w14:textId="77777777" w:rsidR="0053251D" w:rsidRPr="00AA18E7" w:rsidRDefault="0053251D" w:rsidP="0053251D">
      <w:pPr>
        <w:numPr>
          <w:ilvl w:val="0"/>
          <w:numId w:val="274"/>
        </w:numPr>
        <w:autoSpaceDE w:val="0"/>
        <w:rPr>
          <w:rFonts w:ascii="Times New Roman" w:hAnsi="Times New Roman" w:cs="Times New Roman"/>
          <w:color w:val="000000"/>
        </w:rPr>
      </w:pPr>
      <w:r w:rsidRPr="00AA18E7">
        <w:rPr>
          <w:rFonts w:ascii="Times New Roman" w:hAnsi="Times New Roman" w:cs="Times New Roman"/>
          <w:color w:val="000000"/>
        </w:rPr>
        <w:t xml:space="preserve">nauczyciel z danej lub innej szkoły tego samego typu, prowadzący takie same zajęcia edukacyjne. </w:t>
      </w:r>
    </w:p>
    <w:p w14:paraId="52F2EB89" w14:textId="77777777" w:rsidR="0053251D" w:rsidRPr="00AA18E7" w:rsidRDefault="0053251D" w:rsidP="0053251D">
      <w:pPr>
        <w:numPr>
          <w:ilvl w:val="2"/>
          <w:numId w:val="89"/>
        </w:numPr>
        <w:autoSpaceDE w:val="0"/>
        <w:ind w:left="426" w:hanging="426"/>
        <w:rPr>
          <w:rFonts w:ascii="Times New Roman" w:hAnsi="Times New Roman" w:cs="Times New Roman"/>
        </w:rPr>
      </w:pPr>
      <w:r w:rsidRPr="00AA18E7">
        <w:rPr>
          <w:rFonts w:ascii="Times New Roman" w:hAnsi="Times New Roman" w:cs="Times New Roman"/>
        </w:rPr>
        <w:t>Nauczyciel, o którym mowa w ust. 3 pkt 2 może być zwolniony z udziału w pracy komisji na własną prośbę lub w innych, szczególnie uzasadnionych przypadkach.</w:t>
      </w:r>
      <w:r w:rsidRPr="00AA18E7">
        <w:rPr>
          <w:rFonts w:ascii="Times New Roman" w:hAnsi="Times New Roman" w:cs="Times New Roman"/>
        </w:rPr>
        <w:br/>
        <w:t xml:space="preserve">W takim przypadku dyrektor szkoły powołuje innego nauczyciela prowadzącego takie same zajęcia edukacyjne, z tym że powołanie nauczyciela zatrudnionego w innej szkole następuje w porozumieniu z dyrektorem tej szkoły. </w:t>
      </w:r>
    </w:p>
    <w:p w14:paraId="4C42C2EE" w14:textId="77777777" w:rsidR="0053251D" w:rsidRPr="00AA18E7" w:rsidRDefault="0053251D" w:rsidP="0053251D">
      <w:pPr>
        <w:numPr>
          <w:ilvl w:val="2"/>
          <w:numId w:val="89"/>
        </w:numPr>
        <w:autoSpaceDE w:val="0"/>
        <w:ind w:left="426" w:hanging="426"/>
        <w:rPr>
          <w:rFonts w:ascii="Times New Roman" w:hAnsi="Times New Roman" w:cs="Times New Roman"/>
        </w:rPr>
      </w:pPr>
      <w:r w:rsidRPr="00AA18E7">
        <w:rPr>
          <w:rFonts w:ascii="Times New Roman" w:hAnsi="Times New Roman" w:cs="Times New Roman"/>
        </w:rPr>
        <w:t xml:space="preserve">Ustalona przez komisję roczna ocena klasyfikacyjna z zajęć edukacyjnych nie może być niższa od ustalonej wcześniej oceny. </w:t>
      </w:r>
    </w:p>
    <w:p w14:paraId="383D0E56" w14:textId="77777777" w:rsidR="0053251D" w:rsidRPr="00AA18E7" w:rsidRDefault="0053251D" w:rsidP="0053251D">
      <w:pPr>
        <w:numPr>
          <w:ilvl w:val="2"/>
          <w:numId w:val="89"/>
        </w:numPr>
        <w:autoSpaceDE w:val="0"/>
        <w:ind w:left="426" w:hanging="426"/>
        <w:rPr>
          <w:rFonts w:ascii="Times New Roman" w:hAnsi="Times New Roman" w:cs="Times New Roman"/>
        </w:rPr>
      </w:pPr>
      <w:r w:rsidRPr="00AA18E7">
        <w:rPr>
          <w:rFonts w:ascii="Times New Roman" w:hAnsi="Times New Roman" w:cs="Times New Roman"/>
        </w:rPr>
        <w:t xml:space="preserve">Ocena ustalona przez komisję jest ostateczna, z wyjątkiem niedostatecznej rocznej oceny klasyfikacyjnej z zajęć edukacyjnych, która może być zmieniona w wyniku egzaminu poprawkowego. </w:t>
      </w:r>
    </w:p>
    <w:p w14:paraId="195BC5F9" w14:textId="77777777" w:rsidR="0053251D" w:rsidRPr="00AA18E7" w:rsidRDefault="0053251D" w:rsidP="0053251D">
      <w:pPr>
        <w:numPr>
          <w:ilvl w:val="2"/>
          <w:numId w:val="89"/>
        </w:numPr>
        <w:autoSpaceDE w:val="0"/>
        <w:ind w:left="426" w:hanging="426"/>
        <w:rPr>
          <w:rFonts w:ascii="Times New Roman" w:hAnsi="Times New Roman" w:cs="Times New Roman"/>
        </w:rPr>
      </w:pPr>
      <w:r w:rsidRPr="00AA18E7">
        <w:rPr>
          <w:rFonts w:ascii="Times New Roman" w:hAnsi="Times New Roman" w:cs="Times New Roman"/>
        </w:rPr>
        <w:lastRenderedPageBreak/>
        <w:t xml:space="preserve">Z prac komisji sporządza się protokół zawierający skład komisji, termin sprawdzianu, zadania sprawdzające, wynik sprawdzianu oraz ustaloną ocenę. Protokół stanowi załącznik do arkusza ocen ucznia. </w:t>
      </w:r>
    </w:p>
    <w:p w14:paraId="70C694EE" w14:textId="77777777" w:rsidR="0053251D" w:rsidRPr="00AA18E7" w:rsidRDefault="0053251D" w:rsidP="0053251D">
      <w:pPr>
        <w:numPr>
          <w:ilvl w:val="2"/>
          <w:numId w:val="89"/>
        </w:numPr>
        <w:autoSpaceDE w:val="0"/>
        <w:ind w:left="426" w:hanging="426"/>
        <w:rPr>
          <w:rFonts w:ascii="Times New Roman" w:hAnsi="Times New Roman" w:cs="Times New Roman"/>
        </w:rPr>
      </w:pPr>
      <w:r w:rsidRPr="00AA18E7">
        <w:rPr>
          <w:rFonts w:ascii="Times New Roman" w:hAnsi="Times New Roman" w:cs="Times New Roman"/>
        </w:rPr>
        <w:t xml:space="preserve">Do protokołu, o którym mowa w ust. 7, dołącza się pisemne prace ucznia i zwięzłą informację o ustnych odpowiedziach ucznia. </w:t>
      </w:r>
    </w:p>
    <w:p w14:paraId="0D4C6680" w14:textId="77777777" w:rsidR="0053251D" w:rsidRPr="00AA18E7" w:rsidRDefault="0053251D" w:rsidP="0053251D">
      <w:pPr>
        <w:numPr>
          <w:ilvl w:val="2"/>
          <w:numId w:val="89"/>
        </w:numPr>
        <w:autoSpaceDE w:val="0"/>
        <w:ind w:left="426" w:hanging="426"/>
        <w:rPr>
          <w:rFonts w:ascii="Times New Roman" w:hAnsi="Times New Roman" w:cs="Times New Roman"/>
        </w:rPr>
      </w:pPr>
      <w:r w:rsidRPr="00AA18E7">
        <w:rPr>
          <w:rFonts w:ascii="Times New Roman" w:hAnsi="Times New Roman" w:cs="Times New Roman"/>
        </w:rPr>
        <w:t>Uczeń, który z przyczyn usprawiedliwionych nie przystąpił do sprawdzianu, o którym mowa w ust 2, w wyznaczonym terminie, może przystąpić do niego w dodatkowym terminie, wyznaczonym przez dyrektora szkoły.</w:t>
      </w:r>
    </w:p>
    <w:p w14:paraId="4704EFAD" w14:textId="77777777" w:rsidR="0053251D" w:rsidRPr="00AA18E7" w:rsidRDefault="0053251D" w:rsidP="0053251D">
      <w:pPr>
        <w:numPr>
          <w:ilvl w:val="2"/>
          <w:numId w:val="89"/>
        </w:numPr>
        <w:autoSpaceDE w:val="0"/>
        <w:ind w:left="426" w:hanging="426"/>
        <w:rPr>
          <w:rFonts w:ascii="Times New Roman" w:hAnsi="Times New Roman" w:cs="Times New Roman"/>
        </w:rPr>
      </w:pPr>
      <w:r w:rsidRPr="00AA18E7">
        <w:rPr>
          <w:rFonts w:ascii="Times New Roman" w:hAnsi="Times New Roman" w:cs="Times New Roman"/>
        </w:rPr>
        <w:t xml:space="preserve">Przepisy ust. 1 – 9 stosuje się odpowiednio w przypadku rocznej oceny klasyfikacyjnej z zajęć edukacyjnych uzyskanej w wyniku egzaminu poprawkowego, z tym że termin zgłoszenia zastrzeżeń wynosi 5 dni od dnia przeprowadzenia egzaminu poprawkowego.  </w:t>
      </w:r>
    </w:p>
    <w:p w14:paraId="236B9C03" w14:textId="77777777" w:rsidR="0053251D" w:rsidRDefault="0053251D" w:rsidP="0053251D">
      <w:pPr>
        <w:pStyle w:val="Podtytu"/>
        <w:jc w:val="both"/>
        <w:rPr>
          <w:rFonts w:ascii="Times New Roman" w:hAnsi="Times New Roman"/>
        </w:rPr>
      </w:pPr>
    </w:p>
    <w:p w14:paraId="724CE299" w14:textId="77777777" w:rsidR="00010777" w:rsidRDefault="00010777" w:rsidP="0053251D">
      <w:pPr>
        <w:pStyle w:val="Podtytu"/>
        <w:rPr>
          <w:rFonts w:ascii="Times New Roman" w:hAnsi="Times New Roman"/>
        </w:rPr>
      </w:pPr>
    </w:p>
    <w:p w14:paraId="0A9DFAAD" w14:textId="77777777" w:rsidR="00010777" w:rsidRDefault="00010777" w:rsidP="0053251D">
      <w:pPr>
        <w:pStyle w:val="Podtytu"/>
        <w:rPr>
          <w:rFonts w:ascii="Times New Roman" w:hAnsi="Times New Roman"/>
        </w:rPr>
      </w:pPr>
    </w:p>
    <w:p w14:paraId="69A67252" w14:textId="77777777" w:rsidR="0053251D" w:rsidRPr="00AA18E7" w:rsidRDefault="0053251D" w:rsidP="0053251D">
      <w:pPr>
        <w:pStyle w:val="Podtytu"/>
        <w:rPr>
          <w:rFonts w:ascii="Times New Roman" w:hAnsi="Times New Roman"/>
        </w:rPr>
      </w:pPr>
      <w:bookmarkStart w:id="100" w:name="_Toc125456652"/>
      <w:r>
        <w:rPr>
          <w:rFonts w:ascii="Times New Roman" w:hAnsi="Times New Roman"/>
        </w:rPr>
        <w:t>§ 69</w:t>
      </w:r>
      <w:r w:rsidRPr="00AA18E7">
        <w:rPr>
          <w:rFonts w:ascii="Times New Roman" w:hAnsi="Times New Roman"/>
        </w:rPr>
        <w:br/>
        <w:t>Ocena zachowania</w:t>
      </w:r>
      <w:bookmarkEnd w:id="100"/>
    </w:p>
    <w:p w14:paraId="317CABD3" w14:textId="77777777" w:rsidR="0053251D" w:rsidRPr="00AA18E7" w:rsidRDefault="0053251D" w:rsidP="0053251D">
      <w:pPr>
        <w:autoSpaceDE w:val="0"/>
        <w:ind w:left="426"/>
        <w:rPr>
          <w:rFonts w:ascii="Times New Roman" w:hAnsi="Times New Roman" w:cs="Times New Roman"/>
        </w:rPr>
      </w:pPr>
    </w:p>
    <w:p w14:paraId="16D8970B" w14:textId="77777777" w:rsidR="0053251D" w:rsidRPr="00AA18E7" w:rsidRDefault="0053251D" w:rsidP="0053251D">
      <w:pPr>
        <w:numPr>
          <w:ilvl w:val="2"/>
          <w:numId w:val="90"/>
        </w:numPr>
        <w:autoSpaceDE w:val="0"/>
        <w:ind w:left="426" w:hanging="426"/>
        <w:rPr>
          <w:rFonts w:ascii="Times New Roman" w:hAnsi="Times New Roman" w:cs="Times New Roman"/>
        </w:rPr>
      </w:pPr>
      <w:r w:rsidRPr="00AA18E7">
        <w:rPr>
          <w:rFonts w:ascii="Times New Roman" w:hAnsi="Times New Roman" w:cs="Times New Roman"/>
        </w:rPr>
        <w:t>Ramowe kryteria oceny zachowania ustala Komisja wychowawczo-profilaktyczna.</w:t>
      </w:r>
    </w:p>
    <w:p w14:paraId="0E274F39" w14:textId="77777777" w:rsidR="0053251D" w:rsidRPr="00AA18E7" w:rsidRDefault="0053251D" w:rsidP="0053251D">
      <w:pPr>
        <w:numPr>
          <w:ilvl w:val="2"/>
          <w:numId w:val="90"/>
        </w:numPr>
        <w:autoSpaceDE w:val="0"/>
        <w:ind w:left="426" w:hanging="426"/>
        <w:rPr>
          <w:rFonts w:ascii="Times New Roman" w:hAnsi="Times New Roman" w:cs="Times New Roman"/>
        </w:rPr>
      </w:pPr>
      <w:r w:rsidRPr="00AA18E7">
        <w:rPr>
          <w:rFonts w:ascii="Times New Roman" w:hAnsi="Times New Roman" w:cs="Times New Roman"/>
        </w:rPr>
        <w:t xml:space="preserve">Półroczna  i roczna ocena klasyfikacyjna zachowania uwzględnia w szczególności: </w:t>
      </w:r>
    </w:p>
    <w:p w14:paraId="15170976" w14:textId="77777777" w:rsidR="0053251D" w:rsidRPr="00F7644E" w:rsidRDefault="0053251D" w:rsidP="0053251D">
      <w:pPr>
        <w:numPr>
          <w:ilvl w:val="0"/>
          <w:numId w:val="275"/>
        </w:numPr>
        <w:autoSpaceDE w:val="0"/>
        <w:rPr>
          <w:rFonts w:ascii="Times New Roman" w:hAnsi="Times New Roman" w:cs="Times New Roman"/>
          <w:strike/>
          <w:color w:val="C00000"/>
        </w:rPr>
      </w:pPr>
      <w:r w:rsidRPr="00F7644E">
        <w:rPr>
          <w:rFonts w:ascii="Times New Roman" w:hAnsi="Times New Roman" w:cs="Times New Roman"/>
          <w:strike/>
          <w:color w:val="C00000"/>
        </w:rPr>
        <w:t>wywiązywanie się z obowiązków ucznia, sumienność, uczciwość i samodzielność pracy;</w:t>
      </w:r>
    </w:p>
    <w:p w14:paraId="2FD2BFD9" w14:textId="77777777" w:rsidR="0053251D" w:rsidRPr="00F7644E" w:rsidRDefault="0053251D" w:rsidP="0053251D">
      <w:pPr>
        <w:numPr>
          <w:ilvl w:val="0"/>
          <w:numId w:val="275"/>
        </w:numPr>
        <w:autoSpaceDE w:val="0"/>
        <w:rPr>
          <w:rFonts w:ascii="Times New Roman" w:hAnsi="Times New Roman" w:cs="Times New Roman"/>
          <w:strike/>
          <w:color w:val="C00000"/>
        </w:rPr>
      </w:pPr>
      <w:r w:rsidRPr="00F7644E">
        <w:rPr>
          <w:rFonts w:ascii="Times New Roman" w:hAnsi="Times New Roman" w:cs="Times New Roman"/>
          <w:strike/>
          <w:color w:val="C00000"/>
        </w:rPr>
        <w:t>postępowanie zgodne z dobrem społeczności szkolnej;</w:t>
      </w:r>
    </w:p>
    <w:p w14:paraId="4316A25A" w14:textId="77777777" w:rsidR="0053251D" w:rsidRPr="00F7644E" w:rsidRDefault="0053251D" w:rsidP="0053251D">
      <w:pPr>
        <w:numPr>
          <w:ilvl w:val="0"/>
          <w:numId w:val="275"/>
        </w:numPr>
        <w:autoSpaceDE w:val="0"/>
        <w:rPr>
          <w:rFonts w:ascii="Times New Roman" w:hAnsi="Times New Roman" w:cs="Times New Roman"/>
          <w:strike/>
          <w:color w:val="C00000"/>
        </w:rPr>
      </w:pPr>
      <w:r w:rsidRPr="00F7644E">
        <w:rPr>
          <w:rFonts w:ascii="Times New Roman" w:hAnsi="Times New Roman" w:cs="Times New Roman"/>
          <w:strike/>
          <w:color w:val="C00000"/>
        </w:rPr>
        <w:t>dbałość o honor i tradycje szkoły;</w:t>
      </w:r>
    </w:p>
    <w:p w14:paraId="565F2B37" w14:textId="77777777" w:rsidR="0053251D" w:rsidRPr="00F7644E" w:rsidRDefault="0053251D" w:rsidP="0053251D">
      <w:pPr>
        <w:numPr>
          <w:ilvl w:val="0"/>
          <w:numId w:val="275"/>
        </w:numPr>
        <w:autoSpaceDE w:val="0"/>
        <w:rPr>
          <w:rFonts w:ascii="Times New Roman" w:hAnsi="Times New Roman" w:cs="Times New Roman"/>
          <w:strike/>
          <w:color w:val="C00000"/>
        </w:rPr>
      </w:pPr>
      <w:r w:rsidRPr="00F7644E">
        <w:rPr>
          <w:rFonts w:ascii="Times New Roman" w:hAnsi="Times New Roman" w:cs="Times New Roman"/>
          <w:strike/>
          <w:color w:val="C00000"/>
        </w:rPr>
        <w:t>dbałość o piękno mowy ojczystej;</w:t>
      </w:r>
    </w:p>
    <w:p w14:paraId="1C09B2A0" w14:textId="77777777" w:rsidR="0053251D" w:rsidRPr="00F7644E" w:rsidRDefault="0053251D" w:rsidP="0053251D">
      <w:pPr>
        <w:numPr>
          <w:ilvl w:val="0"/>
          <w:numId w:val="275"/>
        </w:numPr>
        <w:autoSpaceDE w:val="0"/>
        <w:rPr>
          <w:rFonts w:ascii="Times New Roman" w:hAnsi="Times New Roman" w:cs="Times New Roman"/>
          <w:strike/>
          <w:color w:val="C00000"/>
        </w:rPr>
      </w:pPr>
      <w:r w:rsidRPr="00F7644E">
        <w:rPr>
          <w:rFonts w:ascii="Times New Roman" w:hAnsi="Times New Roman" w:cs="Times New Roman"/>
          <w:strike/>
          <w:color w:val="C00000"/>
        </w:rPr>
        <w:t>dbałość o bezpieczeństwo i zdrowie własne oraz innych osób;</w:t>
      </w:r>
    </w:p>
    <w:p w14:paraId="3B166F34" w14:textId="77777777" w:rsidR="0053251D" w:rsidRPr="00F7644E" w:rsidRDefault="0053251D" w:rsidP="0053251D">
      <w:pPr>
        <w:numPr>
          <w:ilvl w:val="0"/>
          <w:numId w:val="275"/>
        </w:numPr>
        <w:autoSpaceDE w:val="0"/>
        <w:rPr>
          <w:rFonts w:ascii="Times New Roman" w:hAnsi="Times New Roman" w:cs="Times New Roman"/>
          <w:strike/>
          <w:color w:val="C00000"/>
        </w:rPr>
      </w:pPr>
      <w:r w:rsidRPr="00F7644E">
        <w:rPr>
          <w:rFonts w:ascii="Times New Roman" w:hAnsi="Times New Roman" w:cs="Times New Roman"/>
          <w:strike/>
          <w:color w:val="C00000"/>
        </w:rPr>
        <w:t>godne, kulturalne zachowanie się w szkole i poza nią;</w:t>
      </w:r>
    </w:p>
    <w:p w14:paraId="66B4F7E1" w14:textId="77777777" w:rsidR="0053251D" w:rsidRPr="00F7644E" w:rsidRDefault="0053251D" w:rsidP="0053251D">
      <w:pPr>
        <w:numPr>
          <w:ilvl w:val="0"/>
          <w:numId w:val="275"/>
        </w:numPr>
        <w:autoSpaceDE w:val="0"/>
        <w:rPr>
          <w:rFonts w:ascii="Times New Roman" w:hAnsi="Times New Roman" w:cs="Times New Roman"/>
          <w:strike/>
          <w:color w:val="C00000"/>
        </w:rPr>
      </w:pPr>
      <w:r w:rsidRPr="00F7644E">
        <w:rPr>
          <w:rFonts w:ascii="Times New Roman" w:hAnsi="Times New Roman" w:cs="Times New Roman"/>
          <w:strike/>
          <w:color w:val="C00000"/>
        </w:rPr>
        <w:t>okazywanie szacunku innym osobom;</w:t>
      </w:r>
    </w:p>
    <w:p w14:paraId="47965259" w14:textId="77777777" w:rsidR="0053251D" w:rsidRPr="00F7644E" w:rsidRDefault="0053251D" w:rsidP="0053251D">
      <w:pPr>
        <w:numPr>
          <w:ilvl w:val="0"/>
          <w:numId w:val="275"/>
        </w:numPr>
        <w:autoSpaceDE w:val="0"/>
        <w:rPr>
          <w:rFonts w:ascii="Times New Roman" w:hAnsi="Times New Roman" w:cs="Times New Roman"/>
          <w:strike/>
          <w:color w:val="C00000"/>
        </w:rPr>
      </w:pPr>
      <w:r w:rsidRPr="00F7644E">
        <w:rPr>
          <w:rFonts w:ascii="Times New Roman" w:hAnsi="Times New Roman" w:cs="Times New Roman"/>
          <w:strike/>
          <w:color w:val="C00000"/>
        </w:rPr>
        <w:t>aktywność  społeczną oraz reprezentowanie szkoły.</w:t>
      </w:r>
    </w:p>
    <w:p w14:paraId="0CE691B0" w14:textId="4FC865C4" w:rsidR="00F7644E" w:rsidRPr="00774D8A" w:rsidRDefault="00F7644E">
      <w:pPr>
        <w:numPr>
          <w:ilvl w:val="0"/>
          <w:numId w:val="294"/>
        </w:numPr>
        <w:autoSpaceDE w:val="0"/>
        <w:rPr>
          <w:rFonts w:ascii="Times New Roman" w:hAnsi="Times New Roman" w:cs="Times New Roman"/>
          <w:color w:val="00B050"/>
        </w:rPr>
      </w:pPr>
      <w:r w:rsidRPr="00774D8A">
        <w:rPr>
          <w:rFonts w:ascii="Times New Roman" w:hAnsi="Times New Roman" w:cs="Times New Roman"/>
          <w:color w:val="00B050"/>
        </w:rPr>
        <w:t>wywiązywanie się z obowiązków ucznia,</w:t>
      </w:r>
    </w:p>
    <w:p w14:paraId="046FD672" w14:textId="3DE0A8AC" w:rsidR="00F7644E" w:rsidRPr="00774D8A" w:rsidRDefault="00F7644E">
      <w:pPr>
        <w:numPr>
          <w:ilvl w:val="0"/>
          <w:numId w:val="294"/>
        </w:numPr>
        <w:autoSpaceDE w:val="0"/>
        <w:rPr>
          <w:rFonts w:ascii="Times New Roman" w:hAnsi="Times New Roman" w:cs="Times New Roman"/>
          <w:color w:val="00B050"/>
        </w:rPr>
      </w:pPr>
      <w:r w:rsidRPr="00774D8A">
        <w:rPr>
          <w:rFonts w:ascii="Times New Roman" w:hAnsi="Times New Roman" w:cs="Times New Roman"/>
          <w:color w:val="00B050"/>
        </w:rPr>
        <w:t>okazywanie szacunku innym osobom, w tym nauczycielom, uczniom i pracownikom szkoły,</w:t>
      </w:r>
    </w:p>
    <w:p w14:paraId="51828E28" w14:textId="1F663AD8" w:rsidR="00F7644E" w:rsidRPr="00774D8A" w:rsidRDefault="00F7644E">
      <w:pPr>
        <w:numPr>
          <w:ilvl w:val="0"/>
          <w:numId w:val="294"/>
        </w:numPr>
        <w:autoSpaceDE w:val="0"/>
        <w:rPr>
          <w:rFonts w:ascii="Times New Roman" w:hAnsi="Times New Roman" w:cs="Times New Roman"/>
          <w:color w:val="00B050"/>
        </w:rPr>
      </w:pPr>
      <w:r w:rsidRPr="00774D8A">
        <w:rPr>
          <w:rFonts w:ascii="Times New Roman" w:hAnsi="Times New Roman" w:cs="Times New Roman"/>
          <w:color w:val="00B050"/>
        </w:rPr>
        <w:t>przejmowanie odpowiedzialności za własny rozwój i realizację celów rozwojowych,</w:t>
      </w:r>
    </w:p>
    <w:p w14:paraId="18947DF5" w14:textId="5799C13D" w:rsidR="00F7644E" w:rsidRPr="00774D8A" w:rsidRDefault="00F7644E">
      <w:pPr>
        <w:numPr>
          <w:ilvl w:val="0"/>
          <w:numId w:val="294"/>
        </w:numPr>
        <w:autoSpaceDE w:val="0"/>
        <w:rPr>
          <w:rFonts w:ascii="Times New Roman" w:hAnsi="Times New Roman" w:cs="Times New Roman"/>
          <w:color w:val="00B050"/>
        </w:rPr>
      </w:pPr>
      <w:r w:rsidRPr="00774D8A">
        <w:rPr>
          <w:rFonts w:ascii="Times New Roman" w:hAnsi="Times New Roman" w:cs="Times New Roman"/>
          <w:color w:val="00B050"/>
        </w:rPr>
        <w:lastRenderedPageBreak/>
        <w:t>przestrzeganie norm społecznych w szkole i poza nią,</w:t>
      </w:r>
    </w:p>
    <w:p w14:paraId="13B0E949" w14:textId="51A4E18E" w:rsidR="00F7644E" w:rsidRPr="00774D8A" w:rsidRDefault="00F7644E">
      <w:pPr>
        <w:numPr>
          <w:ilvl w:val="0"/>
          <w:numId w:val="294"/>
        </w:numPr>
        <w:autoSpaceDE w:val="0"/>
        <w:rPr>
          <w:rFonts w:ascii="Times New Roman" w:hAnsi="Times New Roman" w:cs="Times New Roman"/>
          <w:color w:val="00B050"/>
        </w:rPr>
      </w:pPr>
      <w:r w:rsidRPr="00774D8A">
        <w:rPr>
          <w:rFonts w:ascii="Times New Roman" w:hAnsi="Times New Roman" w:cs="Times New Roman"/>
          <w:color w:val="00B050"/>
        </w:rPr>
        <w:t>dbałość o kulturę języka,</w:t>
      </w:r>
    </w:p>
    <w:p w14:paraId="04F261BA" w14:textId="3DFC1D12" w:rsidR="00F7644E" w:rsidRPr="00774D8A" w:rsidRDefault="00F7644E">
      <w:pPr>
        <w:numPr>
          <w:ilvl w:val="0"/>
          <w:numId w:val="294"/>
        </w:numPr>
        <w:autoSpaceDE w:val="0"/>
        <w:rPr>
          <w:rFonts w:ascii="Times New Roman" w:hAnsi="Times New Roman" w:cs="Times New Roman"/>
          <w:color w:val="00B050"/>
        </w:rPr>
      </w:pPr>
      <w:r w:rsidRPr="00774D8A">
        <w:rPr>
          <w:rFonts w:ascii="Times New Roman" w:hAnsi="Times New Roman" w:cs="Times New Roman"/>
          <w:color w:val="00B050"/>
        </w:rPr>
        <w:t>dbałość o bezpieczeństwo i zdrowie własne oraz innych osób,</w:t>
      </w:r>
    </w:p>
    <w:p w14:paraId="619BC5A1" w14:textId="07B98359" w:rsidR="00F7644E" w:rsidRPr="00774D8A" w:rsidRDefault="00F7644E">
      <w:pPr>
        <w:numPr>
          <w:ilvl w:val="0"/>
          <w:numId w:val="294"/>
        </w:numPr>
        <w:autoSpaceDE w:val="0"/>
        <w:rPr>
          <w:rFonts w:ascii="Times New Roman" w:hAnsi="Times New Roman" w:cs="Times New Roman"/>
          <w:color w:val="00B050"/>
        </w:rPr>
      </w:pPr>
      <w:r w:rsidRPr="00774D8A">
        <w:rPr>
          <w:rFonts w:ascii="Times New Roman" w:hAnsi="Times New Roman" w:cs="Times New Roman"/>
          <w:color w:val="00B050"/>
        </w:rPr>
        <w:t>współpraca oraz dbałość o dobre relacje z innymi,</w:t>
      </w:r>
    </w:p>
    <w:p w14:paraId="2FF9A002" w14:textId="58991EFD" w:rsidR="00F7644E" w:rsidRPr="00774D8A" w:rsidRDefault="00F7644E">
      <w:pPr>
        <w:numPr>
          <w:ilvl w:val="0"/>
          <w:numId w:val="294"/>
        </w:numPr>
        <w:autoSpaceDE w:val="0"/>
        <w:rPr>
          <w:rFonts w:ascii="Times New Roman" w:hAnsi="Times New Roman" w:cs="Times New Roman"/>
          <w:color w:val="00B050"/>
        </w:rPr>
      </w:pPr>
      <w:r w:rsidRPr="00774D8A">
        <w:rPr>
          <w:rFonts w:ascii="Times New Roman" w:hAnsi="Times New Roman" w:cs="Times New Roman"/>
          <w:color w:val="00B050"/>
        </w:rPr>
        <w:t>zaangażowanie w życie klasy, szkoły i wspólnoty lokalnej,</w:t>
      </w:r>
    </w:p>
    <w:p w14:paraId="167C437F" w14:textId="6E9D9FB4" w:rsidR="00F7644E" w:rsidRPr="00774D8A" w:rsidRDefault="00F7644E">
      <w:pPr>
        <w:numPr>
          <w:ilvl w:val="0"/>
          <w:numId w:val="294"/>
        </w:numPr>
        <w:autoSpaceDE w:val="0"/>
        <w:rPr>
          <w:rFonts w:ascii="Times New Roman" w:hAnsi="Times New Roman" w:cs="Times New Roman"/>
          <w:color w:val="00B050"/>
        </w:rPr>
      </w:pPr>
      <w:r w:rsidRPr="00774D8A">
        <w:rPr>
          <w:rFonts w:ascii="Times New Roman" w:hAnsi="Times New Roman" w:cs="Times New Roman"/>
          <w:color w:val="00B050"/>
        </w:rPr>
        <w:t>wykazywanie się szacunkiem dla własnego narodu i ojczyzny oraz tradycji i kultury innych narodów</w:t>
      </w:r>
    </w:p>
    <w:p w14:paraId="13EA468F" w14:textId="77777777" w:rsidR="00F7644E" w:rsidRPr="005352F1" w:rsidRDefault="00F7644E" w:rsidP="00F7644E">
      <w:pPr>
        <w:autoSpaceDE w:val="0"/>
        <w:rPr>
          <w:rFonts w:ascii="Times New Roman" w:hAnsi="Times New Roman" w:cs="Times New Roman"/>
          <w:color w:val="000000"/>
        </w:rPr>
      </w:pPr>
    </w:p>
    <w:p w14:paraId="6CE1F17A" w14:textId="77777777" w:rsidR="0053251D" w:rsidRDefault="0053251D" w:rsidP="0053251D">
      <w:pPr>
        <w:numPr>
          <w:ilvl w:val="2"/>
          <w:numId w:val="90"/>
        </w:numPr>
        <w:autoSpaceDE w:val="0"/>
        <w:ind w:left="426" w:hanging="426"/>
        <w:rPr>
          <w:rFonts w:ascii="Times New Roman" w:hAnsi="Times New Roman" w:cs="Times New Roman"/>
        </w:rPr>
      </w:pPr>
      <w:r w:rsidRPr="00AA18E7">
        <w:rPr>
          <w:rFonts w:ascii="Times New Roman" w:hAnsi="Times New Roman" w:cs="Times New Roman"/>
        </w:rPr>
        <w:t xml:space="preserve">W  oddziałach 1 – 3 szkoły podstawowej </w:t>
      </w:r>
      <w:r w:rsidRPr="005352F1">
        <w:rPr>
          <w:rFonts w:ascii="Times New Roman" w:hAnsi="Times New Roman" w:cs="Times New Roman"/>
        </w:rPr>
        <w:t>ocena</w:t>
      </w:r>
      <w:r w:rsidRPr="005352F1">
        <w:rPr>
          <w:rFonts w:ascii="Times New Roman" w:hAnsi="Times New Roman" w:cs="Times New Roman"/>
          <w:color w:val="000000"/>
        </w:rPr>
        <w:t xml:space="preserve"> półroczna i </w:t>
      </w:r>
      <w:proofErr w:type="spellStart"/>
      <w:r w:rsidRPr="005352F1">
        <w:rPr>
          <w:rFonts w:ascii="Times New Roman" w:hAnsi="Times New Roman" w:cs="Times New Roman"/>
          <w:color w:val="000000"/>
        </w:rPr>
        <w:t>końcoworoczna</w:t>
      </w:r>
      <w:proofErr w:type="spellEnd"/>
      <w:r w:rsidRPr="00AA18E7">
        <w:rPr>
          <w:rFonts w:ascii="Times New Roman" w:hAnsi="Times New Roman" w:cs="Times New Roman"/>
        </w:rPr>
        <w:t xml:space="preserve"> zachowania jest opisowa.</w:t>
      </w:r>
    </w:p>
    <w:p w14:paraId="32F9CAA9" w14:textId="77777777" w:rsidR="0053251D" w:rsidRPr="005352F1" w:rsidRDefault="0053251D" w:rsidP="0053251D">
      <w:pPr>
        <w:numPr>
          <w:ilvl w:val="0"/>
          <w:numId w:val="277"/>
        </w:numPr>
        <w:autoSpaceDE w:val="0"/>
        <w:rPr>
          <w:rFonts w:ascii="Times New Roman" w:hAnsi="Times New Roman" w:cs="Times New Roman"/>
          <w:color w:val="000000"/>
        </w:rPr>
      </w:pPr>
      <w:r w:rsidRPr="005352F1">
        <w:rPr>
          <w:rFonts w:ascii="Times New Roman" w:hAnsi="Times New Roman" w:cs="Times New Roman"/>
          <w:color w:val="000000"/>
        </w:rPr>
        <w:t>w ciągu roku szkolnego nauczyciele oceniają uczniów w skali od 1 do 6 i wpisują oceny do dziennika elektronicznego z odpowiednim komentarzem</w:t>
      </w:r>
      <w:r>
        <w:rPr>
          <w:rFonts w:ascii="Times New Roman" w:hAnsi="Times New Roman" w:cs="Times New Roman"/>
          <w:color w:val="000000"/>
        </w:rPr>
        <w:t>.</w:t>
      </w:r>
    </w:p>
    <w:p w14:paraId="33E07A41" w14:textId="77777777" w:rsidR="0053251D" w:rsidRPr="005352F1" w:rsidRDefault="0053251D" w:rsidP="0053251D">
      <w:pPr>
        <w:numPr>
          <w:ilvl w:val="2"/>
          <w:numId w:val="90"/>
        </w:numPr>
        <w:autoSpaceDE w:val="0"/>
        <w:ind w:left="426" w:hanging="426"/>
        <w:rPr>
          <w:rFonts w:ascii="Times New Roman" w:hAnsi="Times New Roman" w:cs="Times New Roman"/>
        </w:rPr>
      </w:pPr>
      <w:r w:rsidRPr="005352F1">
        <w:rPr>
          <w:rFonts w:ascii="Times New Roman" w:hAnsi="Times New Roman" w:cs="Times New Roman"/>
        </w:rPr>
        <w:t>Począwszy od klasy 4 szkoły podstawowej jednostkowa ocena bieżącą, śródroczną i</w:t>
      </w:r>
      <w:r>
        <w:rPr>
          <w:rFonts w:ascii="Times New Roman" w:hAnsi="Times New Roman" w:cs="Times New Roman"/>
        </w:rPr>
        <w:t> </w:t>
      </w:r>
      <w:r w:rsidRPr="005352F1">
        <w:rPr>
          <w:rFonts w:ascii="Times New Roman" w:hAnsi="Times New Roman" w:cs="Times New Roman"/>
        </w:rPr>
        <w:t>roczną ocenę klasyfikacyjną zachowania ustala s</w:t>
      </w:r>
      <w:r>
        <w:rPr>
          <w:rFonts w:ascii="Times New Roman" w:hAnsi="Times New Roman" w:cs="Times New Roman"/>
        </w:rPr>
        <w:t>ię według następującej skali, z </w:t>
      </w:r>
      <w:r w:rsidRPr="005352F1">
        <w:rPr>
          <w:rFonts w:ascii="Times New Roman" w:hAnsi="Times New Roman" w:cs="Times New Roman"/>
        </w:rPr>
        <w:t xml:space="preserve">podanymi skrótami i symbolami arabskimi: </w:t>
      </w:r>
    </w:p>
    <w:p w14:paraId="45BEE6AE" w14:textId="77777777" w:rsidR="0053251D" w:rsidRPr="00AA18E7" w:rsidRDefault="0053251D" w:rsidP="0053251D">
      <w:pPr>
        <w:numPr>
          <w:ilvl w:val="0"/>
          <w:numId w:val="276"/>
        </w:numPr>
        <w:autoSpaceDE w:val="0"/>
        <w:rPr>
          <w:rFonts w:ascii="Times New Roman" w:hAnsi="Times New Roman" w:cs="Times New Roman"/>
          <w:color w:val="000000"/>
        </w:rPr>
      </w:pPr>
      <w:r>
        <w:rPr>
          <w:rFonts w:ascii="Times New Roman" w:hAnsi="Times New Roman" w:cs="Times New Roman"/>
          <w:color w:val="000000"/>
        </w:rPr>
        <w:t xml:space="preserve">wzorowe             -  </w:t>
      </w:r>
      <w:proofErr w:type="spellStart"/>
      <w:r>
        <w:rPr>
          <w:rFonts w:ascii="Times New Roman" w:hAnsi="Times New Roman" w:cs="Times New Roman"/>
          <w:color w:val="000000"/>
        </w:rPr>
        <w:t>wz</w:t>
      </w:r>
      <w:proofErr w:type="spellEnd"/>
      <w:r>
        <w:rPr>
          <w:rFonts w:ascii="Times New Roman" w:hAnsi="Times New Roman" w:cs="Times New Roman"/>
          <w:color w:val="000000"/>
        </w:rPr>
        <w:t xml:space="preserve"> (6)</w:t>
      </w:r>
    </w:p>
    <w:p w14:paraId="47A47D99" w14:textId="77777777" w:rsidR="0053251D" w:rsidRPr="00AA18E7" w:rsidRDefault="0053251D" w:rsidP="0053251D">
      <w:pPr>
        <w:numPr>
          <w:ilvl w:val="0"/>
          <w:numId w:val="276"/>
        </w:numPr>
        <w:autoSpaceDE w:val="0"/>
        <w:rPr>
          <w:rFonts w:ascii="Times New Roman" w:hAnsi="Times New Roman" w:cs="Times New Roman"/>
          <w:color w:val="000000"/>
        </w:rPr>
      </w:pPr>
      <w:r>
        <w:rPr>
          <w:rFonts w:ascii="Times New Roman" w:hAnsi="Times New Roman" w:cs="Times New Roman"/>
          <w:color w:val="000000"/>
        </w:rPr>
        <w:t xml:space="preserve">bardzo dobre      -  </w:t>
      </w:r>
      <w:proofErr w:type="spellStart"/>
      <w:r>
        <w:rPr>
          <w:rFonts w:ascii="Times New Roman" w:hAnsi="Times New Roman" w:cs="Times New Roman"/>
          <w:color w:val="000000"/>
        </w:rPr>
        <w:t>bdb</w:t>
      </w:r>
      <w:proofErr w:type="spellEnd"/>
      <w:r>
        <w:rPr>
          <w:rFonts w:ascii="Times New Roman" w:hAnsi="Times New Roman" w:cs="Times New Roman"/>
          <w:color w:val="000000"/>
        </w:rPr>
        <w:t xml:space="preserve"> (5)</w:t>
      </w:r>
    </w:p>
    <w:p w14:paraId="0C732F00" w14:textId="77777777" w:rsidR="0053251D" w:rsidRPr="00AA18E7" w:rsidRDefault="0053251D" w:rsidP="0053251D">
      <w:pPr>
        <w:numPr>
          <w:ilvl w:val="0"/>
          <w:numId w:val="276"/>
        </w:numPr>
        <w:autoSpaceDE w:val="0"/>
        <w:rPr>
          <w:rFonts w:ascii="Times New Roman" w:hAnsi="Times New Roman" w:cs="Times New Roman"/>
          <w:color w:val="000000"/>
        </w:rPr>
      </w:pPr>
      <w:r>
        <w:rPr>
          <w:rFonts w:ascii="Times New Roman" w:hAnsi="Times New Roman" w:cs="Times New Roman"/>
          <w:color w:val="000000"/>
        </w:rPr>
        <w:t xml:space="preserve">dobre                  -  </w:t>
      </w:r>
      <w:proofErr w:type="spellStart"/>
      <w:r>
        <w:rPr>
          <w:rFonts w:ascii="Times New Roman" w:hAnsi="Times New Roman" w:cs="Times New Roman"/>
          <w:color w:val="000000"/>
        </w:rPr>
        <w:t>db</w:t>
      </w:r>
      <w:proofErr w:type="spellEnd"/>
      <w:r>
        <w:rPr>
          <w:rFonts w:ascii="Times New Roman" w:hAnsi="Times New Roman" w:cs="Times New Roman"/>
          <w:color w:val="000000"/>
        </w:rPr>
        <w:t xml:space="preserve"> (4)</w:t>
      </w:r>
    </w:p>
    <w:p w14:paraId="39DED35D" w14:textId="77777777" w:rsidR="0053251D" w:rsidRPr="008E2A70" w:rsidRDefault="0053251D" w:rsidP="0053251D">
      <w:pPr>
        <w:numPr>
          <w:ilvl w:val="0"/>
          <w:numId w:val="276"/>
        </w:numPr>
        <w:autoSpaceDE w:val="0"/>
        <w:rPr>
          <w:rFonts w:ascii="Times New Roman" w:hAnsi="Times New Roman" w:cs="Times New Roman"/>
          <w:color w:val="000000"/>
        </w:rPr>
      </w:pPr>
      <w:r>
        <w:rPr>
          <w:rFonts w:ascii="Times New Roman" w:hAnsi="Times New Roman" w:cs="Times New Roman"/>
          <w:color w:val="000000"/>
        </w:rPr>
        <w:t xml:space="preserve">poprawne            -  </w:t>
      </w:r>
      <w:proofErr w:type="spellStart"/>
      <w:r>
        <w:rPr>
          <w:rFonts w:ascii="Times New Roman" w:hAnsi="Times New Roman" w:cs="Times New Roman"/>
          <w:color w:val="000000"/>
        </w:rPr>
        <w:t>popr</w:t>
      </w:r>
      <w:proofErr w:type="spellEnd"/>
      <w:r>
        <w:rPr>
          <w:rFonts w:ascii="Times New Roman" w:hAnsi="Times New Roman" w:cs="Times New Roman"/>
          <w:color w:val="000000"/>
        </w:rPr>
        <w:t xml:space="preserve"> (3)</w:t>
      </w:r>
    </w:p>
    <w:p w14:paraId="345F71C0" w14:textId="77777777" w:rsidR="0053251D" w:rsidRPr="00AA18E7" w:rsidRDefault="0053251D" w:rsidP="0053251D">
      <w:pPr>
        <w:numPr>
          <w:ilvl w:val="0"/>
          <w:numId w:val="276"/>
        </w:numPr>
        <w:autoSpaceDE w:val="0"/>
        <w:rPr>
          <w:rFonts w:ascii="Times New Roman" w:hAnsi="Times New Roman" w:cs="Times New Roman"/>
          <w:color w:val="000000"/>
        </w:rPr>
      </w:pPr>
      <w:r w:rsidRPr="00AA18E7">
        <w:rPr>
          <w:rFonts w:ascii="Times New Roman" w:hAnsi="Times New Roman" w:cs="Times New Roman"/>
          <w:color w:val="000000"/>
        </w:rPr>
        <w:t>nieodp</w:t>
      </w:r>
      <w:r>
        <w:rPr>
          <w:rFonts w:ascii="Times New Roman" w:hAnsi="Times New Roman" w:cs="Times New Roman"/>
          <w:color w:val="000000"/>
        </w:rPr>
        <w:t xml:space="preserve">owiednie   -  </w:t>
      </w:r>
      <w:proofErr w:type="spellStart"/>
      <w:r>
        <w:rPr>
          <w:rFonts w:ascii="Times New Roman" w:hAnsi="Times New Roman" w:cs="Times New Roman"/>
          <w:color w:val="000000"/>
        </w:rPr>
        <w:t>ndp</w:t>
      </w:r>
      <w:proofErr w:type="spellEnd"/>
      <w:r>
        <w:rPr>
          <w:rFonts w:ascii="Times New Roman" w:hAnsi="Times New Roman" w:cs="Times New Roman"/>
          <w:color w:val="000000"/>
        </w:rPr>
        <w:t xml:space="preserve"> (2)</w:t>
      </w:r>
    </w:p>
    <w:p w14:paraId="4C9B99DB" w14:textId="77777777" w:rsidR="0053251D" w:rsidRPr="00AA18E7" w:rsidRDefault="0053251D" w:rsidP="0053251D">
      <w:pPr>
        <w:numPr>
          <w:ilvl w:val="0"/>
          <w:numId w:val="276"/>
        </w:numPr>
        <w:autoSpaceDE w:val="0"/>
        <w:rPr>
          <w:rFonts w:ascii="Times New Roman" w:hAnsi="Times New Roman" w:cs="Times New Roman"/>
          <w:color w:val="000000"/>
        </w:rPr>
      </w:pPr>
      <w:r>
        <w:rPr>
          <w:rFonts w:ascii="Times New Roman" w:hAnsi="Times New Roman" w:cs="Times New Roman"/>
          <w:color w:val="000000"/>
        </w:rPr>
        <w:t xml:space="preserve">naganne                -  </w:t>
      </w:r>
      <w:proofErr w:type="spellStart"/>
      <w:r>
        <w:rPr>
          <w:rFonts w:ascii="Times New Roman" w:hAnsi="Times New Roman" w:cs="Times New Roman"/>
          <w:color w:val="000000"/>
        </w:rPr>
        <w:t>ng</w:t>
      </w:r>
      <w:proofErr w:type="spellEnd"/>
      <w:r w:rsidRPr="00AA18E7">
        <w:rPr>
          <w:rFonts w:ascii="Times New Roman" w:hAnsi="Times New Roman" w:cs="Times New Roman"/>
          <w:color w:val="000000"/>
        </w:rPr>
        <w:t xml:space="preserve"> </w:t>
      </w:r>
      <w:r>
        <w:rPr>
          <w:rFonts w:ascii="Times New Roman" w:hAnsi="Times New Roman" w:cs="Times New Roman"/>
          <w:color w:val="000000"/>
        </w:rPr>
        <w:t xml:space="preserve"> (1)</w:t>
      </w:r>
    </w:p>
    <w:p w14:paraId="086A4EDD" w14:textId="77777777" w:rsidR="0053251D" w:rsidRPr="00AA18E7" w:rsidRDefault="0053251D" w:rsidP="0053251D">
      <w:pPr>
        <w:numPr>
          <w:ilvl w:val="2"/>
          <w:numId w:val="90"/>
        </w:numPr>
        <w:autoSpaceDE w:val="0"/>
        <w:ind w:left="426" w:hanging="426"/>
        <w:rPr>
          <w:rFonts w:ascii="Times New Roman" w:hAnsi="Times New Roman" w:cs="Times New Roman"/>
        </w:rPr>
      </w:pPr>
      <w:r w:rsidRPr="00AA18E7">
        <w:rPr>
          <w:rFonts w:ascii="Times New Roman" w:hAnsi="Times New Roman" w:cs="Times New Roman"/>
        </w:rPr>
        <w:t xml:space="preserve">Kryteria oceniania zachowania uczniów: </w:t>
      </w:r>
    </w:p>
    <w:p w14:paraId="716021C4" w14:textId="77777777" w:rsidR="0053251D" w:rsidRPr="00AA18E7" w:rsidRDefault="0053251D" w:rsidP="0053251D">
      <w:pPr>
        <w:numPr>
          <w:ilvl w:val="0"/>
          <w:numId w:val="278"/>
        </w:numPr>
        <w:autoSpaceDE w:val="0"/>
        <w:rPr>
          <w:rFonts w:ascii="Times New Roman" w:hAnsi="Times New Roman" w:cs="Times New Roman"/>
          <w:color w:val="000000"/>
        </w:rPr>
      </w:pPr>
      <w:r w:rsidRPr="00AA18E7">
        <w:rPr>
          <w:rFonts w:ascii="Times New Roman" w:hAnsi="Times New Roman" w:cs="Times New Roman"/>
          <w:color w:val="000000"/>
        </w:rPr>
        <w:t>ocenę wzorową otrzymuje uczeń, który:</w:t>
      </w:r>
    </w:p>
    <w:p w14:paraId="0FFC3FDC" w14:textId="77777777" w:rsidR="0053251D" w:rsidRPr="009616EE" w:rsidRDefault="0053251D" w:rsidP="0053251D">
      <w:pPr>
        <w:pStyle w:val="Default"/>
        <w:numPr>
          <w:ilvl w:val="2"/>
          <w:numId w:val="279"/>
        </w:numPr>
        <w:rPr>
          <w:strike/>
        </w:rPr>
      </w:pPr>
      <w:r w:rsidRPr="009616EE">
        <w:rPr>
          <w:strike/>
        </w:rPr>
        <w:t>spełnia kryteria na ocenę bardzo dobrą;</w:t>
      </w:r>
    </w:p>
    <w:p w14:paraId="5B2AA4E0" w14:textId="77777777" w:rsidR="0053251D" w:rsidRPr="009616EE" w:rsidRDefault="0053251D" w:rsidP="0053251D">
      <w:pPr>
        <w:pStyle w:val="Default"/>
        <w:numPr>
          <w:ilvl w:val="2"/>
          <w:numId w:val="279"/>
        </w:numPr>
        <w:rPr>
          <w:strike/>
        </w:rPr>
      </w:pPr>
      <w:r w:rsidRPr="009616EE">
        <w:rPr>
          <w:strike/>
        </w:rPr>
        <w:t>jest pozytywnym wzorem do naśladowania dla innych uczniów;</w:t>
      </w:r>
    </w:p>
    <w:p w14:paraId="0E0409EF" w14:textId="77777777" w:rsidR="0053251D" w:rsidRPr="009616EE" w:rsidRDefault="0053251D" w:rsidP="0053251D">
      <w:pPr>
        <w:pStyle w:val="Default"/>
        <w:numPr>
          <w:ilvl w:val="2"/>
          <w:numId w:val="279"/>
        </w:numPr>
        <w:rPr>
          <w:strike/>
        </w:rPr>
      </w:pPr>
      <w:r w:rsidRPr="009616EE">
        <w:rPr>
          <w:strike/>
        </w:rPr>
        <w:t>nie ma uwag negatywnych;</w:t>
      </w:r>
    </w:p>
    <w:p w14:paraId="4BFDC029" w14:textId="77777777" w:rsidR="0053251D" w:rsidRPr="009616EE" w:rsidRDefault="0053251D" w:rsidP="0053251D">
      <w:pPr>
        <w:pStyle w:val="Default"/>
        <w:numPr>
          <w:ilvl w:val="2"/>
          <w:numId w:val="279"/>
        </w:numPr>
        <w:rPr>
          <w:strike/>
        </w:rPr>
      </w:pPr>
      <w:r w:rsidRPr="009616EE">
        <w:rPr>
          <w:strike/>
        </w:rPr>
        <w:t>dostarcza usprawiedliwienia, warunkowo może mieć 1 godz. nieusprawiedliwioną oraz nie  spóźnia się na lekcje;</w:t>
      </w:r>
    </w:p>
    <w:p w14:paraId="60C1B06C" w14:textId="77777777" w:rsidR="0053251D" w:rsidRPr="009616EE" w:rsidRDefault="0053251D" w:rsidP="0053251D">
      <w:pPr>
        <w:pStyle w:val="Default"/>
        <w:numPr>
          <w:ilvl w:val="2"/>
          <w:numId w:val="279"/>
        </w:numPr>
        <w:rPr>
          <w:strike/>
        </w:rPr>
      </w:pPr>
      <w:r w:rsidRPr="009616EE">
        <w:rPr>
          <w:strike/>
        </w:rPr>
        <w:t>jest pilny w nauce i sumienny w pełnieniu obowiązków powierzonych mu przez nauczyciela;</w:t>
      </w:r>
    </w:p>
    <w:p w14:paraId="0199FCAD" w14:textId="77777777" w:rsidR="0053251D" w:rsidRPr="009616EE" w:rsidRDefault="0053251D" w:rsidP="0053251D">
      <w:pPr>
        <w:pStyle w:val="Default"/>
        <w:numPr>
          <w:ilvl w:val="2"/>
          <w:numId w:val="279"/>
        </w:numPr>
        <w:rPr>
          <w:strike/>
        </w:rPr>
      </w:pPr>
      <w:r w:rsidRPr="009616EE">
        <w:rPr>
          <w:strike/>
        </w:rPr>
        <w:t>nosi strój zgodnie z zasadami ubierania się uczniów na terenie szkoły;</w:t>
      </w:r>
    </w:p>
    <w:p w14:paraId="0B7F195F" w14:textId="77777777" w:rsidR="0053251D" w:rsidRPr="009616EE" w:rsidRDefault="0053251D" w:rsidP="0053251D">
      <w:pPr>
        <w:pStyle w:val="Default"/>
        <w:numPr>
          <w:ilvl w:val="2"/>
          <w:numId w:val="279"/>
        </w:numPr>
        <w:rPr>
          <w:strike/>
        </w:rPr>
      </w:pPr>
      <w:r w:rsidRPr="009616EE">
        <w:rPr>
          <w:strike/>
        </w:rPr>
        <w:t>prezentuje postawy zgodne z programem wychowawczo - profilaktycznym szkoły;</w:t>
      </w:r>
    </w:p>
    <w:p w14:paraId="25FCFE8C" w14:textId="77777777" w:rsidR="0053251D" w:rsidRPr="009616EE" w:rsidRDefault="0053251D" w:rsidP="0053251D">
      <w:pPr>
        <w:pStyle w:val="Default"/>
        <w:numPr>
          <w:ilvl w:val="2"/>
          <w:numId w:val="279"/>
        </w:numPr>
        <w:rPr>
          <w:strike/>
        </w:rPr>
      </w:pPr>
      <w:r w:rsidRPr="009616EE">
        <w:rPr>
          <w:strike/>
        </w:rPr>
        <w:lastRenderedPageBreak/>
        <w:t>ponadto uczeń ten spełnia, co najmniej 4 z następujących kryteriów:</w:t>
      </w:r>
    </w:p>
    <w:p w14:paraId="75BE0634" w14:textId="77777777" w:rsidR="0053251D" w:rsidRPr="009616EE" w:rsidRDefault="0053251D" w:rsidP="0053251D">
      <w:pPr>
        <w:pStyle w:val="Default"/>
        <w:ind w:left="2268" w:hanging="141"/>
        <w:rPr>
          <w:strike/>
        </w:rPr>
      </w:pPr>
      <w:r w:rsidRPr="009616EE">
        <w:rPr>
          <w:strike/>
        </w:rPr>
        <w:t>- wykazuje inicjatywę w podejmowaniu prac na rzecz klasy, szkoły i środowiska;</w:t>
      </w:r>
    </w:p>
    <w:p w14:paraId="1600EA13" w14:textId="77777777" w:rsidR="0053251D" w:rsidRPr="009616EE" w:rsidRDefault="0053251D" w:rsidP="0053251D">
      <w:pPr>
        <w:pStyle w:val="Default"/>
        <w:ind w:left="2268" w:hanging="141"/>
        <w:rPr>
          <w:strike/>
        </w:rPr>
      </w:pPr>
      <w:r w:rsidRPr="009616EE">
        <w:rPr>
          <w:strike/>
        </w:rPr>
        <w:t>- pracuje twórczo i samodzielnie osiągając sukcesy szkolne;</w:t>
      </w:r>
    </w:p>
    <w:p w14:paraId="3C20896F" w14:textId="77777777" w:rsidR="0053251D" w:rsidRPr="009616EE" w:rsidRDefault="0053251D" w:rsidP="0053251D">
      <w:pPr>
        <w:pStyle w:val="Default"/>
        <w:ind w:left="2268" w:hanging="141"/>
        <w:rPr>
          <w:strike/>
        </w:rPr>
      </w:pPr>
      <w:r w:rsidRPr="009616EE">
        <w:rPr>
          <w:strike/>
        </w:rPr>
        <w:t>- umie taktownie przedstawiać swoje racje;</w:t>
      </w:r>
    </w:p>
    <w:p w14:paraId="47453972" w14:textId="77777777" w:rsidR="0053251D" w:rsidRPr="009616EE" w:rsidRDefault="0053251D" w:rsidP="0053251D">
      <w:pPr>
        <w:pStyle w:val="Default"/>
        <w:ind w:left="2268" w:hanging="141"/>
        <w:rPr>
          <w:strike/>
        </w:rPr>
      </w:pPr>
      <w:r w:rsidRPr="009616EE">
        <w:rPr>
          <w:strike/>
        </w:rPr>
        <w:t>- na tle klasy wyróżnia się kulturą osobistą wobec wszystkich pracowników szkoły i kolegów oraz prezentuje taką postawę na wszystkich zajęciach organizowanych przez szkołę i poza nią;</w:t>
      </w:r>
    </w:p>
    <w:p w14:paraId="45B9A740" w14:textId="77777777" w:rsidR="0053251D" w:rsidRPr="009616EE" w:rsidRDefault="0053251D" w:rsidP="0053251D">
      <w:pPr>
        <w:pStyle w:val="Default"/>
        <w:ind w:left="2268" w:hanging="141"/>
        <w:rPr>
          <w:strike/>
        </w:rPr>
      </w:pPr>
      <w:r w:rsidRPr="009616EE">
        <w:rPr>
          <w:strike/>
        </w:rPr>
        <w:t>- nigdy nie używa wulgarnego słownictwa;</w:t>
      </w:r>
    </w:p>
    <w:p w14:paraId="7E521E1C" w14:textId="77777777" w:rsidR="0053251D" w:rsidRDefault="0053251D" w:rsidP="0053251D">
      <w:pPr>
        <w:pStyle w:val="Default"/>
        <w:ind w:left="2268" w:hanging="141"/>
        <w:rPr>
          <w:strike/>
        </w:rPr>
      </w:pPr>
      <w:r w:rsidRPr="009616EE">
        <w:rPr>
          <w:strike/>
        </w:rPr>
        <w:t>- jest uczciwy – nie ściąga na sprawdzianach, przedstawia tylko prace wykonane samodzielnie.</w:t>
      </w:r>
    </w:p>
    <w:p w14:paraId="2F5A0C89" w14:textId="77777777" w:rsidR="0053251D" w:rsidRPr="009616EE" w:rsidRDefault="0053251D" w:rsidP="0053251D">
      <w:pPr>
        <w:pStyle w:val="Default"/>
        <w:numPr>
          <w:ilvl w:val="2"/>
          <w:numId w:val="281"/>
        </w:numPr>
        <w:rPr>
          <w:color w:val="auto"/>
        </w:rPr>
      </w:pPr>
      <w:r w:rsidRPr="009616EE">
        <w:rPr>
          <w:color w:val="auto"/>
        </w:rPr>
        <w:t>spełnia kryteria na ocenę bardzo dobrą, otrzymał w ciągu semestru przynajmniej pięć ocen jednostkowych 6</w:t>
      </w:r>
      <w:r>
        <w:rPr>
          <w:color w:val="auto"/>
        </w:rPr>
        <w:t xml:space="preserve"> </w:t>
      </w:r>
      <w:r w:rsidRPr="009616EE">
        <w:rPr>
          <w:color w:val="auto"/>
        </w:rPr>
        <w:t>(</w:t>
      </w:r>
      <w:proofErr w:type="spellStart"/>
      <w:r w:rsidRPr="009616EE">
        <w:rPr>
          <w:color w:val="auto"/>
        </w:rPr>
        <w:t>wz</w:t>
      </w:r>
      <w:proofErr w:type="spellEnd"/>
      <w:r w:rsidRPr="009616EE">
        <w:rPr>
          <w:color w:val="auto"/>
        </w:rPr>
        <w:t>) za szczególne działania na rzecz szkoły oraz nie otrzymał żadnej oceny jednostkowej poniżej 4(</w:t>
      </w:r>
      <w:proofErr w:type="spellStart"/>
      <w:r w:rsidRPr="009616EE">
        <w:rPr>
          <w:color w:val="auto"/>
        </w:rPr>
        <w:t>db</w:t>
      </w:r>
      <w:proofErr w:type="spellEnd"/>
      <w:r w:rsidRPr="009616EE">
        <w:rPr>
          <w:color w:val="auto"/>
        </w:rPr>
        <w:t>) ;</w:t>
      </w:r>
    </w:p>
    <w:p w14:paraId="2C9FC10F" w14:textId="77777777" w:rsidR="0053251D" w:rsidRPr="009616EE" w:rsidRDefault="0053251D" w:rsidP="0053251D">
      <w:pPr>
        <w:pStyle w:val="Default"/>
        <w:numPr>
          <w:ilvl w:val="2"/>
          <w:numId w:val="281"/>
        </w:numPr>
        <w:rPr>
          <w:color w:val="auto"/>
        </w:rPr>
      </w:pPr>
      <w:r w:rsidRPr="009616EE">
        <w:rPr>
          <w:color w:val="auto"/>
        </w:rPr>
        <w:t>jest pozytywnym wzorem do naśladowania dla innych uczniów oraz prezentuje postawy zgodne z programem wychowawczo - profilaktycznym szkoły;</w:t>
      </w:r>
    </w:p>
    <w:p w14:paraId="07BE1566" w14:textId="77777777" w:rsidR="0053251D" w:rsidRPr="009616EE" w:rsidRDefault="0053251D" w:rsidP="0053251D">
      <w:pPr>
        <w:pStyle w:val="Default"/>
        <w:numPr>
          <w:ilvl w:val="2"/>
          <w:numId w:val="281"/>
        </w:numPr>
        <w:rPr>
          <w:color w:val="auto"/>
        </w:rPr>
      </w:pPr>
      <w:r w:rsidRPr="009616EE">
        <w:rPr>
          <w:color w:val="auto"/>
        </w:rPr>
        <w:t>nie ma uwag negatywnych;</w:t>
      </w:r>
    </w:p>
    <w:p w14:paraId="22479F55" w14:textId="77777777" w:rsidR="0053251D" w:rsidRPr="009616EE" w:rsidRDefault="0053251D" w:rsidP="0053251D">
      <w:pPr>
        <w:pStyle w:val="Default"/>
        <w:numPr>
          <w:ilvl w:val="2"/>
          <w:numId w:val="281"/>
        </w:numPr>
        <w:rPr>
          <w:strike/>
          <w:color w:val="auto"/>
        </w:rPr>
      </w:pPr>
      <w:r w:rsidRPr="009616EE">
        <w:rPr>
          <w:color w:val="auto"/>
        </w:rPr>
        <w:t>jest pilny w nauce i sumienny w pełnieniu obowiązków powierzonych mu przez nauczyciela, pracuje twórczo i samodzielnie osiągając sukcesy szkolne, jest uczciwy – nie ściąga na sprawdzianach, przedstawia tylko prace wykonane samodzielnie.</w:t>
      </w:r>
    </w:p>
    <w:p w14:paraId="30B838FA" w14:textId="77777777" w:rsidR="0053251D" w:rsidRPr="009616EE" w:rsidRDefault="0053251D" w:rsidP="0053251D">
      <w:pPr>
        <w:pStyle w:val="Default"/>
        <w:numPr>
          <w:ilvl w:val="2"/>
          <w:numId w:val="281"/>
        </w:numPr>
        <w:rPr>
          <w:color w:val="auto"/>
        </w:rPr>
      </w:pPr>
      <w:r w:rsidRPr="009616EE">
        <w:rPr>
          <w:color w:val="auto"/>
        </w:rPr>
        <w:t>nosi strój zgodnie z zasadami ubierania się uczniów na terenie szkoły, wyróżnia się kulturą osobistą i kulturą języka wobec wszystkich pracowników szkoły i kolegów oraz prezentuje taką postawę na wszystkich zajęciach organizowanych przez szkołę i poza nią;</w:t>
      </w:r>
    </w:p>
    <w:p w14:paraId="266E9208" w14:textId="77777777" w:rsidR="0053251D" w:rsidRPr="009616EE" w:rsidRDefault="0053251D" w:rsidP="0053251D">
      <w:pPr>
        <w:pStyle w:val="Default"/>
        <w:ind w:left="2268" w:hanging="141"/>
        <w:rPr>
          <w:strike/>
        </w:rPr>
      </w:pPr>
    </w:p>
    <w:p w14:paraId="7AE5141F" w14:textId="77777777" w:rsidR="0053251D" w:rsidRPr="00AA18E7" w:rsidRDefault="0053251D" w:rsidP="0053251D">
      <w:pPr>
        <w:numPr>
          <w:ilvl w:val="0"/>
          <w:numId w:val="278"/>
        </w:numPr>
        <w:autoSpaceDE w:val="0"/>
        <w:rPr>
          <w:rFonts w:ascii="Times New Roman" w:hAnsi="Times New Roman" w:cs="Times New Roman"/>
          <w:color w:val="000000"/>
        </w:rPr>
      </w:pPr>
      <w:r w:rsidRPr="00AA18E7">
        <w:rPr>
          <w:rFonts w:ascii="Times New Roman" w:hAnsi="Times New Roman" w:cs="Times New Roman"/>
          <w:color w:val="000000"/>
        </w:rPr>
        <w:t>ocenę bardzo dobrą otrzymuje uczeń, który:</w:t>
      </w:r>
    </w:p>
    <w:p w14:paraId="4141D396" w14:textId="77777777" w:rsidR="0053251D" w:rsidRPr="009616EE" w:rsidRDefault="0053251D" w:rsidP="0053251D">
      <w:pPr>
        <w:pStyle w:val="Default"/>
        <w:numPr>
          <w:ilvl w:val="2"/>
          <w:numId w:val="91"/>
        </w:numPr>
        <w:rPr>
          <w:strike/>
        </w:rPr>
      </w:pPr>
      <w:r w:rsidRPr="009616EE">
        <w:rPr>
          <w:strike/>
        </w:rPr>
        <w:t>spełnia kryteria na ocenę dobrą;</w:t>
      </w:r>
    </w:p>
    <w:p w14:paraId="155EF1BE" w14:textId="77777777" w:rsidR="0053251D" w:rsidRPr="009616EE" w:rsidRDefault="0053251D" w:rsidP="0053251D">
      <w:pPr>
        <w:pStyle w:val="Default"/>
        <w:numPr>
          <w:ilvl w:val="2"/>
          <w:numId w:val="91"/>
        </w:numPr>
        <w:rPr>
          <w:strike/>
        </w:rPr>
      </w:pPr>
      <w:r w:rsidRPr="009616EE">
        <w:rPr>
          <w:strike/>
        </w:rPr>
        <w:t>nie otrzymał kary statutowej;</w:t>
      </w:r>
    </w:p>
    <w:p w14:paraId="766CCE1A" w14:textId="77777777" w:rsidR="0053251D" w:rsidRPr="009616EE" w:rsidRDefault="0053251D" w:rsidP="0053251D">
      <w:pPr>
        <w:pStyle w:val="Default"/>
        <w:numPr>
          <w:ilvl w:val="2"/>
          <w:numId w:val="91"/>
        </w:numPr>
        <w:rPr>
          <w:strike/>
          <w:color w:val="auto"/>
        </w:rPr>
      </w:pPr>
      <w:r w:rsidRPr="009616EE">
        <w:rPr>
          <w:strike/>
        </w:rPr>
        <w:t>może mieć nieusprawiedliwione 2-3 godz.;</w:t>
      </w:r>
    </w:p>
    <w:p w14:paraId="472BB19B" w14:textId="77777777" w:rsidR="0053251D" w:rsidRPr="009616EE" w:rsidRDefault="0053251D" w:rsidP="0053251D">
      <w:pPr>
        <w:pStyle w:val="Default"/>
        <w:numPr>
          <w:ilvl w:val="2"/>
          <w:numId w:val="91"/>
        </w:numPr>
        <w:rPr>
          <w:strike/>
        </w:rPr>
      </w:pPr>
      <w:r w:rsidRPr="009616EE">
        <w:rPr>
          <w:strike/>
        </w:rPr>
        <w:t>prezentuje postawy zgodne z programem wychowawczo - profilaktycznym szkoły;</w:t>
      </w:r>
    </w:p>
    <w:p w14:paraId="72497261" w14:textId="77777777" w:rsidR="0053251D" w:rsidRPr="009616EE" w:rsidRDefault="0053251D" w:rsidP="0053251D">
      <w:pPr>
        <w:pStyle w:val="Default"/>
        <w:numPr>
          <w:ilvl w:val="2"/>
          <w:numId w:val="91"/>
        </w:numPr>
        <w:rPr>
          <w:strike/>
        </w:rPr>
      </w:pPr>
      <w:r w:rsidRPr="009616EE">
        <w:rPr>
          <w:strike/>
        </w:rPr>
        <w:lastRenderedPageBreak/>
        <w:t>ponadto uczeń ten spełnia co najmniej 4 z  następujących kryteriów:</w:t>
      </w:r>
    </w:p>
    <w:p w14:paraId="06B5E2BC" w14:textId="77777777" w:rsidR="0053251D" w:rsidRPr="009616EE" w:rsidRDefault="0053251D" w:rsidP="0053251D">
      <w:pPr>
        <w:pStyle w:val="Default"/>
        <w:ind w:left="2268" w:hanging="141"/>
        <w:rPr>
          <w:strike/>
        </w:rPr>
      </w:pPr>
      <w:r w:rsidRPr="009616EE">
        <w:rPr>
          <w:strike/>
        </w:rPr>
        <w:t>- starannie i systematycznie przygotowuje się do zajęć;</w:t>
      </w:r>
    </w:p>
    <w:p w14:paraId="0AC80491" w14:textId="77777777" w:rsidR="0053251D" w:rsidRPr="009616EE" w:rsidRDefault="0053251D" w:rsidP="0053251D">
      <w:pPr>
        <w:pStyle w:val="Default"/>
        <w:ind w:left="2268" w:hanging="141"/>
        <w:rPr>
          <w:strike/>
        </w:rPr>
      </w:pPr>
      <w:r w:rsidRPr="009616EE">
        <w:rPr>
          <w:strike/>
        </w:rPr>
        <w:t>- szanuje rówieśników i wszystkich dorosłych;</w:t>
      </w:r>
    </w:p>
    <w:p w14:paraId="3663DFFB" w14:textId="77777777" w:rsidR="0053251D" w:rsidRPr="009616EE" w:rsidRDefault="0053251D" w:rsidP="0053251D">
      <w:pPr>
        <w:pStyle w:val="Default"/>
        <w:ind w:left="2268" w:hanging="141"/>
        <w:rPr>
          <w:strike/>
        </w:rPr>
      </w:pPr>
      <w:r w:rsidRPr="009616EE">
        <w:rPr>
          <w:strike/>
        </w:rPr>
        <w:t>- chętnie bierze udział w pracach na rzecz klasy lub szkoły i środowiska;</w:t>
      </w:r>
    </w:p>
    <w:p w14:paraId="30946797" w14:textId="77777777" w:rsidR="0053251D" w:rsidRPr="009616EE" w:rsidRDefault="0053251D" w:rsidP="0053251D">
      <w:pPr>
        <w:pStyle w:val="Default"/>
        <w:ind w:left="2268" w:hanging="141"/>
        <w:rPr>
          <w:strike/>
        </w:rPr>
      </w:pPr>
      <w:r w:rsidRPr="009616EE">
        <w:rPr>
          <w:strike/>
        </w:rPr>
        <w:t>- wywiązuje się z powierzonych zadań;</w:t>
      </w:r>
    </w:p>
    <w:p w14:paraId="4856E9AA" w14:textId="77777777" w:rsidR="0053251D" w:rsidRPr="009616EE" w:rsidRDefault="0053251D" w:rsidP="0053251D">
      <w:pPr>
        <w:pStyle w:val="Default"/>
        <w:ind w:left="2268" w:hanging="141"/>
        <w:rPr>
          <w:strike/>
        </w:rPr>
      </w:pPr>
      <w:r w:rsidRPr="009616EE">
        <w:rPr>
          <w:strike/>
        </w:rPr>
        <w:t>- jest kulturalny, nie przeszkadza w prowadzeniu zajęć, nie popada w konflikty kolegami i osobami starszymi;</w:t>
      </w:r>
    </w:p>
    <w:p w14:paraId="494F087B" w14:textId="77777777" w:rsidR="0053251D" w:rsidRPr="009616EE" w:rsidRDefault="0053251D" w:rsidP="0053251D">
      <w:pPr>
        <w:pStyle w:val="Default"/>
        <w:ind w:left="2268" w:hanging="141"/>
        <w:rPr>
          <w:strike/>
        </w:rPr>
      </w:pPr>
      <w:r w:rsidRPr="009616EE">
        <w:rPr>
          <w:strike/>
        </w:rPr>
        <w:t>- jest prawdomówny, nie oszukuje pracowników szkoły i kolegów;</w:t>
      </w:r>
    </w:p>
    <w:p w14:paraId="78053BD5" w14:textId="77777777" w:rsidR="0053251D" w:rsidRDefault="0053251D" w:rsidP="0053251D">
      <w:pPr>
        <w:pStyle w:val="Default"/>
        <w:ind w:left="2268" w:hanging="141"/>
        <w:rPr>
          <w:strike/>
        </w:rPr>
      </w:pPr>
      <w:r w:rsidRPr="009616EE">
        <w:rPr>
          <w:strike/>
        </w:rPr>
        <w:t>- zasadniczo nosi strój zgodnie z zasadami ubierania się uczniów na terenie szkoły.</w:t>
      </w:r>
    </w:p>
    <w:p w14:paraId="7BD562D2" w14:textId="77777777" w:rsidR="0053251D" w:rsidRPr="009616EE" w:rsidRDefault="0053251D" w:rsidP="0053251D">
      <w:pPr>
        <w:pStyle w:val="Default"/>
        <w:numPr>
          <w:ilvl w:val="2"/>
          <w:numId w:val="282"/>
        </w:numPr>
        <w:rPr>
          <w:color w:val="auto"/>
        </w:rPr>
      </w:pPr>
      <w:r w:rsidRPr="009616EE">
        <w:rPr>
          <w:color w:val="auto"/>
        </w:rPr>
        <w:t>spełnia kryteria na ocenę dobrą, otrzymał co najmniej pięć ocen jednostkowych 5</w:t>
      </w:r>
      <w:r>
        <w:rPr>
          <w:color w:val="auto"/>
        </w:rPr>
        <w:t xml:space="preserve"> </w:t>
      </w:r>
      <w:r w:rsidRPr="009616EE">
        <w:rPr>
          <w:color w:val="auto"/>
        </w:rPr>
        <w:t>(</w:t>
      </w:r>
      <w:proofErr w:type="spellStart"/>
      <w:r w:rsidRPr="009616EE">
        <w:rPr>
          <w:color w:val="auto"/>
        </w:rPr>
        <w:t>bdb</w:t>
      </w:r>
      <w:proofErr w:type="spellEnd"/>
      <w:r w:rsidRPr="009616EE">
        <w:rPr>
          <w:color w:val="auto"/>
        </w:rPr>
        <w:t>) lub wyżej za pozytywne działania, oraz nie otrzymał żadnej oceny jednostkowej poniżej 3</w:t>
      </w:r>
      <w:r>
        <w:rPr>
          <w:color w:val="auto"/>
        </w:rPr>
        <w:t xml:space="preserve"> </w:t>
      </w:r>
      <w:r w:rsidRPr="009616EE">
        <w:rPr>
          <w:color w:val="auto"/>
        </w:rPr>
        <w:t>(pop) ;</w:t>
      </w:r>
    </w:p>
    <w:p w14:paraId="443D09A6" w14:textId="77777777" w:rsidR="0053251D" w:rsidRPr="009616EE" w:rsidRDefault="0053251D" w:rsidP="0053251D">
      <w:pPr>
        <w:pStyle w:val="Default"/>
        <w:numPr>
          <w:ilvl w:val="2"/>
          <w:numId w:val="282"/>
        </w:numPr>
        <w:rPr>
          <w:color w:val="auto"/>
        </w:rPr>
      </w:pPr>
      <w:r w:rsidRPr="009616EE">
        <w:rPr>
          <w:color w:val="auto"/>
        </w:rPr>
        <w:t>nie otrzymał kary statutowej oraz prezentuje postawy zgodne z programem wychowawczo - profilaktycznym szkoły;</w:t>
      </w:r>
    </w:p>
    <w:p w14:paraId="74A80CC7" w14:textId="77777777" w:rsidR="0053251D" w:rsidRPr="009616EE" w:rsidRDefault="0053251D" w:rsidP="0053251D">
      <w:pPr>
        <w:pStyle w:val="Default"/>
        <w:numPr>
          <w:ilvl w:val="2"/>
          <w:numId w:val="282"/>
        </w:numPr>
        <w:rPr>
          <w:color w:val="auto"/>
        </w:rPr>
      </w:pPr>
      <w:r w:rsidRPr="009616EE">
        <w:rPr>
          <w:color w:val="auto"/>
        </w:rPr>
        <w:t>otrzymał nie więcej niż jedną uwagę negatywną.;</w:t>
      </w:r>
    </w:p>
    <w:p w14:paraId="6DFF2893" w14:textId="77777777" w:rsidR="0053251D" w:rsidRPr="009616EE" w:rsidRDefault="0053251D" w:rsidP="0053251D">
      <w:pPr>
        <w:pStyle w:val="Default"/>
        <w:numPr>
          <w:ilvl w:val="2"/>
          <w:numId w:val="282"/>
        </w:numPr>
        <w:rPr>
          <w:color w:val="auto"/>
        </w:rPr>
      </w:pPr>
      <w:r w:rsidRPr="009616EE">
        <w:rPr>
          <w:color w:val="auto"/>
        </w:rPr>
        <w:t>starannie i systematycznie przygotowuje się do zajęć oraz wywiązuje się z powierzonych zadań;</w:t>
      </w:r>
    </w:p>
    <w:p w14:paraId="70C47A06" w14:textId="77777777" w:rsidR="0053251D" w:rsidRPr="009616EE" w:rsidRDefault="0053251D" w:rsidP="0053251D">
      <w:pPr>
        <w:pStyle w:val="Default"/>
        <w:numPr>
          <w:ilvl w:val="2"/>
          <w:numId w:val="282"/>
        </w:numPr>
        <w:rPr>
          <w:color w:val="auto"/>
        </w:rPr>
      </w:pPr>
      <w:r w:rsidRPr="009616EE">
        <w:rPr>
          <w:color w:val="auto"/>
        </w:rPr>
        <w:t>chętnie bierze udział w pracach na rzecz klasy lub szkoły i środowiska, nosi strój zgodnie z zasadami ubierania się uczniów na terenie szkoły;</w:t>
      </w:r>
    </w:p>
    <w:p w14:paraId="3C8A244D" w14:textId="77777777" w:rsidR="0053251D" w:rsidRPr="009616EE" w:rsidRDefault="0053251D" w:rsidP="0053251D">
      <w:pPr>
        <w:pStyle w:val="Default"/>
        <w:numPr>
          <w:ilvl w:val="2"/>
          <w:numId w:val="282"/>
        </w:numPr>
        <w:rPr>
          <w:color w:val="auto"/>
        </w:rPr>
      </w:pPr>
      <w:r w:rsidRPr="009616EE">
        <w:rPr>
          <w:color w:val="auto"/>
        </w:rPr>
        <w:t>jest kulturalny, nie przeszkadza w prowadzeniu zajęć, nie popada w konflikty kolegami i osobami starszymi, szanuje rówieśników i wszystkich dorosłych;</w:t>
      </w:r>
    </w:p>
    <w:p w14:paraId="1A9F7C03" w14:textId="77777777" w:rsidR="0053251D" w:rsidRPr="009616EE" w:rsidRDefault="0053251D" w:rsidP="0053251D">
      <w:pPr>
        <w:pStyle w:val="Default"/>
        <w:numPr>
          <w:ilvl w:val="2"/>
          <w:numId w:val="282"/>
        </w:numPr>
        <w:rPr>
          <w:color w:val="auto"/>
        </w:rPr>
      </w:pPr>
      <w:r w:rsidRPr="009616EE">
        <w:rPr>
          <w:color w:val="auto"/>
        </w:rPr>
        <w:t xml:space="preserve"> jest prawdomówny, nie oszukuje pracowników szkoły i kolegów;</w:t>
      </w:r>
    </w:p>
    <w:p w14:paraId="736530FD" w14:textId="77777777" w:rsidR="0053251D" w:rsidRPr="009616EE" w:rsidRDefault="0053251D" w:rsidP="0053251D">
      <w:pPr>
        <w:pStyle w:val="Default"/>
        <w:ind w:left="2268" w:hanging="141"/>
        <w:rPr>
          <w:strike/>
        </w:rPr>
      </w:pPr>
    </w:p>
    <w:p w14:paraId="0C155911" w14:textId="77777777" w:rsidR="0053251D" w:rsidRPr="00AA18E7" w:rsidRDefault="0053251D" w:rsidP="0053251D">
      <w:pPr>
        <w:numPr>
          <w:ilvl w:val="0"/>
          <w:numId w:val="278"/>
        </w:numPr>
        <w:autoSpaceDE w:val="0"/>
        <w:rPr>
          <w:rFonts w:ascii="Times New Roman" w:hAnsi="Times New Roman" w:cs="Times New Roman"/>
          <w:color w:val="000000"/>
        </w:rPr>
      </w:pPr>
      <w:r w:rsidRPr="00AA18E7">
        <w:rPr>
          <w:rFonts w:ascii="Times New Roman" w:hAnsi="Times New Roman" w:cs="Times New Roman"/>
          <w:color w:val="000000"/>
        </w:rPr>
        <w:t>ocenę dobrą otrzymuje uczeń, który:</w:t>
      </w:r>
    </w:p>
    <w:p w14:paraId="2A069E18" w14:textId="77777777" w:rsidR="0053251D" w:rsidRPr="009616EE" w:rsidRDefault="0053251D" w:rsidP="0053251D">
      <w:pPr>
        <w:pStyle w:val="Default"/>
        <w:numPr>
          <w:ilvl w:val="2"/>
          <w:numId w:val="92"/>
        </w:numPr>
        <w:rPr>
          <w:strike/>
        </w:rPr>
      </w:pPr>
      <w:r w:rsidRPr="009616EE">
        <w:rPr>
          <w:strike/>
        </w:rPr>
        <w:t>otrzymał co najwyżej upomnienie wychowawcy;</w:t>
      </w:r>
    </w:p>
    <w:p w14:paraId="5AEBCC0B" w14:textId="77777777" w:rsidR="0053251D" w:rsidRPr="009616EE" w:rsidRDefault="0053251D" w:rsidP="0053251D">
      <w:pPr>
        <w:pStyle w:val="Default"/>
        <w:numPr>
          <w:ilvl w:val="2"/>
          <w:numId w:val="92"/>
        </w:numPr>
        <w:rPr>
          <w:strike/>
        </w:rPr>
      </w:pPr>
      <w:r w:rsidRPr="009616EE">
        <w:rPr>
          <w:strike/>
        </w:rPr>
        <w:t>może mieć od 4 do 8 nieusprawiedliwionych  godzin nieobecności:</w:t>
      </w:r>
    </w:p>
    <w:p w14:paraId="22FFAD38" w14:textId="77777777" w:rsidR="0053251D" w:rsidRPr="009616EE" w:rsidRDefault="0053251D" w:rsidP="0053251D">
      <w:pPr>
        <w:pStyle w:val="Default"/>
        <w:numPr>
          <w:ilvl w:val="2"/>
          <w:numId w:val="92"/>
        </w:numPr>
        <w:rPr>
          <w:strike/>
        </w:rPr>
      </w:pPr>
      <w:r w:rsidRPr="009616EE">
        <w:rPr>
          <w:strike/>
        </w:rPr>
        <w:t>przestrzega statutu szkoły i pracuje na miarę swoich możliwości;</w:t>
      </w:r>
    </w:p>
    <w:p w14:paraId="45A51469" w14:textId="77777777" w:rsidR="0053251D" w:rsidRPr="009616EE" w:rsidRDefault="0053251D" w:rsidP="0053251D">
      <w:pPr>
        <w:pStyle w:val="Default"/>
        <w:numPr>
          <w:ilvl w:val="2"/>
          <w:numId w:val="92"/>
        </w:numPr>
        <w:rPr>
          <w:strike/>
        </w:rPr>
      </w:pPr>
      <w:r w:rsidRPr="009616EE">
        <w:rPr>
          <w:strike/>
        </w:rPr>
        <w:t>zasadniczo prezentuje postawy zgodne z programem wychowawczo-profilaktycznym szkoły;</w:t>
      </w:r>
    </w:p>
    <w:p w14:paraId="690CDC87" w14:textId="77777777" w:rsidR="0053251D" w:rsidRPr="009616EE" w:rsidRDefault="0053251D" w:rsidP="0053251D">
      <w:pPr>
        <w:pStyle w:val="Default"/>
        <w:numPr>
          <w:ilvl w:val="2"/>
          <w:numId w:val="92"/>
        </w:numPr>
        <w:rPr>
          <w:strike/>
        </w:rPr>
      </w:pPr>
      <w:r w:rsidRPr="009616EE">
        <w:rPr>
          <w:strike/>
        </w:rPr>
        <w:lastRenderedPageBreak/>
        <w:t>sporadycznie nie nosi stroju zgodnie z zasadami ubierania się uczniów na terenie szkoły;</w:t>
      </w:r>
    </w:p>
    <w:p w14:paraId="2D7525D3" w14:textId="77777777" w:rsidR="0053251D" w:rsidRPr="009616EE" w:rsidRDefault="0053251D" w:rsidP="0053251D">
      <w:pPr>
        <w:pStyle w:val="Default"/>
        <w:numPr>
          <w:ilvl w:val="2"/>
          <w:numId w:val="92"/>
        </w:numPr>
        <w:rPr>
          <w:strike/>
        </w:rPr>
      </w:pPr>
      <w:r w:rsidRPr="009616EE">
        <w:rPr>
          <w:strike/>
        </w:rPr>
        <w:t>ponadto uczeń ten spełnia co najmniej 4 z następujących kryteriów:</w:t>
      </w:r>
    </w:p>
    <w:p w14:paraId="0238D005" w14:textId="77777777" w:rsidR="0053251D" w:rsidRPr="009616EE" w:rsidRDefault="0053251D" w:rsidP="0053251D">
      <w:pPr>
        <w:pStyle w:val="Default"/>
        <w:ind w:left="2268" w:hanging="141"/>
        <w:rPr>
          <w:strike/>
        </w:rPr>
      </w:pPr>
      <w:r w:rsidRPr="009616EE">
        <w:rPr>
          <w:strike/>
        </w:rPr>
        <w:t>- z szacunkiem odnosi się do kolegów i osób starszych;</w:t>
      </w:r>
    </w:p>
    <w:p w14:paraId="5891046A" w14:textId="77777777" w:rsidR="0053251D" w:rsidRPr="009616EE" w:rsidRDefault="0053251D" w:rsidP="0053251D">
      <w:pPr>
        <w:pStyle w:val="Default"/>
        <w:ind w:left="2268" w:hanging="141"/>
        <w:rPr>
          <w:strike/>
        </w:rPr>
      </w:pPr>
      <w:r w:rsidRPr="009616EE">
        <w:rPr>
          <w:strike/>
        </w:rPr>
        <w:t>- dba o kulturę języka;</w:t>
      </w:r>
    </w:p>
    <w:p w14:paraId="4E6343FB" w14:textId="77777777" w:rsidR="0053251D" w:rsidRPr="009616EE" w:rsidRDefault="0053251D" w:rsidP="0053251D">
      <w:pPr>
        <w:pStyle w:val="Default"/>
        <w:ind w:left="2268" w:hanging="141"/>
        <w:rPr>
          <w:strike/>
        </w:rPr>
      </w:pPr>
      <w:r w:rsidRPr="009616EE">
        <w:rPr>
          <w:strike/>
        </w:rPr>
        <w:t>- nie ulega nałogom;</w:t>
      </w:r>
    </w:p>
    <w:p w14:paraId="5133CD1F" w14:textId="77777777" w:rsidR="0053251D" w:rsidRPr="009616EE" w:rsidRDefault="0053251D" w:rsidP="0053251D">
      <w:pPr>
        <w:pStyle w:val="Default"/>
        <w:ind w:left="2268" w:hanging="141"/>
        <w:rPr>
          <w:strike/>
        </w:rPr>
      </w:pPr>
      <w:r w:rsidRPr="009616EE">
        <w:rPr>
          <w:strike/>
        </w:rPr>
        <w:t>- bezwzględnie szanuje własność szkolną i kolegów, dba o porządek otoczenia;</w:t>
      </w:r>
    </w:p>
    <w:p w14:paraId="4B510F67" w14:textId="77777777" w:rsidR="0053251D" w:rsidRPr="009616EE" w:rsidRDefault="0053251D" w:rsidP="0053251D">
      <w:pPr>
        <w:pStyle w:val="Default"/>
        <w:ind w:left="2268" w:hanging="141"/>
        <w:rPr>
          <w:strike/>
        </w:rPr>
      </w:pPr>
      <w:r w:rsidRPr="009616EE">
        <w:rPr>
          <w:strike/>
        </w:rPr>
        <w:t>- w każdej sytuacji bezwzględnie przestrzega zasad bezpieczeństwa ustalonych przez nauczyciela;</w:t>
      </w:r>
    </w:p>
    <w:p w14:paraId="7FC8C6E5" w14:textId="77777777" w:rsidR="0053251D" w:rsidRPr="009616EE" w:rsidRDefault="0053251D" w:rsidP="0053251D">
      <w:pPr>
        <w:pStyle w:val="Default"/>
        <w:ind w:left="2268" w:hanging="141"/>
        <w:rPr>
          <w:strike/>
        </w:rPr>
      </w:pPr>
      <w:r w:rsidRPr="009616EE">
        <w:rPr>
          <w:strike/>
        </w:rPr>
        <w:t>- nie uczestniczy w kłótniach i bójkach, szczególnie z młodszymi lub słabszymi;</w:t>
      </w:r>
    </w:p>
    <w:p w14:paraId="54832F48" w14:textId="77777777" w:rsidR="0053251D" w:rsidRDefault="0053251D" w:rsidP="0053251D">
      <w:pPr>
        <w:pStyle w:val="Default"/>
        <w:ind w:left="1680"/>
        <w:rPr>
          <w:color w:val="auto"/>
        </w:rPr>
      </w:pPr>
      <w:r w:rsidRPr="009616EE">
        <w:rPr>
          <w:strike/>
        </w:rPr>
        <w:t>- nie niszczy przyrody.</w:t>
      </w:r>
    </w:p>
    <w:p w14:paraId="47B9D32B" w14:textId="77777777" w:rsidR="0053251D" w:rsidRPr="009616EE" w:rsidRDefault="0053251D" w:rsidP="0053251D">
      <w:pPr>
        <w:pStyle w:val="Default"/>
        <w:numPr>
          <w:ilvl w:val="2"/>
          <w:numId w:val="283"/>
        </w:numPr>
        <w:rPr>
          <w:color w:val="auto"/>
        </w:rPr>
      </w:pPr>
      <w:r w:rsidRPr="009616EE">
        <w:rPr>
          <w:color w:val="auto"/>
        </w:rPr>
        <w:t>otrzymał co najmniej pięć jednostkowych ocen 4</w:t>
      </w:r>
      <w:r>
        <w:rPr>
          <w:color w:val="auto"/>
        </w:rPr>
        <w:t xml:space="preserve"> </w:t>
      </w:r>
      <w:r w:rsidRPr="009616EE">
        <w:rPr>
          <w:color w:val="auto"/>
        </w:rPr>
        <w:t>(</w:t>
      </w:r>
      <w:proofErr w:type="spellStart"/>
      <w:r w:rsidRPr="009616EE">
        <w:rPr>
          <w:color w:val="auto"/>
        </w:rPr>
        <w:t>db</w:t>
      </w:r>
      <w:proofErr w:type="spellEnd"/>
      <w:r w:rsidRPr="009616EE">
        <w:rPr>
          <w:color w:val="auto"/>
        </w:rPr>
        <w:t>) oraz powyżej, otrzymał co najwyżej trzy oceny jednostkowe negatywne oraz co najwyżej trzy uwagi negatywne;</w:t>
      </w:r>
    </w:p>
    <w:p w14:paraId="3EE6F5AF" w14:textId="77777777" w:rsidR="0053251D" w:rsidRPr="009616EE" w:rsidRDefault="0053251D" w:rsidP="0053251D">
      <w:pPr>
        <w:pStyle w:val="Default"/>
        <w:numPr>
          <w:ilvl w:val="2"/>
          <w:numId w:val="283"/>
        </w:numPr>
        <w:rPr>
          <w:color w:val="auto"/>
        </w:rPr>
      </w:pPr>
      <w:r w:rsidRPr="009616EE">
        <w:rPr>
          <w:color w:val="auto"/>
        </w:rPr>
        <w:t>otrzymał co najwyżej upomnienie wychowawcy</w:t>
      </w:r>
    </w:p>
    <w:p w14:paraId="3D6C04FA" w14:textId="77777777" w:rsidR="0053251D" w:rsidRPr="009616EE" w:rsidRDefault="0053251D" w:rsidP="0053251D">
      <w:pPr>
        <w:pStyle w:val="Default"/>
        <w:numPr>
          <w:ilvl w:val="2"/>
          <w:numId w:val="283"/>
        </w:numPr>
        <w:rPr>
          <w:strike/>
          <w:color w:val="auto"/>
        </w:rPr>
      </w:pPr>
      <w:r w:rsidRPr="009616EE">
        <w:rPr>
          <w:color w:val="auto"/>
        </w:rPr>
        <w:t xml:space="preserve">może mieć  co najwyżej 5 nieusprawiedliwionych godzin nieobecności </w:t>
      </w:r>
    </w:p>
    <w:p w14:paraId="7407D2D1" w14:textId="77777777" w:rsidR="0053251D" w:rsidRPr="009616EE" w:rsidRDefault="0053251D" w:rsidP="0053251D">
      <w:pPr>
        <w:pStyle w:val="Default"/>
        <w:numPr>
          <w:ilvl w:val="2"/>
          <w:numId w:val="283"/>
        </w:numPr>
        <w:rPr>
          <w:color w:val="auto"/>
        </w:rPr>
      </w:pPr>
      <w:r w:rsidRPr="009616EE">
        <w:rPr>
          <w:color w:val="auto"/>
        </w:rPr>
        <w:t>zasadniczo prezentuje postawy zgodne z programem wychowawczo-profilaktycznym szkoły oraz  przestrzega statutu szkoły;</w:t>
      </w:r>
    </w:p>
    <w:p w14:paraId="6B2FA09F" w14:textId="77777777" w:rsidR="0053251D" w:rsidRPr="009616EE" w:rsidRDefault="0053251D" w:rsidP="0053251D">
      <w:pPr>
        <w:pStyle w:val="Default"/>
        <w:numPr>
          <w:ilvl w:val="2"/>
          <w:numId w:val="283"/>
        </w:numPr>
        <w:rPr>
          <w:color w:val="auto"/>
        </w:rPr>
      </w:pPr>
      <w:r w:rsidRPr="009616EE">
        <w:rPr>
          <w:color w:val="auto"/>
        </w:rPr>
        <w:t>pracuje na miarę swoich możliwości ;</w:t>
      </w:r>
    </w:p>
    <w:p w14:paraId="1D31E7FA" w14:textId="77777777" w:rsidR="0053251D" w:rsidRPr="009616EE" w:rsidRDefault="0053251D" w:rsidP="0053251D">
      <w:pPr>
        <w:pStyle w:val="Default"/>
        <w:numPr>
          <w:ilvl w:val="2"/>
          <w:numId w:val="283"/>
        </w:numPr>
        <w:rPr>
          <w:color w:val="auto"/>
        </w:rPr>
      </w:pPr>
      <w:r w:rsidRPr="009616EE">
        <w:rPr>
          <w:color w:val="auto"/>
        </w:rPr>
        <w:t>przestrzega zasad ubierania się uczniów na terenie szkoły oraz   dba o kulturę języka;</w:t>
      </w:r>
    </w:p>
    <w:p w14:paraId="1E9D312C" w14:textId="77777777" w:rsidR="0053251D" w:rsidRPr="009616EE" w:rsidRDefault="0053251D" w:rsidP="0053251D">
      <w:pPr>
        <w:pStyle w:val="Default"/>
        <w:numPr>
          <w:ilvl w:val="2"/>
          <w:numId w:val="283"/>
        </w:numPr>
        <w:rPr>
          <w:color w:val="auto"/>
        </w:rPr>
      </w:pPr>
      <w:r w:rsidRPr="009616EE">
        <w:rPr>
          <w:color w:val="auto"/>
        </w:rPr>
        <w:t>z szacunkiem odnosi się do kolegów i osób starszych, nie uczestniczy w kłótniach i bójkach, szczególnie z młodszymi lub słabszymi;</w:t>
      </w:r>
    </w:p>
    <w:p w14:paraId="0F74262D" w14:textId="77777777" w:rsidR="0053251D" w:rsidRPr="009616EE" w:rsidRDefault="0053251D" w:rsidP="0053251D">
      <w:pPr>
        <w:pStyle w:val="Default"/>
        <w:numPr>
          <w:ilvl w:val="2"/>
          <w:numId w:val="283"/>
        </w:numPr>
        <w:rPr>
          <w:color w:val="auto"/>
        </w:rPr>
      </w:pPr>
      <w:r w:rsidRPr="009616EE">
        <w:rPr>
          <w:color w:val="auto"/>
        </w:rPr>
        <w:t>bezwzględnie szanuje własność szkolną i kolegów, dba o porządek otoczenia, nie niszczy przyrody;</w:t>
      </w:r>
    </w:p>
    <w:p w14:paraId="75E940DF" w14:textId="77777777" w:rsidR="0053251D" w:rsidRPr="009616EE" w:rsidRDefault="0053251D" w:rsidP="0053251D">
      <w:pPr>
        <w:pStyle w:val="Default"/>
        <w:numPr>
          <w:ilvl w:val="2"/>
          <w:numId w:val="283"/>
        </w:numPr>
        <w:rPr>
          <w:color w:val="auto"/>
        </w:rPr>
      </w:pPr>
      <w:r w:rsidRPr="009616EE">
        <w:rPr>
          <w:color w:val="auto"/>
        </w:rPr>
        <w:t>nie ulega nałogom oraz w każdej sytuacji bezwzględnie przestrzega zasad bezpieczeństwa ustalonych przez nauczyciela.</w:t>
      </w:r>
    </w:p>
    <w:p w14:paraId="106A9184" w14:textId="77777777" w:rsidR="0053251D" w:rsidRPr="009616EE" w:rsidRDefault="0053251D" w:rsidP="0053251D">
      <w:pPr>
        <w:pStyle w:val="Default"/>
        <w:ind w:left="2268" w:hanging="141"/>
        <w:rPr>
          <w:strike/>
        </w:rPr>
      </w:pPr>
    </w:p>
    <w:p w14:paraId="635D3B02" w14:textId="77777777" w:rsidR="0053251D" w:rsidRPr="00AA18E7" w:rsidRDefault="0053251D" w:rsidP="0053251D">
      <w:pPr>
        <w:numPr>
          <w:ilvl w:val="0"/>
          <w:numId w:val="278"/>
        </w:numPr>
        <w:autoSpaceDE w:val="0"/>
        <w:rPr>
          <w:rFonts w:ascii="Times New Roman" w:hAnsi="Times New Roman" w:cs="Times New Roman"/>
          <w:color w:val="000000"/>
        </w:rPr>
      </w:pPr>
      <w:r w:rsidRPr="00AA18E7">
        <w:rPr>
          <w:rFonts w:ascii="Times New Roman" w:hAnsi="Times New Roman" w:cs="Times New Roman"/>
          <w:color w:val="000000"/>
        </w:rPr>
        <w:t>ocenę poprawną otrzymuje uczeń, który:</w:t>
      </w:r>
    </w:p>
    <w:p w14:paraId="0AADB590" w14:textId="77777777" w:rsidR="0053251D" w:rsidRPr="009616EE" w:rsidRDefault="0053251D" w:rsidP="0053251D">
      <w:pPr>
        <w:pStyle w:val="Default"/>
        <w:numPr>
          <w:ilvl w:val="2"/>
          <w:numId w:val="93"/>
        </w:numPr>
        <w:rPr>
          <w:strike/>
        </w:rPr>
      </w:pPr>
      <w:r w:rsidRPr="009616EE">
        <w:rPr>
          <w:strike/>
        </w:rPr>
        <w:t>otrzymał co najwyżej naganę wychowawcy;</w:t>
      </w:r>
    </w:p>
    <w:p w14:paraId="451B1620" w14:textId="77777777" w:rsidR="0053251D" w:rsidRPr="009616EE" w:rsidRDefault="0053251D" w:rsidP="0053251D">
      <w:pPr>
        <w:pStyle w:val="Default"/>
        <w:numPr>
          <w:ilvl w:val="2"/>
          <w:numId w:val="93"/>
        </w:numPr>
        <w:rPr>
          <w:strike/>
          <w:color w:val="auto"/>
        </w:rPr>
      </w:pPr>
      <w:r w:rsidRPr="009616EE">
        <w:rPr>
          <w:strike/>
        </w:rPr>
        <w:lastRenderedPageBreak/>
        <w:t>nieregularnie usprawiedliwia nieobecności, w półroczu opuścił bez usprawiedliwienia od 9 do 12 godzin;</w:t>
      </w:r>
    </w:p>
    <w:p w14:paraId="3B2CA809" w14:textId="77777777" w:rsidR="0053251D" w:rsidRPr="009616EE" w:rsidRDefault="0053251D" w:rsidP="0053251D">
      <w:pPr>
        <w:pStyle w:val="Default"/>
        <w:numPr>
          <w:ilvl w:val="2"/>
          <w:numId w:val="93"/>
        </w:numPr>
        <w:rPr>
          <w:strike/>
        </w:rPr>
      </w:pPr>
      <w:r w:rsidRPr="009616EE">
        <w:rPr>
          <w:strike/>
        </w:rPr>
        <w:t>nie pracuje na miarę swoich możliwości;</w:t>
      </w:r>
    </w:p>
    <w:p w14:paraId="3B373604" w14:textId="77777777" w:rsidR="0053251D" w:rsidRPr="009616EE" w:rsidRDefault="0053251D" w:rsidP="0053251D">
      <w:pPr>
        <w:pStyle w:val="Default"/>
        <w:numPr>
          <w:ilvl w:val="2"/>
          <w:numId w:val="93"/>
        </w:numPr>
        <w:rPr>
          <w:strike/>
        </w:rPr>
      </w:pPr>
      <w:r w:rsidRPr="009616EE">
        <w:rPr>
          <w:strike/>
        </w:rPr>
        <w:t>uczestniczył w kłótniach i konfliktach;</w:t>
      </w:r>
    </w:p>
    <w:p w14:paraId="501FFBA3" w14:textId="77777777" w:rsidR="0053251D" w:rsidRPr="009616EE" w:rsidRDefault="0053251D" w:rsidP="0053251D">
      <w:pPr>
        <w:pStyle w:val="Default"/>
        <w:numPr>
          <w:ilvl w:val="2"/>
          <w:numId w:val="93"/>
        </w:numPr>
        <w:rPr>
          <w:strike/>
        </w:rPr>
      </w:pPr>
      <w:r w:rsidRPr="009616EE">
        <w:rPr>
          <w:strike/>
        </w:rPr>
        <w:t>wykazuje chęć współpracy z wychowawcą, pedagogiem, pozytywnie reaguje na uwagi pracowników szkoły;</w:t>
      </w:r>
    </w:p>
    <w:p w14:paraId="7605814A" w14:textId="77777777" w:rsidR="0053251D" w:rsidRPr="009616EE" w:rsidRDefault="0053251D" w:rsidP="0053251D">
      <w:pPr>
        <w:pStyle w:val="Default"/>
        <w:numPr>
          <w:ilvl w:val="2"/>
          <w:numId w:val="93"/>
        </w:numPr>
        <w:rPr>
          <w:strike/>
        </w:rPr>
      </w:pPr>
      <w:r w:rsidRPr="009616EE">
        <w:rPr>
          <w:strike/>
        </w:rPr>
        <w:t>ponadto uczeń ten spełnia co najmniej 2 z następujących kryteriów:</w:t>
      </w:r>
    </w:p>
    <w:p w14:paraId="4C3DF55C" w14:textId="77777777" w:rsidR="0053251D" w:rsidRPr="009616EE" w:rsidRDefault="0053251D" w:rsidP="0053251D">
      <w:pPr>
        <w:pStyle w:val="Default"/>
        <w:ind w:left="2268" w:hanging="141"/>
        <w:rPr>
          <w:strike/>
        </w:rPr>
      </w:pPr>
      <w:r w:rsidRPr="009616EE">
        <w:rPr>
          <w:strike/>
        </w:rPr>
        <w:t>- w przypadku zniszczenia własności szkolnej lub prywatnej dokonał naprawy lub w inny sposób zrekompensował szkodę;</w:t>
      </w:r>
    </w:p>
    <w:p w14:paraId="7FFA9F76" w14:textId="77777777" w:rsidR="0053251D" w:rsidRPr="009616EE" w:rsidRDefault="0053251D" w:rsidP="0053251D">
      <w:pPr>
        <w:pStyle w:val="Default"/>
        <w:ind w:left="2268" w:hanging="141"/>
        <w:rPr>
          <w:strike/>
        </w:rPr>
      </w:pPr>
      <w:r w:rsidRPr="009616EE">
        <w:rPr>
          <w:strike/>
        </w:rPr>
        <w:t>- nie znęca się fizycznie i psychicznie nad słabszym;</w:t>
      </w:r>
    </w:p>
    <w:p w14:paraId="4CC4784A" w14:textId="77777777" w:rsidR="0053251D" w:rsidRPr="009616EE" w:rsidRDefault="0053251D" w:rsidP="0053251D">
      <w:pPr>
        <w:pStyle w:val="Default"/>
        <w:ind w:left="2268" w:hanging="141"/>
        <w:rPr>
          <w:strike/>
        </w:rPr>
      </w:pPr>
      <w:r w:rsidRPr="009616EE">
        <w:rPr>
          <w:strike/>
        </w:rPr>
        <w:t>- dba o kulturę języka;</w:t>
      </w:r>
    </w:p>
    <w:p w14:paraId="284783A1" w14:textId="77777777" w:rsidR="0053251D" w:rsidRDefault="0053251D" w:rsidP="0053251D">
      <w:pPr>
        <w:pStyle w:val="Default"/>
        <w:ind w:left="2268" w:hanging="141"/>
        <w:rPr>
          <w:strike/>
        </w:rPr>
      </w:pPr>
      <w:r w:rsidRPr="009616EE">
        <w:rPr>
          <w:strike/>
        </w:rPr>
        <w:t>- często nie nosi stroju zgodnie z zasadami ubierania się uczniów na terenie szkoły.</w:t>
      </w:r>
    </w:p>
    <w:p w14:paraId="5A917BAC" w14:textId="77777777" w:rsidR="0053251D" w:rsidRPr="009616EE" w:rsidRDefault="0053251D" w:rsidP="0053251D">
      <w:pPr>
        <w:pStyle w:val="Default"/>
        <w:numPr>
          <w:ilvl w:val="2"/>
          <w:numId w:val="284"/>
        </w:numPr>
        <w:rPr>
          <w:color w:val="auto"/>
        </w:rPr>
      </w:pPr>
      <w:r w:rsidRPr="009616EE">
        <w:rPr>
          <w:color w:val="auto"/>
        </w:rPr>
        <w:t>otrzymał co najwyżej sześć ocen jednostkowych negatywnych oraz co najwyżej sześć  uwag negatywnych</w:t>
      </w:r>
    </w:p>
    <w:p w14:paraId="1A425A91" w14:textId="77777777" w:rsidR="0053251D" w:rsidRPr="009616EE" w:rsidRDefault="0053251D" w:rsidP="0053251D">
      <w:pPr>
        <w:pStyle w:val="Default"/>
        <w:numPr>
          <w:ilvl w:val="2"/>
          <w:numId w:val="284"/>
        </w:numPr>
        <w:rPr>
          <w:color w:val="auto"/>
        </w:rPr>
      </w:pPr>
      <w:r w:rsidRPr="009616EE">
        <w:rPr>
          <w:color w:val="auto"/>
        </w:rPr>
        <w:t>otrzymał co najwyżej naganę wychowawcy;</w:t>
      </w:r>
    </w:p>
    <w:p w14:paraId="7E99216C" w14:textId="77777777" w:rsidR="0053251D" w:rsidRPr="009616EE" w:rsidRDefault="0053251D" w:rsidP="0053251D">
      <w:pPr>
        <w:pStyle w:val="Default"/>
        <w:numPr>
          <w:ilvl w:val="2"/>
          <w:numId w:val="284"/>
        </w:numPr>
        <w:rPr>
          <w:color w:val="auto"/>
        </w:rPr>
      </w:pPr>
      <w:r w:rsidRPr="009616EE">
        <w:rPr>
          <w:color w:val="auto"/>
        </w:rPr>
        <w:t xml:space="preserve">w półroczu opuścił bez usprawiedliwienia do 10 godzin </w:t>
      </w:r>
    </w:p>
    <w:p w14:paraId="53A427A4" w14:textId="77777777" w:rsidR="0053251D" w:rsidRPr="009616EE" w:rsidRDefault="0053251D" w:rsidP="0053251D">
      <w:pPr>
        <w:pStyle w:val="Default"/>
        <w:numPr>
          <w:ilvl w:val="2"/>
          <w:numId w:val="284"/>
        </w:numPr>
        <w:rPr>
          <w:color w:val="auto"/>
        </w:rPr>
      </w:pPr>
      <w:r w:rsidRPr="009616EE">
        <w:rPr>
          <w:color w:val="auto"/>
        </w:rPr>
        <w:t>nie pracuje na miarę swoich możliwości;</w:t>
      </w:r>
    </w:p>
    <w:p w14:paraId="5B919EB6" w14:textId="77777777" w:rsidR="0053251D" w:rsidRPr="009616EE" w:rsidRDefault="0053251D" w:rsidP="0053251D">
      <w:pPr>
        <w:pStyle w:val="Default"/>
        <w:numPr>
          <w:ilvl w:val="2"/>
          <w:numId w:val="284"/>
        </w:numPr>
        <w:rPr>
          <w:color w:val="auto"/>
        </w:rPr>
      </w:pPr>
      <w:r w:rsidRPr="009616EE">
        <w:rPr>
          <w:color w:val="auto"/>
        </w:rPr>
        <w:t>uczestniczył w kłótniach i konfliktach;</w:t>
      </w:r>
    </w:p>
    <w:p w14:paraId="7C8287AD" w14:textId="77777777" w:rsidR="0053251D" w:rsidRPr="009616EE" w:rsidRDefault="0053251D" w:rsidP="0053251D">
      <w:pPr>
        <w:pStyle w:val="Default"/>
        <w:numPr>
          <w:ilvl w:val="2"/>
          <w:numId w:val="284"/>
        </w:numPr>
        <w:rPr>
          <w:color w:val="auto"/>
        </w:rPr>
      </w:pPr>
      <w:r w:rsidRPr="009616EE">
        <w:rPr>
          <w:color w:val="auto"/>
        </w:rPr>
        <w:t>wykazuje chęć współpracy z wychowawcą, pedagogiem, pozytywnie reaguje na uwagi pracowników szkoły, nie znęca się fizycznie i psychicznie nad słabszym a w przypadku zniszczenia własności szkolnej lub prywatnej dokonuje naprawy lub w inny sposób zrekompensuje szkody;</w:t>
      </w:r>
    </w:p>
    <w:p w14:paraId="369BF6B4" w14:textId="77777777" w:rsidR="0053251D" w:rsidRPr="009616EE" w:rsidRDefault="0053251D" w:rsidP="0053251D">
      <w:pPr>
        <w:pStyle w:val="Default"/>
        <w:numPr>
          <w:ilvl w:val="2"/>
          <w:numId w:val="284"/>
        </w:numPr>
        <w:rPr>
          <w:color w:val="auto"/>
        </w:rPr>
      </w:pPr>
      <w:r w:rsidRPr="009616EE">
        <w:rPr>
          <w:color w:val="auto"/>
        </w:rPr>
        <w:t>stara się dbać o kulturę słowa i wygląd zgodny z zasadami ubierania się uczniów w szkole.</w:t>
      </w:r>
    </w:p>
    <w:p w14:paraId="18541ECD" w14:textId="77777777" w:rsidR="0053251D" w:rsidRPr="009616EE" w:rsidRDefault="0053251D" w:rsidP="0053251D">
      <w:pPr>
        <w:pStyle w:val="Default"/>
        <w:ind w:left="2268" w:hanging="141"/>
        <w:rPr>
          <w:strike/>
        </w:rPr>
      </w:pPr>
    </w:p>
    <w:p w14:paraId="6E2E55EB" w14:textId="77777777" w:rsidR="0053251D" w:rsidRPr="00AA18E7" w:rsidRDefault="0053251D" w:rsidP="0053251D">
      <w:pPr>
        <w:numPr>
          <w:ilvl w:val="0"/>
          <w:numId w:val="278"/>
        </w:numPr>
        <w:autoSpaceDE w:val="0"/>
        <w:rPr>
          <w:rFonts w:ascii="Times New Roman" w:hAnsi="Times New Roman" w:cs="Times New Roman"/>
          <w:color w:val="000000"/>
        </w:rPr>
      </w:pPr>
      <w:r w:rsidRPr="00AA18E7">
        <w:rPr>
          <w:rFonts w:ascii="Times New Roman" w:hAnsi="Times New Roman" w:cs="Times New Roman"/>
          <w:color w:val="000000"/>
        </w:rPr>
        <w:t>ocenę nieodpowiednią otrzymuje uczeń, który:</w:t>
      </w:r>
    </w:p>
    <w:p w14:paraId="02A30219" w14:textId="77777777" w:rsidR="0053251D" w:rsidRPr="009616EE" w:rsidRDefault="0053251D" w:rsidP="0053251D">
      <w:pPr>
        <w:pStyle w:val="Default"/>
        <w:numPr>
          <w:ilvl w:val="2"/>
          <w:numId w:val="94"/>
        </w:numPr>
        <w:rPr>
          <w:strike/>
        </w:rPr>
      </w:pPr>
      <w:r w:rsidRPr="009616EE">
        <w:rPr>
          <w:strike/>
        </w:rPr>
        <w:t>nie spełnia wymagań na ocenę poprawną;</w:t>
      </w:r>
    </w:p>
    <w:p w14:paraId="429437F2" w14:textId="77777777" w:rsidR="0053251D" w:rsidRPr="009616EE" w:rsidRDefault="0053251D" w:rsidP="0053251D">
      <w:pPr>
        <w:pStyle w:val="Default"/>
        <w:numPr>
          <w:ilvl w:val="2"/>
          <w:numId w:val="94"/>
        </w:numPr>
        <w:rPr>
          <w:strike/>
        </w:rPr>
      </w:pPr>
      <w:r w:rsidRPr="009616EE">
        <w:rPr>
          <w:strike/>
        </w:rPr>
        <w:t>otrzymał co najmniej zakaz udziału w imprezach szkolnych;</w:t>
      </w:r>
    </w:p>
    <w:p w14:paraId="4B3327F7" w14:textId="77777777" w:rsidR="0053251D" w:rsidRPr="009616EE" w:rsidRDefault="0053251D" w:rsidP="0053251D">
      <w:pPr>
        <w:pStyle w:val="Default"/>
        <w:numPr>
          <w:ilvl w:val="2"/>
          <w:numId w:val="94"/>
        </w:numPr>
        <w:rPr>
          <w:strike/>
        </w:rPr>
      </w:pPr>
      <w:r w:rsidRPr="009616EE">
        <w:rPr>
          <w:strike/>
        </w:rPr>
        <w:t>wykazuje brak kultury – bywa arogancki, konfliktowy, agresywny, wulgarny;</w:t>
      </w:r>
    </w:p>
    <w:p w14:paraId="0491128A" w14:textId="77777777" w:rsidR="0053251D" w:rsidRPr="009616EE" w:rsidRDefault="0053251D" w:rsidP="0053251D">
      <w:pPr>
        <w:pStyle w:val="Default"/>
        <w:numPr>
          <w:ilvl w:val="2"/>
          <w:numId w:val="94"/>
        </w:numPr>
        <w:rPr>
          <w:strike/>
        </w:rPr>
      </w:pPr>
      <w:r w:rsidRPr="009616EE">
        <w:rPr>
          <w:strike/>
        </w:rPr>
        <w:t>wielokrotnie dopuszczał się łamania postanowień statutu szkoły;</w:t>
      </w:r>
    </w:p>
    <w:p w14:paraId="4C80E983" w14:textId="77777777" w:rsidR="0053251D" w:rsidRPr="009616EE" w:rsidRDefault="0053251D" w:rsidP="0053251D">
      <w:pPr>
        <w:pStyle w:val="Default"/>
        <w:numPr>
          <w:ilvl w:val="2"/>
          <w:numId w:val="94"/>
        </w:numPr>
        <w:rPr>
          <w:strike/>
        </w:rPr>
      </w:pPr>
      <w:r w:rsidRPr="009616EE">
        <w:rPr>
          <w:strike/>
        </w:rPr>
        <w:lastRenderedPageBreak/>
        <w:t>stale nie nosi obowiązkowego stroju zgodnie z zasadami ubierania się uczniów na terenie szkoły,</w:t>
      </w:r>
    </w:p>
    <w:p w14:paraId="088B14F8" w14:textId="77777777" w:rsidR="0053251D" w:rsidRPr="009616EE" w:rsidRDefault="0053251D" w:rsidP="0053251D">
      <w:pPr>
        <w:pStyle w:val="Default"/>
        <w:numPr>
          <w:ilvl w:val="2"/>
          <w:numId w:val="94"/>
        </w:numPr>
        <w:rPr>
          <w:strike/>
        </w:rPr>
      </w:pPr>
      <w:r w:rsidRPr="009616EE">
        <w:rPr>
          <w:strike/>
        </w:rPr>
        <w:t>ze względu na swoje zachowanie stanowi zagrożenie dla siebie samego, samowolnie opuszcza teren szkoły lub oddala się od grupy;</w:t>
      </w:r>
    </w:p>
    <w:p w14:paraId="5AB0216B" w14:textId="77777777" w:rsidR="0053251D" w:rsidRPr="009616EE" w:rsidRDefault="0053251D" w:rsidP="0053251D">
      <w:pPr>
        <w:pStyle w:val="Default"/>
        <w:numPr>
          <w:ilvl w:val="2"/>
          <w:numId w:val="94"/>
        </w:numPr>
        <w:rPr>
          <w:strike/>
        </w:rPr>
      </w:pPr>
      <w:r w:rsidRPr="009616EE">
        <w:rPr>
          <w:strike/>
        </w:rPr>
        <w:t>ulega nałogom;</w:t>
      </w:r>
    </w:p>
    <w:p w14:paraId="31FEEFF9" w14:textId="77777777" w:rsidR="0053251D" w:rsidRPr="009616EE" w:rsidRDefault="0053251D" w:rsidP="0053251D">
      <w:pPr>
        <w:pStyle w:val="Default"/>
        <w:numPr>
          <w:ilvl w:val="2"/>
          <w:numId w:val="94"/>
        </w:numPr>
        <w:rPr>
          <w:strike/>
        </w:rPr>
      </w:pPr>
      <w:r w:rsidRPr="009616EE">
        <w:rPr>
          <w:strike/>
        </w:rPr>
        <w:t>w półroczu opuścił bez usprawiedliwienia nie więcej niż 13-15 godzin, często spóźnia się, zwłaszcza na kolejne godziny lekcyjne w ciągu dnia;</w:t>
      </w:r>
    </w:p>
    <w:p w14:paraId="1C48DEBA" w14:textId="77777777" w:rsidR="0053251D" w:rsidRPr="009616EE" w:rsidRDefault="0053251D" w:rsidP="0053251D">
      <w:pPr>
        <w:pStyle w:val="Default"/>
        <w:numPr>
          <w:ilvl w:val="2"/>
          <w:numId w:val="94"/>
        </w:numPr>
        <w:rPr>
          <w:strike/>
        </w:rPr>
      </w:pPr>
      <w:r w:rsidRPr="009616EE">
        <w:rPr>
          <w:strike/>
        </w:rPr>
        <w:t>odmawia wykonania zadań na rzecz klasy lub szkoły;</w:t>
      </w:r>
    </w:p>
    <w:p w14:paraId="3295530C" w14:textId="77777777" w:rsidR="0053251D" w:rsidRPr="009616EE" w:rsidRDefault="0053251D" w:rsidP="0053251D">
      <w:pPr>
        <w:pStyle w:val="Default"/>
        <w:numPr>
          <w:ilvl w:val="2"/>
          <w:numId w:val="94"/>
        </w:numPr>
        <w:rPr>
          <w:strike/>
          <w:shd w:val="clear" w:color="auto" w:fill="FFCC00"/>
        </w:rPr>
      </w:pPr>
      <w:r w:rsidRPr="009616EE">
        <w:rPr>
          <w:strike/>
        </w:rPr>
        <w:t>bierze udział w bójkach i konfliktach;</w:t>
      </w:r>
    </w:p>
    <w:p w14:paraId="259FC628" w14:textId="77777777" w:rsidR="0053251D" w:rsidRPr="009616EE" w:rsidRDefault="0053251D" w:rsidP="00CD6E50">
      <w:pPr>
        <w:pStyle w:val="Default"/>
        <w:numPr>
          <w:ilvl w:val="2"/>
          <w:numId w:val="286"/>
        </w:numPr>
        <w:rPr>
          <w:color w:val="auto"/>
        </w:rPr>
      </w:pPr>
      <w:r w:rsidRPr="009616EE">
        <w:rPr>
          <w:color w:val="auto"/>
        </w:rPr>
        <w:t xml:space="preserve">nie spełnia wymagań na ocenę poprawną, otrzymał więcej niż sześć ocen jednostkowych negatywnych, otrzymał więcej niż sześć uwag negatywnych, miał więcej niż 15 godzin nieusprawiedliwionych </w:t>
      </w:r>
    </w:p>
    <w:p w14:paraId="7D81BB5A" w14:textId="77777777" w:rsidR="0053251D" w:rsidRPr="009616EE" w:rsidRDefault="0053251D" w:rsidP="00CD6E50">
      <w:pPr>
        <w:pStyle w:val="Default"/>
        <w:numPr>
          <w:ilvl w:val="2"/>
          <w:numId w:val="286"/>
        </w:numPr>
        <w:rPr>
          <w:color w:val="auto"/>
        </w:rPr>
      </w:pPr>
      <w:r w:rsidRPr="009616EE">
        <w:rPr>
          <w:color w:val="auto"/>
        </w:rPr>
        <w:t>otrzymał upomnienie dyrektora szkoły</w:t>
      </w:r>
    </w:p>
    <w:p w14:paraId="74FD6F31" w14:textId="77777777" w:rsidR="0053251D" w:rsidRPr="009616EE" w:rsidRDefault="0053251D" w:rsidP="00CD6E50">
      <w:pPr>
        <w:pStyle w:val="Default"/>
        <w:numPr>
          <w:ilvl w:val="2"/>
          <w:numId w:val="286"/>
        </w:numPr>
        <w:rPr>
          <w:color w:val="auto"/>
        </w:rPr>
      </w:pPr>
      <w:r w:rsidRPr="009616EE">
        <w:rPr>
          <w:color w:val="auto"/>
        </w:rPr>
        <w:t>otrzymał co najmniej zakaz udziału w imprezach szkolnych;</w:t>
      </w:r>
    </w:p>
    <w:p w14:paraId="399FA29D" w14:textId="77777777" w:rsidR="0053251D" w:rsidRPr="009616EE" w:rsidRDefault="0053251D" w:rsidP="00CD6E50">
      <w:pPr>
        <w:pStyle w:val="Default"/>
        <w:numPr>
          <w:ilvl w:val="2"/>
          <w:numId w:val="286"/>
        </w:numPr>
        <w:rPr>
          <w:color w:val="auto"/>
        </w:rPr>
      </w:pPr>
      <w:r w:rsidRPr="009616EE">
        <w:rPr>
          <w:color w:val="auto"/>
        </w:rPr>
        <w:t>wykazuje brak kultury – bywa arogancki, konfliktowy, agresywny, wulgarny;</w:t>
      </w:r>
    </w:p>
    <w:p w14:paraId="3C2E2598" w14:textId="77777777" w:rsidR="0053251D" w:rsidRPr="009616EE" w:rsidRDefault="0053251D" w:rsidP="00CD6E50">
      <w:pPr>
        <w:pStyle w:val="Default"/>
        <w:numPr>
          <w:ilvl w:val="2"/>
          <w:numId w:val="286"/>
        </w:numPr>
        <w:rPr>
          <w:color w:val="auto"/>
        </w:rPr>
      </w:pPr>
      <w:r w:rsidRPr="009616EE">
        <w:rPr>
          <w:color w:val="auto"/>
        </w:rPr>
        <w:t>wielokrotnie dopuszczał się łamania postanowień statutu szkoły;</w:t>
      </w:r>
    </w:p>
    <w:p w14:paraId="516519C6" w14:textId="77777777" w:rsidR="0053251D" w:rsidRPr="009616EE" w:rsidRDefault="0053251D" w:rsidP="00CD6E50">
      <w:pPr>
        <w:pStyle w:val="Default"/>
        <w:numPr>
          <w:ilvl w:val="2"/>
          <w:numId w:val="286"/>
        </w:numPr>
        <w:rPr>
          <w:color w:val="auto"/>
        </w:rPr>
      </w:pPr>
      <w:r w:rsidRPr="009616EE">
        <w:rPr>
          <w:color w:val="auto"/>
        </w:rPr>
        <w:t>stale nie nosi obowiązkowego stroju zgodnie z zasadami ubierania się uczniów na terenie szkoły;</w:t>
      </w:r>
    </w:p>
    <w:p w14:paraId="2E9AADCD" w14:textId="77777777" w:rsidR="0053251D" w:rsidRPr="009616EE" w:rsidRDefault="0053251D" w:rsidP="00CD6E50">
      <w:pPr>
        <w:pStyle w:val="Default"/>
        <w:numPr>
          <w:ilvl w:val="2"/>
          <w:numId w:val="286"/>
        </w:numPr>
        <w:rPr>
          <w:color w:val="auto"/>
        </w:rPr>
      </w:pPr>
      <w:r w:rsidRPr="009616EE">
        <w:rPr>
          <w:color w:val="auto"/>
        </w:rPr>
        <w:t>ze względu na swoje zachowanie stanowi zagrożenie dla siebie samego, samowolnie opuszcza teren szkoły lub oddala się od grupy;</w:t>
      </w:r>
    </w:p>
    <w:p w14:paraId="7F0A6863" w14:textId="77777777" w:rsidR="0053251D" w:rsidRPr="009616EE" w:rsidRDefault="0053251D" w:rsidP="00CD6E50">
      <w:pPr>
        <w:pStyle w:val="Default"/>
        <w:numPr>
          <w:ilvl w:val="2"/>
          <w:numId w:val="286"/>
        </w:numPr>
        <w:rPr>
          <w:color w:val="auto"/>
        </w:rPr>
      </w:pPr>
      <w:r w:rsidRPr="009616EE">
        <w:rPr>
          <w:color w:val="auto"/>
        </w:rPr>
        <w:t>przejawia zachowania ryzykowne, pije, pali, używa środków odurzających;</w:t>
      </w:r>
    </w:p>
    <w:p w14:paraId="4D5392C7" w14:textId="77777777" w:rsidR="0053251D" w:rsidRPr="009616EE" w:rsidRDefault="0053251D" w:rsidP="00CD6E50">
      <w:pPr>
        <w:pStyle w:val="Default"/>
        <w:numPr>
          <w:ilvl w:val="2"/>
          <w:numId w:val="286"/>
        </w:numPr>
        <w:rPr>
          <w:color w:val="auto"/>
        </w:rPr>
      </w:pPr>
      <w:r w:rsidRPr="009616EE">
        <w:rPr>
          <w:color w:val="auto"/>
        </w:rPr>
        <w:t>odmawia wykonywania zadań na rzecz klasy lub szkoły;</w:t>
      </w:r>
    </w:p>
    <w:p w14:paraId="1A32BD07" w14:textId="77777777" w:rsidR="0053251D" w:rsidRDefault="0053251D" w:rsidP="00CD6E50">
      <w:pPr>
        <w:pStyle w:val="Default"/>
        <w:numPr>
          <w:ilvl w:val="2"/>
          <w:numId w:val="286"/>
        </w:numPr>
        <w:rPr>
          <w:rStyle w:val="Pogrubienie"/>
          <w:rFonts w:eastAsia="SimSun"/>
          <w:b w:val="0"/>
          <w:bCs w:val="0"/>
          <w:shd w:val="clear" w:color="auto" w:fill="FFCC00"/>
        </w:rPr>
      </w:pPr>
      <w:r w:rsidRPr="009616EE">
        <w:rPr>
          <w:color w:val="auto"/>
        </w:rPr>
        <w:t xml:space="preserve">bierze udział w bójkach i konfliktach i nie wykazuje chęci współpracy </w:t>
      </w:r>
      <w:r w:rsidRPr="009616EE">
        <w:rPr>
          <w:color w:val="auto"/>
        </w:rPr>
        <w:br/>
        <w:t>z wychowawca, pedagogiem oraz innymi pracownikami szkoły</w:t>
      </w:r>
      <w:r>
        <w:rPr>
          <w:i/>
          <w:color w:val="auto"/>
        </w:rPr>
        <w:t>;</w:t>
      </w:r>
    </w:p>
    <w:p w14:paraId="278A7C21" w14:textId="77777777" w:rsidR="0053251D" w:rsidRPr="009616EE" w:rsidRDefault="0053251D" w:rsidP="0053251D">
      <w:pPr>
        <w:pStyle w:val="Default"/>
        <w:ind w:left="1680"/>
        <w:rPr>
          <w:rStyle w:val="Pogrubienie"/>
          <w:b w:val="0"/>
          <w:bCs w:val="0"/>
          <w:strike/>
          <w:shd w:val="clear" w:color="auto" w:fill="FFCC00"/>
        </w:rPr>
      </w:pPr>
    </w:p>
    <w:p w14:paraId="06C8B584" w14:textId="77777777" w:rsidR="0053251D" w:rsidRPr="00AA18E7" w:rsidRDefault="0053251D" w:rsidP="0053251D">
      <w:pPr>
        <w:numPr>
          <w:ilvl w:val="0"/>
          <w:numId w:val="278"/>
        </w:numPr>
        <w:autoSpaceDE w:val="0"/>
        <w:rPr>
          <w:rFonts w:ascii="Times New Roman" w:hAnsi="Times New Roman" w:cs="Times New Roman"/>
          <w:color w:val="000000"/>
        </w:rPr>
      </w:pPr>
      <w:r w:rsidRPr="00AA18E7">
        <w:rPr>
          <w:rFonts w:ascii="Times New Roman" w:hAnsi="Times New Roman" w:cs="Times New Roman"/>
          <w:color w:val="000000"/>
        </w:rPr>
        <w:t>ocenę naganną otrzymuje uczeń, który:</w:t>
      </w:r>
    </w:p>
    <w:p w14:paraId="5CE82CEB" w14:textId="77777777" w:rsidR="0053251D" w:rsidRPr="009616EE" w:rsidRDefault="0053251D" w:rsidP="0053251D">
      <w:pPr>
        <w:pStyle w:val="Default"/>
        <w:numPr>
          <w:ilvl w:val="2"/>
          <w:numId w:val="95"/>
        </w:numPr>
        <w:rPr>
          <w:strike/>
        </w:rPr>
      </w:pPr>
      <w:r w:rsidRPr="009616EE">
        <w:rPr>
          <w:strike/>
        </w:rPr>
        <w:t>ze względu na swoje zachowanie często stanowi zagrożenie dla siebie i innych;</w:t>
      </w:r>
    </w:p>
    <w:p w14:paraId="52101467" w14:textId="77777777" w:rsidR="0053251D" w:rsidRPr="009616EE" w:rsidRDefault="0053251D" w:rsidP="0053251D">
      <w:pPr>
        <w:pStyle w:val="Default"/>
        <w:numPr>
          <w:ilvl w:val="2"/>
          <w:numId w:val="95"/>
        </w:numPr>
        <w:rPr>
          <w:strike/>
        </w:rPr>
      </w:pPr>
      <w:r w:rsidRPr="009616EE">
        <w:rPr>
          <w:strike/>
        </w:rPr>
        <w:t>wykazuje brak kultury – jest arogancki, agresywny  i wulgarny w stosunku do nauczycieli, personelu szkoły i kolegów;</w:t>
      </w:r>
    </w:p>
    <w:p w14:paraId="4DEB95E0" w14:textId="77777777" w:rsidR="0053251D" w:rsidRPr="009616EE" w:rsidRDefault="0053251D" w:rsidP="0053251D">
      <w:pPr>
        <w:pStyle w:val="Default"/>
        <w:numPr>
          <w:ilvl w:val="2"/>
          <w:numId w:val="95"/>
        </w:numPr>
        <w:rPr>
          <w:strike/>
        </w:rPr>
      </w:pPr>
      <w:r w:rsidRPr="009616EE">
        <w:rPr>
          <w:strike/>
        </w:rPr>
        <w:t>otrzymał co najmniej naganę dyrektora szkoły;</w:t>
      </w:r>
    </w:p>
    <w:p w14:paraId="61E17FC6" w14:textId="77777777" w:rsidR="0053251D" w:rsidRPr="009616EE" w:rsidRDefault="0053251D" w:rsidP="0053251D">
      <w:pPr>
        <w:pStyle w:val="Default"/>
        <w:numPr>
          <w:ilvl w:val="2"/>
          <w:numId w:val="95"/>
        </w:numPr>
        <w:rPr>
          <w:strike/>
        </w:rPr>
      </w:pPr>
      <w:r w:rsidRPr="009616EE">
        <w:rPr>
          <w:strike/>
        </w:rPr>
        <w:t>prowokuje bójki;</w:t>
      </w:r>
    </w:p>
    <w:p w14:paraId="22EFC11F" w14:textId="77777777" w:rsidR="0053251D" w:rsidRPr="009616EE" w:rsidRDefault="0053251D" w:rsidP="0053251D">
      <w:pPr>
        <w:pStyle w:val="Default"/>
        <w:numPr>
          <w:ilvl w:val="2"/>
          <w:numId w:val="95"/>
        </w:numPr>
        <w:rPr>
          <w:strike/>
        </w:rPr>
      </w:pPr>
      <w:r w:rsidRPr="009616EE">
        <w:rPr>
          <w:strike/>
        </w:rPr>
        <w:lastRenderedPageBreak/>
        <w:t>bierze udział w kradzieżach;</w:t>
      </w:r>
    </w:p>
    <w:p w14:paraId="62D09535" w14:textId="77777777" w:rsidR="0053251D" w:rsidRPr="009616EE" w:rsidRDefault="0053251D" w:rsidP="0053251D">
      <w:pPr>
        <w:pStyle w:val="Default"/>
        <w:numPr>
          <w:ilvl w:val="2"/>
          <w:numId w:val="95"/>
        </w:numPr>
        <w:rPr>
          <w:strike/>
        </w:rPr>
      </w:pPr>
      <w:r w:rsidRPr="009616EE">
        <w:rPr>
          <w:strike/>
        </w:rPr>
        <w:t>znęca się psychicznie lub fizycznie nad słabszymi, stosuje szantaż, wyłudzanie, zastraszanie;</w:t>
      </w:r>
    </w:p>
    <w:p w14:paraId="76F8EF03" w14:textId="77777777" w:rsidR="0053251D" w:rsidRPr="009616EE" w:rsidRDefault="0053251D" w:rsidP="0053251D">
      <w:pPr>
        <w:pStyle w:val="Default"/>
        <w:numPr>
          <w:ilvl w:val="2"/>
          <w:numId w:val="95"/>
        </w:numPr>
        <w:rPr>
          <w:strike/>
        </w:rPr>
      </w:pPr>
      <w:r w:rsidRPr="009616EE">
        <w:rPr>
          <w:strike/>
        </w:rPr>
        <w:t>rozmyślnie zdewastował mienie szkolne lub prywatne;</w:t>
      </w:r>
    </w:p>
    <w:p w14:paraId="46F64159" w14:textId="77777777" w:rsidR="0053251D" w:rsidRPr="009616EE" w:rsidRDefault="0053251D" w:rsidP="0053251D">
      <w:pPr>
        <w:pStyle w:val="Default"/>
        <w:numPr>
          <w:ilvl w:val="2"/>
          <w:numId w:val="95"/>
        </w:numPr>
        <w:rPr>
          <w:strike/>
        </w:rPr>
      </w:pPr>
      <w:r w:rsidRPr="009616EE">
        <w:rPr>
          <w:strike/>
        </w:rPr>
        <w:t xml:space="preserve">wielokrotnie spóźnia się na zajęcia; w półroczu opuścił bez usprawiedliwienia więcej niż 15 godzin; </w:t>
      </w:r>
    </w:p>
    <w:p w14:paraId="7035C587" w14:textId="77777777" w:rsidR="0053251D" w:rsidRPr="009616EE" w:rsidRDefault="0053251D" w:rsidP="0053251D">
      <w:pPr>
        <w:pStyle w:val="Default"/>
        <w:numPr>
          <w:ilvl w:val="2"/>
          <w:numId w:val="95"/>
        </w:numPr>
        <w:rPr>
          <w:strike/>
        </w:rPr>
      </w:pPr>
      <w:r w:rsidRPr="009616EE">
        <w:rPr>
          <w:strike/>
        </w:rPr>
        <w:t>działa w nieformalnych grupach przestępczych;</w:t>
      </w:r>
    </w:p>
    <w:p w14:paraId="59E7AFD9" w14:textId="77777777" w:rsidR="0053251D" w:rsidRPr="009616EE" w:rsidRDefault="0053251D" w:rsidP="0053251D">
      <w:pPr>
        <w:pStyle w:val="Default"/>
        <w:numPr>
          <w:ilvl w:val="2"/>
          <w:numId w:val="95"/>
        </w:numPr>
        <w:rPr>
          <w:strike/>
        </w:rPr>
      </w:pPr>
      <w:r w:rsidRPr="009616EE">
        <w:rPr>
          <w:strike/>
        </w:rPr>
        <w:t xml:space="preserve"> pozostaje pod dozorem kuratora lub policji;</w:t>
      </w:r>
    </w:p>
    <w:p w14:paraId="2851EF93" w14:textId="77777777" w:rsidR="0053251D" w:rsidRDefault="0053251D" w:rsidP="0053251D">
      <w:pPr>
        <w:pStyle w:val="Default"/>
        <w:numPr>
          <w:ilvl w:val="2"/>
          <w:numId w:val="95"/>
        </w:numPr>
        <w:rPr>
          <w:strike/>
        </w:rPr>
      </w:pPr>
      <w:r w:rsidRPr="009616EE">
        <w:rPr>
          <w:strike/>
        </w:rPr>
        <w:t xml:space="preserve"> nie wykazuje poprawy mimo podejmowanych przez szkołę środków zaradczych;</w:t>
      </w:r>
    </w:p>
    <w:p w14:paraId="6A60A8C6" w14:textId="77777777" w:rsidR="0053251D" w:rsidRPr="009616EE" w:rsidRDefault="0053251D" w:rsidP="00CD6E50">
      <w:pPr>
        <w:pStyle w:val="Default"/>
        <w:numPr>
          <w:ilvl w:val="2"/>
          <w:numId w:val="285"/>
        </w:numPr>
        <w:rPr>
          <w:color w:val="auto"/>
        </w:rPr>
      </w:pPr>
      <w:r w:rsidRPr="009616EE">
        <w:rPr>
          <w:color w:val="auto"/>
        </w:rPr>
        <w:t xml:space="preserve">otrzymał więcej niż dziesięć ocen jednostkowych negatywnych, otrzymał więcej niż dziesięć uwag negatywnych, miał więcej niż 20 godzin nieusprawiedliwionych; </w:t>
      </w:r>
    </w:p>
    <w:p w14:paraId="1937B3FC" w14:textId="77777777" w:rsidR="0053251D" w:rsidRPr="009616EE" w:rsidRDefault="0053251D" w:rsidP="00CD6E50">
      <w:pPr>
        <w:pStyle w:val="Default"/>
        <w:numPr>
          <w:ilvl w:val="2"/>
          <w:numId w:val="285"/>
        </w:numPr>
        <w:rPr>
          <w:color w:val="auto"/>
        </w:rPr>
      </w:pPr>
      <w:r w:rsidRPr="009616EE">
        <w:rPr>
          <w:color w:val="auto"/>
        </w:rPr>
        <w:t>ze względu na swoje zachowanie często stanowi zagrożenie dla siebie i innych;</w:t>
      </w:r>
    </w:p>
    <w:p w14:paraId="09008E49" w14:textId="77777777" w:rsidR="0053251D" w:rsidRPr="009616EE" w:rsidRDefault="0053251D" w:rsidP="00CD6E50">
      <w:pPr>
        <w:pStyle w:val="Default"/>
        <w:numPr>
          <w:ilvl w:val="2"/>
          <w:numId w:val="285"/>
        </w:numPr>
        <w:rPr>
          <w:color w:val="auto"/>
        </w:rPr>
      </w:pPr>
      <w:r w:rsidRPr="009616EE">
        <w:rPr>
          <w:color w:val="auto"/>
        </w:rPr>
        <w:t>wykazuje brak kultury – jest arogancki, agresywny  i wulgarny w stosunku do nauczycieli, personelu szkoły i kolegów;</w:t>
      </w:r>
    </w:p>
    <w:p w14:paraId="755F41C9" w14:textId="77777777" w:rsidR="0053251D" w:rsidRPr="009616EE" w:rsidRDefault="0053251D" w:rsidP="00CD6E50">
      <w:pPr>
        <w:pStyle w:val="Default"/>
        <w:numPr>
          <w:ilvl w:val="2"/>
          <w:numId w:val="285"/>
        </w:numPr>
        <w:rPr>
          <w:color w:val="auto"/>
        </w:rPr>
      </w:pPr>
      <w:r w:rsidRPr="009616EE">
        <w:rPr>
          <w:color w:val="auto"/>
        </w:rPr>
        <w:t>otrzymał co najmniej naganę dyrektora szkoły;</w:t>
      </w:r>
    </w:p>
    <w:p w14:paraId="626BAFDB" w14:textId="77777777" w:rsidR="0053251D" w:rsidRPr="009616EE" w:rsidRDefault="0053251D" w:rsidP="00CD6E50">
      <w:pPr>
        <w:pStyle w:val="Default"/>
        <w:numPr>
          <w:ilvl w:val="2"/>
          <w:numId w:val="285"/>
        </w:numPr>
        <w:rPr>
          <w:color w:val="auto"/>
        </w:rPr>
      </w:pPr>
      <w:r w:rsidRPr="009616EE">
        <w:rPr>
          <w:color w:val="auto"/>
        </w:rPr>
        <w:t>prowokuje bójki;</w:t>
      </w:r>
    </w:p>
    <w:p w14:paraId="58465DDE" w14:textId="77777777" w:rsidR="0053251D" w:rsidRPr="009616EE" w:rsidRDefault="0053251D" w:rsidP="00CD6E50">
      <w:pPr>
        <w:pStyle w:val="Default"/>
        <w:numPr>
          <w:ilvl w:val="2"/>
          <w:numId w:val="285"/>
        </w:numPr>
        <w:rPr>
          <w:color w:val="auto"/>
        </w:rPr>
      </w:pPr>
      <w:r w:rsidRPr="009616EE">
        <w:rPr>
          <w:color w:val="auto"/>
        </w:rPr>
        <w:t>bierze udział w kradzieżach;</w:t>
      </w:r>
    </w:p>
    <w:p w14:paraId="1E8BEA69" w14:textId="77777777" w:rsidR="0053251D" w:rsidRPr="009616EE" w:rsidRDefault="0053251D" w:rsidP="00CD6E50">
      <w:pPr>
        <w:pStyle w:val="Default"/>
        <w:numPr>
          <w:ilvl w:val="2"/>
          <w:numId w:val="285"/>
        </w:numPr>
        <w:rPr>
          <w:color w:val="auto"/>
        </w:rPr>
      </w:pPr>
      <w:r w:rsidRPr="009616EE">
        <w:rPr>
          <w:color w:val="auto"/>
        </w:rPr>
        <w:t>znęca się psychicznie lub fizycznie nad słabszymi, stosuje szantaż, wyłudzanie, zastraszanie;</w:t>
      </w:r>
    </w:p>
    <w:p w14:paraId="78AC9309" w14:textId="77777777" w:rsidR="0053251D" w:rsidRPr="009616EE" w:rsidRDefault="0053251D" w:rsidP="00CD6E50">
      <w:pPr>
        <w:pStyle w:val="Default"/>
        <w:numPr>
          <w:ilvl w:val="2"/>
          <w:numId w:val="285"/>
        </w:numPr>
        <w:rPr>
          <w:color w:val="auto"/>
        </w:rPr>
      </w:pPr>
      <w:r w:rsidRPr="009616EE">
        <w:rPr>
          <w:color w:val="auto"/>
        </w:rPr>
        <w:t>rozmyślnie zdewastował mienie szkolne lub prywatne;</w:t>
      </w:r>
    </w:p>
    <w:p w14:paraId="0F91B8C2" w14:textId="77777777" w:rsidR="0053251D" w:rsidRPr="009616EE" w:rsidRDefault="0053251D" w:rsidP="00CD6E50">
      <w:pPr>
        <w:pStyle w:val="Default"/>
        <w:numPr>
          <w:ilvl w:val="2"/>
          <w:numId w:val="285"/>
        </w:numPr>
        <w:rPr>
          <w:color w:val="auto"/>
        </w:rPr>
      </w:pPr>
      <w:r w:rsidRPr="009616EE">
        <w:rPr>
          <w:color w:val="auto"/>
        </w:rPr>
        <w:t>działa w nieformalnych grupach przestępczych;</w:t>
      </w:r>
    </w:p>
    <w:p w14:paraId="6469A0F3" w14:textId="77777777" w:rsidR="0053251D" w:rsidRPr="009616EE" w:rsidRDefault="0053251D" w:rsidP="00CD6E50">
      <w:pPr>
        <w:pStyle w:val="Default"/>
        <w:numPr>
          <w:ilvl w:val="2"/>
          <w:numId w:val="285"/>
        </w:numPr>
        <w:rPr>
          <w:color w:val="auto"/>
        </w:rPr>
      </w:pPr>
      <w:r w:rsidRPr="009616EE">
        <w:rPr>
          <w:color w:val="auto"/>
        </w:rPr>
        <w:t xml:space="preserve"> pozostaje pod dozorem kuratora lub policji;</w:t>
      </w:r>
    </w:p>
    <w:p w14:paraId="43506624" w14:textId="77777777" w:rsidR="0053251D" w:rsidRPr="009616EE" w:rsidRDefault="0053251D" w:rsidP="00CD6E50">
      <w:pPr>
        <w:pStyle w:val="Default"/>
        <w:numPr>
          <w:ilvl w:val="2"/>
          <w:numId w:val="285"/>
        </w:numPr>
        <w:rPr>
          <w:color w:val="auto"/>
        </w:rPr>
      </w:pPr>
      <w:r w:rsidRPr="009616EE">
        <w:rPr>
          <w:color w:val="auto"/>
        </w:rPr>
        <w:t xml:space="preserve"> nie wykazuje poprawy mimo podejmowanych przez szkołę środków zaradczych;</w:t>
      </w:r>
    </w:p>
    <w:p w14:paraId="7E6B4113" w14:textId="77777777" w:rsidR="0053251D" w:rsidRPr="009616EE" w:rsidRDefault="0053251D" w:rsidP="0053251D">
      <w:pPr>
        <w:pStyle w:val="Default"/>
        <w:ind w:left="1320"/>
        <w:rPr>
          <w:strike/>
        </w:rPr>
      </w:pPr>
    </w:p>
    <w:p w14:paraId="73AC7979" w14:textId="77777777" w:rsidR="0053251D" w:rsidRPr="00AA18E7" w:rsidRDefault="0053251D" w:rsidP="0053251D">
      <w:pPr>
        <w:numPr>
          <w:ilvl w:val="2"/>
          <w:numId w:val="90"/>
        </w:numPr>
        <w:autoSpaceDE w:val="0"/>
        <w:ind w:left="426" w:hanging="426"/>
        <w:rPr>
          <w:rFonts w:ascii="Times New Roman" w:hAnsi="Times New Roman" w:cs="Times New Roman"/>
        </w:rPr>
      </w:pPr>
      <w:r w:rsidRPr="00AA18E7">
        <w:rPr>
          <w:rFonts w:ascii="Times New Roman" w:hAnsi="Times New Roman" w:cs="Times New Roman"/>
        </w:rPr>
        <w:t>Ocena klasyfikacyjna zachowania nie ma wpływu na oceny klasyfikacyjne z zajęć edukacyjnych i promocję do klasy programowo wyższej lub ukończenie szkoły.</w:t>
      </w:r>
    </w:p>
    <w:p w14:paraId="3ABD15A9" w14:textId="77777777" w:rsidR="0053251D" w:rsidRPr="00AA18E7" w:rsidRDefault="0053251D" w:rsidP="0053251D">
      <w:pPr>
        <w:rPr>
          <w:rFonts w:ascii="Times New Roman" w:hAnsi="Times New Roman" w:cs="Times New Roman"/>
        </w:rPr>
      </w:pPr>
    </w:p>
    <w:p w14:paraId="02F4D43B" w14:textId="77777777" w:rsidR="0053251D" w:rsidRPr="00AA18E7" w:rsidRDefault="0053251D" w:rsidP="0053251D">
      <w:pPr>
        <w:pStyle w:val="Podtytu"/>
        <w:rPr>
          <w:rFonts w:ascii="Times New Roman" w:hAnsi="Times New Roman"/>
        </w:rPr>
      </w:pPr>
      <w:bookmarkStart w:id="101" w:name="_Toc125456653"/>
      <w:r w:rsidRPr="00AA18E7">
        <w:rPr>
          <w:rFonts w:ascii="Times New Roman" w:hAnsi="Times New Roman"/>
        </w:rPr>
        <w:t xml:space="preserve">§ </w:t>
      </w:r>
      <w:r>
        <w:rPr>
          <w:rFonts w:ascii="Times New Roman" w:hAnsi="Times New Roman"/>
        </w:rPr>
        <w:t>70</w:t>
      </w:r>
      <w:r w:rsidRPr="00AA18E7">
        <w:rPr>
          <w:rFonts w:ascii="Times New Roman" w:hAnsi="Times New Roman"/>
        </w:rPr>
        <w:br/>
        <w:t>Tryb ustalania oceny zachowania</w:t>
      </w:r>
      <w:bookmarkEnd w:id="101"/>
    </w:p>
    <w:p w14:paraId="057E9B20" w14:textId="77777777" w:rsidR="0053251D" w:rsidRPr="00AA18E7" w:rsidRDefault="0053251D" w:rsidP="0053251D">
      <w:pPr>
        <w:rPr>
          <w:rFonts w:ascii="Times New Roman" w:hAnsi="Times New Roman" w:cs="Times New Roman"/>
          <w:bCs/>
          <w:shd w:val="clear" w:color="auto" w:fill="FFCC00"/>
        </w:rPr>
      </w:pPr>
    </w:p>
    <w:p w14:paraId="6511DD3D" w14:textId="77777777" w:rsidR="0053251D" w:rsidRPr="00AA18E7" w:rsidRDefault="0053251D" w:rsidP="0053251D">
      <w:pPr>
        <w:numPr>
          <w:ilvl w:val="2"/>
          <w:numId w:val="96"/>
        </w:numPr>
        <w:autoSpaceDE w:val="0"/>
        <w:ind w:left="426" w:hanging="426"/>
        <w:rPr>
          <w:rFonts w:ascii="Times New Roman" w:hAnsi="Times New Roman" w:cs="Times New Roman"/>
        </w:rPr>
      </w:pPr>
      <w:r w:rsidRPr="00AA18E7">
        <w:rPr>
          <w:rFonts w:ascii="Times New Roman" w:hAnsi="Times New Roman" w:cs="Times New Roman"/>
        </w:rPr>
        <w:t>Wychowawca klasy na początku każdego roku szkolnego informuje uczniów oraz ich rodziców o:</w:t>
      </w:r>
    </w:p>
    <w:p w14:paraId="796149FC" w14:textId="77777777" w:rsidR="0053251D" w:rsidRPr="00AA18E7" w:rsidRDefault="0053251D" w:rsidP="0053251D">
      <w:pPr>
        <w:numPr>
          <w:ilvl w:val="0"/>
          <w:numId w:val="97"/>
        </w:numPr>
        <w:tabs>
          <w:tab w:val="clear" w:pos="1920"/>
          <w:tab w:val="num" w:pos="851"/>
        </w:tabs>
        <w:autoSpaceDE w:val="0"/>
        <w:ind w:left="900"/>
        <w:rPr>
          <w:rFonts w:ascii="Times New Roman" w:hAnsi="Times New Roman" w:cs="Times New Roman"/>
          <w:color w:val="000000"/>
        </w:rPr>
      </w:pPr>
      <w:r w:rsidRPr="00AA18E7">
        <w:rPr>
          <w:rFonts w:ascii="Times New Roman" w:hAnsi="Times New Roman" w:cs="Times New Roman"/>
          <w:color w:val="000000"/>
        </w:rPr>
        <w:t>warunkach i sposobie oraz kryteriach oceniania zachowania;</w:t>
      </w:r>
    </w:p>
    <w:p w14:paraId="24603B7D" w14:textId="77777777" w:rsidR="0053251D" w:rsidRPr="00AA18E7" w:rsidRDefault="0053251D" w:rsidP="0053251D">
      <w:pPr>
        <w:numPr>
          <w:ilvl w:val="0"/>
          <w:numId w:val="97"/>
        </w:numPr>
        <w:tabs>
          <w:tab w:val="clear" w:pos="1920"/>
          <w:tab w:val="num" w:pos="851"/>
        </w:tabs>
        <w:autoSpaceDE w:val="0"/>
        <w:ind w:left="900"/>
        <w:rPr>
          <w:rFonts w:ascii="Times New Roman" w:hAnsi="Times New Roman" w:cs="Times New Roman"/>
          <w:color w:val="000000"/>
        </w:rPr>
      </w:pPr>
      <w:r w:rsidRPr="00AA18E7">
        <w:rPr>
          <w:rFonts w:ascii="Times New Roman" w:hAnsi="Times New Roman" w:cs="Times New Roman"/>
          <w:color w:val="000000"/>
        </w:rPr>
        <w:t>warunkach i trybie uzyskania wyższej niż przewidywana rocznej oceny klasyfikacyjnej zachowania;</w:t>
      </w:r>
    </w:p>
    <w:p w14:paraId="1AD6F677" w14:textId="77777777" w:rsidR="0053251D" w:rsidRPr="00AA18E7" w:rsidRDefault="0053251D" w:rsidP="0053251D">
      <w:pPr>
        <w:pStyle w:val="Default"/>
        <w:numPr>
          <w:ilvl w:val="2"/>
          <w:numId w:val="280"/>
        </w:numPr>
      </w:pPr>
      <w:r w:rsidRPr="00AA18E7">
        <w:t>uczeń ma prawo do samooceny w formie pisemnej zgodnie z kryteriami zachowania. Ocenę tę przedkłada do wglądu tylko wychowawcy – powinna ona być brana pod uwagę przy ustalaniu oceny śródrocznej i rocznej;</w:t>
      </w:r>
    </w:p>
    <w:p w14:paraId="43B9F4B8" w14:textId="77777777" w:rsidR="0053251D" w:rsidRPr="00AA18E7" w:rsidRDefault="0053251D" w:rsidP="0053251D">
      <w:pPr>
        <w:pStyle w:val="Default"/>
        <w:numPr>
          <w:ilvl w:val="2"/>
          <w:numId w:val="280"/>
        </w:numPr>
      </w:pPr>
      <w:r>
        <w:t xml:space="preserve">zespół klasowy </w:t>
      </w:r>
      <w:r w:rsidRPr="005352F1">
        <w:t>w ciągu roku szkolnego do</w:t>
      </w:r>
      <w:r>
        <w:t>konuje bieżącej oceny uczniów w </w:t>
      </w:r>
      <w:r w:rsidRPr="005352F1">
        <w:t xml:space="preserve">skali </w:t>
      </w:r>
      <w:r>
        <w:t xml:space="preserve">1 - </w:t>
      </w:r>
      <w:r w:rsidRPr="005352F1">
        <w:t>6 i wpisuje oceny do dziennika</w:t>
      </w:r>
      <w:r>
        <w:t xml:space="preserve"> z odpowiednim komentarzem oraz</w:t>
      </w:r>
      <w:r w:rsidRPr="005352F1">
        <w:t xml:space="preserve"> </w:t>
      </w:r>
      <w:r>
        <w:t xml:space="preserve">proponuje </w:t>
      </w:r>
      <w:r w:rsidRPr="005352F1">
        <w:t xml:space="preserve">na koniec każdego semestru </w:t>
      </w:r>
      <w:r>
        <w:t>ocenę zachowania dla poszczególnych uczniów zgodnie z kryteriami ocen zachowania</w:t>
      </w:r>
      <w:r w:rsidRPr="00AA18E7">
        <w:t>;</w:t>
      </w:r>
    </w:p>
    <w:p w14:paraId="4FEE073E" w14:textId="77777777" w:rsidR="0053251D" w:rsidRPr="00AA18E7" w:rsidRDefault="0053251D" w:rsidP="0053251D">
      <w:pPr>
        <w:pStyle w:val="Default"/>
        <w:numPr>
          <w:ilvl w:val="2"/>
          <w:numId w:val="280"/>
        </w:numPr>
      </w:pPr>
      <w:r w:rsidRPr="00AA18E7">
        <w:t>ostateczną ocenę ustala wychowawca oddziału, zasięgając opini</w:t>
      </w:r>
      <w:r>
        <w:t xml:space="preserve">i zespołu uczącego dany oddział </w:t>
      </w:r>
      <w:r w:rsidRPr="005352F1">
        <w:t xml:space="preserve"> biorąc pod uwagę oceny jednostkowe z zachowania oraz pozytywne i negatywne uwagi o uczniu zapisane w dzienniku.</w:t>
      </w:r>
    </w:p>
    <w:p w14:paraId="7998AB8A" w14:textId="0B2DC934" w:rsidR="0053251D" w:rsidRPr="005352F1" w:rsidRDefault="0053251D" w:rsidP="0053251D">
      <w:pPr>
        <w:numPr>
          <w:ilvl w:val="2"/>
          <w:numId w:val="96"/>
        </w:numPr>
        <w:autoSpaceDE w:val="0"/>
        <w:ind w:left="426" w:hanging="426"/>
        <w:rPr>
          <w:rFonts w:ascii="Times New Roman" w:hAnsi="Times New Roman" w:cs="Times New Roman"/>
        </w:rPr>
      </w:pPr>
      <w:r w:rsidRPr="00AA18E7">
        <w:rPr>
          <w:rFonts w:ascii="Times New Roman" w:hAnsi="Times New Roman" w:cs="Times New Roman"/>
        </w:rPr>
        <w:t xml:space="preserve">Na </w:t>
      </w:r>
      <w:r w:rsidR="00120DC9">
        <w:rPr>
          <w:rFonts w:ascii="Times New Roman" w:hAnsi="Times New Roman" w:cs="Times New Roman"/>
        </w:rPr>
        <w:t>14</w:t>
      </w:r>
      <w:r w:rsidRPr="00AA18E7">
        <w:rPr>
          <w:rFonts w:ascii="Times New Roman" w:hAnsi="Times New Roman" w:cs="Times New Roman"/>
        </w:rPr>
        <w:t xml:space="preserve"> dni przed półrocznym (rocznym) klasyfikacyjnym zebraniem rady pedagogicznej wychowawca oddziału informuje ucznia o przewidywanej dla niego półrocznej (rocznej) ocenie klasyfikacyjnej zachowania na godzinie z wychowawcą w rozmowie </w:t>
      </w:r>
      <w:r w:rsidRPr="00716CA8">
        <w:rPr>
          <w:rFonts w:ascii="Times New Roman" w:hAnsi="Times New Roman" w:cs="Times New Roman"/>
        </w:rPr>
        <w:t xml:space="preserve">bezpośredniej z uczniami z wpisem </w:t>
      </w:r>
      <w:r w:rsidRPr="005352F1">
        <w:rPr>
          <w:rFonts w:ascii="Times New Roman" w:hAnsi="Times New Roman" w:cs="Times New Roman"/>
        </w:rPr>
        <w:t xml:space="preserve">odpowiedniego tematu lekcji oraz oceny </w:t>
      </w:r>
      <w:r>
        <w:rPr>
          <w:rFonts w:ascii="Times New Roman" w:hAnsi="Times New Roman" w:cs="Times New Roman"/>
        </w:rPr>
        <w:t>do </w:t>
      </w:r>
      <w:r w:rsidRPr="005352F1">
        <w:rPr>
          <w:rFonts w:ascii="Times New Roman" w:hAnsi="Times New Roman" w:cs="Times New Roman"/>
        </w:rPr>
        <w:t xml:space="preserve">elektronicznego dziennika lekcyjnego. </w:t>
      </w:r>
    </w:p>
    <w:p w14:paraId="70F9BB0D" w14:textId="3DA5763E" w:rsidR="0053251D" w:rsidRDefault="00120DC9" w:rsidP="0053251D">
      <w:pPr>
        <w:numPr>
          <w:ilvl w:val="2"/>
          <w:numId w:val="96"/>
        </w:numPr>
        <w:autoSpaceDE w:val="0"/>
        <w:ind w:left="426" w:hanging="426"/>
        <w:rPr>
          <w:rFonts w:ascii="Times New Roman" w:hAnsi="Times New Roman" w:cs="Times New Roman"/>
        </w:rPr>
      </w:pPr>
      <w:r>
        <w:rPr>
          <w:rFonts w:ascii="Times New Roman" w:hAnsi="Times New Roman" w:cs="Times New Roman"/>
        </w:rPr>
        <w:t xml:space="preserve">14 </w:t>
      </w:r>
      <w:r w:rsidR="0053251D" w:rsidRPr="005352F1">
        <w:rPr>
          <w:rFonts w:ascii="Times New Roman" w:hAnsi="Times New Roman" w:cs="Times New Roman"/>
        </w:rPr>
        <w:t>dni przed klasyfikacyjnym zebraniem rady pedagogicznej wychowawca oddziału zobowiązany jest przekazać w formie pisemnej lub elektronicznej</w:t>
      </w:r>
      <w:r w:rsidR="0053251D" w:rsidRPr="00AA18E7">
        <w:rPr>
          <w:rFonts w:ascii="Times New Roman" w:hAnsi="Times New Roman" w:cs="Times New Roman"/>
        </w:rPr>
        <w:t xml:space="preserve"> przynajmniej jednemu z rodziców ucznia informacje o przewidywanej dla niego półrocznej (rocznej) ocenie zachowania </w:t>
      </w:r>
      <w:r w:rsidR="0053251D" w:rsidRPr="00D67BBD">
        <w:rPr>
          <w:rFonts w:ascii="Times New Roman" w:hAnsi="Times New Roman" w:cs="Times New Roman"/>
          <w:strike/>
        </w:rPr>
        <w:t>na wspólnym zebraniu rodziców poszczególnych klas prowadzonych przez wychowawcę klasy</w:t>
      </w:r>
      <w:r w:rsidR="0053251D" w:rsidRPr="00AA18E7">
        <w:rPr>
          <w:rFonts w:ascii="Times New Roman" w:hAnsi="Times New Roman" w:cs="Times New Roman"/>
        </w:rPr>
        <w:t xml:space="preserve"> z potwierdzeniem obecności rodziców.</w:t>
      </w:r>
    </w:p>
    <w:p w14:paraId="0F6BD592" w14:textId="26A6A501" w:rsidR="00120DC9" w:rsidRPr="00AA18E7" w:rsidRDefault="00120DC9" w:rsidP="00120DC9">
      <w:pPr>
        <w:autoSpaceDE w:val="0"/>
        <w:ind w:left="426"/>
        <w:rPr>
          <w:rFonts w:ascii="Times New Roman" w:hAnsi="Times New Roman" w:cs="Times New Roman"/>
        </w:rPr>
      </w:pPr>
      <w:r>
        <w:rPr>
          <w:rFonts w:ascii="Times New Roman" w:hAnsi="Times New Roman" w:cs="Times New Roman"/>
        </w:rPr>
        <w:t>3a</w:t>
      </w:r>
      <w:r w:rsidRPr="00120DC9">
        <w:t xml:space="preserve"> </w:t>
      </w:r>
      <w:r w:rsidRPr="00774D8A">
        <w:rPr>
          <w:rFonts w:ascii="Times New Roman" w:hAnsi="Times New Roman" w:cs="Times New Roman"/>
          <w:color w:val="00B050"/>
        </w:rPr>
        <w:t>Na miesiąc przed rocznym klasyfikacyjnym zebraniem rady pedagogicznej wychowawca klasy informuje ucznia i jego rodziców o przewidywanej nieodpowiedniej lub nagannej ocenie zachowania. W przypadku rażących naruszeń zapisów statutu szkoły informacja o ocenie nieodpowiedniej lub nagannej może być podana bez wyżej wymienionego terminu.</w:t>
      </w:r>
    </w:p>
    <w:p w14:paraId="3789CD8C" w14:textId="77777777" w:rsidR="0053251D" w:rsidRPr="00AA18E7" w:rsidRDefault="0053251D" w:rsidP="0053251D">
      <w:pPr>
        <w:numPr>
          <w:ilvl w:val="2"/>
          <w:numId w:val="96"/>
        </w:numPr>
        <w:autoSpaceDE w:val="0"/>
        <w:ind w:left="426" w:hanging="426"/>
        <w:rPr>
          <w:rFonts w:ascii="Times New Roman" w:hAnsi="Times New Roman" w:cs="Times New Roman"/>
        </w:rPr>
      </w:pPr>
      <w:r w:rsidRPr="00AA18E7">
        <w:rPr>
          <w:rFonts w:ascii="Times New Roman" w:hAnsi="Times New Roman" w:cs="Times New Roman"/>
        </w:rPr>
        <w:lastRenderedPageBreak/>
        <w:t>Uczniowi realizującemu na podstawie odrębnych przepisów indywidualny tok lub program nauki oraz uczniowi spełniającemu obowiązek nauki poza szkołą nie ustala się oceny zachowania.</w:t>
      </w:r>
    </w:p>
    <w:p w14:paraId="3C9F3606" w14:textId="77777777" w:rsidR="0053251D" w:rsidRPr="00AA18E7" w:rsidRDefault="0053251D" w:rsidP="0053251D">
      <w:pPr>
        <w:numPr>
          <w:ilvl w:val="2"/>
          <w:numId w:val="96"/>
        </w:numPr>
        <w:autoSpaceDE w:val="0"/>
        <w:ind w:left="426" w:hanging="426"/>
        <w:rPr>
          <w:rFonts w:ascii="Times New Roman" w:hAnsi="Times New Roman" w:cs="Times New Roman"/>
        </w:rPr>
      </w:pPr>
      <w:r w:rsidRPr="00AA18E7">
        <w:rPr>
          <w:rFonts w:ascii="Times New Roman" w:hAnsi="Times New Roman" w:cs="Times New Roman"/>
        </w:rPr>
        <w:t xml:space="preserve">Uczeń lub jego rodzice mogą zgłosić zastrzeżenia do dyrektora  szkoły, jeżeli uznają, że roczna (półroczna) ocena klasyfikacyjna zachowania została ustalona niezgodnie z przepisami prawa dotyczącymi trybu ustalania tej oceny. Zastrzeżenia mogą być zgłoszone w terminie od dnia ustalenia tej oceny, nie później jednak niż w ciągu  2 dni od dnia  zakończeniu zajęć </w:t>
      </w:r>
      <w:proofErr w:type="spellStart"/>
      <w:r w:rsidRPr="00AA18E7">
        <w:rPr>
          <w:rFonts w:ascii="Times New Roman" w:hAnsi="Times New Roman" w:cs="Times New Roman"/>
        </w:rPr>
        <w:t>dydaktyczno</w:t>
      </w:r>
      <w:proofErr w:type="spellEnd"/>
      <w:r w:rsidRPr="00AA18E7">
        <w:rPr>
          <w:rFonts w:ascii="Times New Roman" w:hAnsi="Times New Roman" w:cs="Times New Roman"/>
        </w:rPr>
        <w:t xml:space="preserve"> – wychowawczych. </w:t>
      </w:r>
    </w:p>
    <w:p w14:paraId="42E84691" w14:textId="77777777" w:rsidR="0053251D" w:rsidRPr="00AA18E7" w:rsidRDefault="0053251D" w:rsidP="0053251D">
      <w:pPr>
        <w:numPr>
          <w:ilvl w:val="2"/>
          <w:numId w:val="96"/>
        </w:numPr>
        <w:autoSpaceDE w:val="0"/>
        <w:ind w:left="426" w:hanging="426"/>
        <w:rPr>
          <w:rFonts w:ascii="Times New Roman" w:hAnsi="Times New Roman" w:cs="Times New Roman"/>
        </w:rPr>
      </w:pPr>
      <w:r w:rsidRPr="00AA18E7">
        <w:rPr>
          <w:rFonts w:ascii="Times New Roman" w:hAnsi="Times New Roman" w:cs="Times New Roman"/>
        </w:rPr>
        <w:t>Dyrektor szkoły w przypadku stwierdzenia, że roczna (półroczna) ocena klasyfikacyjna zachowania została ustalona niezgodnie z przepisami prawa dotyczącymi trybu ustalania tej oceny, powołuje komisję, która ustala roczną (półroczna) ocenę klasyfikacyjną w drodze głosowania zwykłą większością głosów; w przypadku równej liczby głosów decyduje głos przewodniczącego komisji.</w:t>
      </w:r>
    </w:p>
    <w:p w14:paraId="63E7FFF7" w14:textId="77777777" w:rsidR="0053251D" w:rsidRPr="00AA18E7" w:rsidRDefault="0053251D" w:rsidP="0053251D">
      <w:pPr>
        <w:numPr>
          <w:ilvl w:val="2"/>
          <w:numId w:val="96"/>
        </w:numPr>
        <w:autoSpaceDE w:val="0"/>
        <w:ind w:left="426" w:hanging="426"/>
        <w:rPr>
          <w:rFonts w:ascii="Times New Roman" w:hAnsi="Times New Roman" w:cs="Times New Roman"/>
        </w:rPr>
      </w:pPr>
      <w:r w:rsidRPr="00AA18E7">
        <w:rPr>
          <w:rFonts w:ascii="Times New Roman" w:hAnsi="Times New Roman" w:cs="Times New Roman"/>
        </w:rPr>
        <w:t>W skład komisji wchodzą:</w:t>
      </w:r>
    </w:p>
    <w:p w14:paraId="56539805" w14:textId="77777777" w:rsidR="0053251D" w:rsidRPr="00AA18E7" w:rsidRDefault="0053251D" w:rsidP="0053251D">
      <w:pPr>
        <w:numPr>
          <w:ilvl w:val="0"/>
          <w:numId w:val="98"/>
        </w:numPr>
        <w:tabs>
          <w:tab w:val="clear" w:pos="1920"/>
          <w:tab w:val="num" w:pos="851"/>
        </w:tabs>
        <w:autoSpaceDE w:val="0"/>
        <w:ind w:left="900"/>
        <w:rPr>
          <w:rFonts w:ascii="Times New Roman" w:hAnsi="Times New Roman" w:cs="Times New Roman"/>
          <w:color w:val="000000"/>
        </w:rPr>
      </w:pPr>
      <w:r w:rsidRPr="00AA18E7">
        <w:rPr>
          <w:rFonts w:ascii="Times New Roman" w:hAnsi="Times New Roman" w:cs="Times New Roman"/>
          <w:color w:val="000000"/>
        </w:rPr>
        <w:t>dyrektor szkoły jako przewodniczący komisji;</w:t>
      </w:r>
    </w:p>
    <w:p w14:paraId="5FFBEA3B" w14:textId="77777777" w:rsidR="0053251D" w:rsidRPr="00AA18E7" w:rsidRDefault="0053251D" w:rsidP="0053251D">
      <w:pPr>
        <w:numPr>
          <w:ilvl w:val="0"/>
          <w:numId w:val="98"/>
        </w:numPr>
        <w:tabs>
          <w:tab w:val="clear" w:pos="1920"/>
          <w:tab w:val="num" w:pos="851"/>
        </w:tabs>
        <w:autoSpaceDE w:val="0"/>
        <w:ind w:left="900"/>
        <w:rPr>
          <w:rFonts w:ascii="Times New Roman" w:hAnsi="Times New Roman" w:cs="Times New Roman"/>
          <w:color w:val="000000"/>
        </w:rPr>
      </w:pPr>
      <w:r w:rsidRPr="00AA18E7">
        <w:rPr>
          <w:rFonts w:ascii="Times New Roman" w:hAnsi="Times New Roman" w:cs="Times New Roman"/>
          <w:color w:val="000000"/>
        </w:rPr>
        <w:t>wychowawca oddziału;</w:t>
      </w:r>
    </w:p>
    <w:p w14:paraId="5E55C148" w14:textId="77777777" w:rsidR="0053251D" w:rsidRPr="00AA18E7" w:rsidRDefault="0053251D" w:rsidP="0053251D">
      <w:pPr>
        <w:numPr>
          <w:ilvl w:val="0"/>
          <w:numId w:val="98"/>
        </w:numPr>
        <w:tabs>
          <w:tab w:val="clear" w:pos="1920"/>
          <w:tab w:val="num" w:pos="851"/>
        </w:tabs>
        <w:autoSpaceDE w:val="0"/>
        <w:ind w:left="900"/>
        <w:rPr>
          <w:rFonts w:ascii="Times New Roman" w:hAnsi="Times New Roman" w:cs="Times New Roman"/>
          <w:color w:val="000000"/>
        </w:rPr>
      </w:pPr>
      <w:r w:rsidRPr="00AA18E7">
        <w:rPr>
          <w:rFonts w:ascii="Times New Roman" w:hAnsi="Times New Roman" w:cs="Times New Roman"/>
          <w:color w:val="000000"/>
        </w:rPr>
        <w:t xml:space="preserve">wskazany przez dyrektora nauczyciel prowadzący zajęcia edukacyjne w danej klasie; </w:t>
      </w:r>
    </w:p>
    <w:p w14:paraId="1AE4DDEC" w14:textId="77777777" w:rsidR="0053251D" w:rsidRPr="00AA18E7" w:rsidRDefault="0053251D" w:rsidP="0053251D">
      <w:pPr>
        <w:numPr>
          <w:ilvl w:val="0"/>
          <w:numId w:val="98"/>
        </w:numPr>
        <w:tabs>
          <w:tab w:val="clear" w:pos="1920"/>
          <w:tab w:val="num" w:pos="851"/>
        </w:tabs>
        <w:autoSpaceDE w:val="0"/>
        <w:ind w:left="900"/>
        <w:rPr>
          <w:rFonts w:ascii="Times New Roman" w:hAnsi="Times New Roman" w:cs="Times New Roman"/>
          <w:color w:val="000000"/>
        </w:rPr>
      </w:pPr>
      <w:r w:rsidRPr="00AA18E7">
        <w:rPr>
          <w:rFonts w:ascii="Times New Roman" w:hAnsi="Times New Roman" w:cs="Times New Roman"/>
          <w:color w:val="000000"/>
        </w:rPr>
        <w:t>pedagog;</w:t>
      </w:r>
    </w:p>
    <w:p w14:paraId="59225663" w14:textId="77777777" w:rsidR="0053251D" w:rsidRPr="00AA18E7" w:rsidRDefault="0053251D" w:rsidP="0053251D">
      <w:pPr>
        <w:numPr>
          <w:ilvl w:val="0"/>
          <w:numId w:val="98"/>
        </w:numPr>
        <w:tabs>
          <w:tab w:val="clear" w:pos="1920"/>
          <w:tab w:val="num" w:pos="851"/>
        </w:tabs>
        <w:autoSpaceDE w:val="0"/>
        <w:ind w:left="900"/>
        <w:rPr>
          <w:rFonts w:ascii="Times New Roman" w:hAnsi="Times New Roman" w:cs="Times New Roman"/>
          <w:color w:val="000000"/>
        </w:rPr>
      </w:pPr>
      <w:r w:rsidRPr="00AA18E7">
        <w:rPr>
          <w:rFonts w:ascii="Times New Roman" w:hAnsi="Times New Roman" w:cs="Times New Roman"/>
          <w:color w:val="000000"/>
        </w:rPr>
        <w:t>przedstawiciel samorządu uczniowskiego;</w:t>
      </w:r>
    </w:p>
    <w:p w14:paraId="155901E3" w14:textId="77777777" w:rsidR="0053251D" w:rsidRPr="00AA18E7" w:rsidRDefault="0053251D" w:rsidP="0053251D">
      <w:pPr>
        <w:numPr>
          <w:ilvl w:val="0"/>
          <w:numId w:val="98"/>
        </w:numPr>
        <w:tabs>
          <w:tab w:val="clear" w:pos="1920"/>
          <w:tab w:val="num" w:pos="851"/>
        </w:tabs>
        <w:autoSpaceDE w:val="0"/>
        <w:ind w:left="900"/>
        <w:rPr>
          <w:rFonts w:ascii="Times New Roman" w:hAnsi="Times New Roman" w:cs="Times New Roman"/>
          <w:shd w:val="clear" w:color="auto" w:fill="FFCC00"/>
        </w:rPr>
      </w:pPr>
      <w:r w:rsidRPr="00AA18E7">
        <w:rPr>
          <w:rFonts w:ascii="Times New Roman" w:hAnsi="Times New Roman" w:cs="Times New Roman"/>
          <w:color w:val="000000"/>
        </w:rPr>
        <w:t>przedstawiciel</w:t>
      </w:r>
      <w:r w:rsidRPr="00AA18E7">
        <w:rPr>
          <w:rFonts w:ascii="Times New Roman" w:hAnsi="Times New Roman" w:cs="Times New Roman"/>
        </w:rPr>
        <w:t xml:space="preserve"> rady rodziców.</w:t>
      </w:r>
    </w:p>
    <w:p w14:paraId="12AA26DA" w14:textId="77777777" w:rsidR="0053251D" w:rsidRPr="00AA18E7" w:rsidRDefault="0053251D" w:rsidP="0053251D">
      <w:pPr>
        <w:numPr>
          <w:ilvl w:val="2"/>
          <w:numId w:val="96"/>
        </w:numPr>
        <w:tabs>
          <w:tab w:val="num" w:pos="426"/>
        </w:tabs>
        <w:autoSpaceDE w:val="0"/>
        <w:ind w:left="284" w:hanging="284"/>
        <w:rPr>
          <w:rFonts w:ascii="Times New Roman" w:hAnsi="Times New Roman" w:cs="Times New Roman"/>
        </w:rPr>
      </w:pPr>
      <w:r w:rsidRPr="00AA18E7">
        <w:rPr>
          <w:rFonts w:ascii="Times New Roman" w:hAnsi="Times New Roman" w:cs="Times New Roman"/>
        </w:rPr>
        <w:t xml:space="preserve">Roczna ocena zachowania ucznia ustalona przez komisję jest ostateczna. </w:t>
      </w:r>
    </w:p>
    <w:p w14:paraId="24A13451" w14:textId="77777777" w:rsidR="0053251D" w:rsidRPr="00AA18E7" w:rsidRDefault="0053251D" w:rsidP="0053251D">
      <w:pPr>
        <w:numPr>
          <w:ilvl w:val="2"/>
          <w:numId w:val="96"/>
        </w:numPr>
        <w:tabs>
          <w:tab w:val="num" w:pos="426"/>
        </w:tabs>
        <w:autoSpaceDE w:val="0"/>
        <w:ind w:left="284" w:hanging="284"/>
        <w:rPr>
          <w:rFonts w:ascii="Times New Roman" w:hAnsi="Times New Roman" w:cs="Times New Roman"/>
        </w:rPr>
      </w:pPr>
      <w:r w:rsidRPr="00AA18E7">
        <w:rPr>
          <w:rFonts w:ascii="Times New Roman" w:hAnsi="Times New Roman" w:cs="Times New Roman"/>
        </w:rPr>
        <w:t>Z prac komisji sporządza się protokół zawierający skład komisji, termin posiedzenia komisji, wynik głosowania, ustaloną ocenę zachowania wraz z uzasadnieniem. Protokół stanowi załącznik do arkusza ocen ucznia.</w:t>
      </w:r>
    </w:p>
    <w:p w14:paraId="5760C6F7" w14:textId="77777777" w:rsidR="0053251D" w:rsidRDefault="0053251D" w:rsidP="0053251D">
      <w:pPr>
        <w:ind w:left="360"/>
        <w:rPr>
          <w:rFonts w:ascii="Times New Roman" w:hAnsi="Times New Roman" w:cs="Times New Roman"/>
          <w:shd w:val="clear" w:color="auto" w:fill="FFCC00"/>
        </w:rPr>
      </w:pPr>
    </w:p>
    <w:p w14:paraId="36BDCCC5" w14:textId="77777777" w:rsidR="0053251D" w:rsidRPr="00AA18E7" w:rsidRDefault="0053251D" w:rsidP="0053251D">
      <w:pPr>
        <w:ind w:left="360"/>
        <w:rPr>
          <w:rFonts w:ascii="Times New Roman" w:hAnsi="Times New Roman" w:cs="Times New Roman"/>
          <w:shd w:val="clear" w:color="auto" w:fill="FFCC00"/>
        </w:rPr>
      </w:pPr>
    </w:p>
    <w:p w14:paraId="2A656FA5" w14:textId="77777777" w:rsidR="0053251D" w:rsidRPr="00AA18E7" w:rsidRDefault="0053251D" w:rsidP="0053251D">
      <w:pPr>
        <w:pStyle w:val="Podtytu"/>
        <w:rPr>
          <w:rFonts w:ascii="Times New Roman" w:hAnsi="Times New Roman"/>
        </w:rPr>
      </w:pPr>
      <w:bookmarkStart w:id="102" w:name="_Toc125456654"/>
      <w:r>
        <w:rPr>
          <w:rFonts w:ascii="Times New Roman" w:hAnsi="Times New Roman"/>
        </w:rPr>
        <w:t>§ 71</w:t>
      </w:r>
      <w:r w:rsidRPr="00AA18E7">
        <w:rPr>
          <w:rFonts w:ascii="Times New Roman" w:hAnsi="Times New Roman"/>
        </w:rPr>
        <w:br/>
        <w:t>Warunki i tryb uzyskania wyższej niż przewidywana rocznej oceny klasyfikacyjnej zachowania</w:t>
      </w:r>
      <w:bookmarkEnd w:id="102"/>
    </w:p>
    <w:p w14:paraId="1078CAC3" w14:textId="77777777" w:rsidR="0053251D" w:rsidRPr="00AA18E7" w:rsidRDefault="0053251D" w:rsidP="0053251D">
      <w:pPr>
        <w:suppressAutoHyphens w:val="0"/>
        <w:autoSpaceDE w:val="0"/>
        <w:autoSpaceDN w:val="0"/>
        <w:adjustRightInd w:val="0"/>
        <w:ind w:left="426"/>
        <w:rPr>
          <w:rFonts w:ascii="Times New Roman" w:hAnsi="Times New Roman" w:cs="Times New Roman"/>
        </w:rPr>
      </w:pPr>
    </w:p>
    <w:p w14:paraId="050748B3" w14:textId="77777777" w:rsidR="0053251D" w:rsidRPr="00AA18E7" w:rsidRDefault="0053251D" w:rsidP="0053251D">
      <w:pPr>
        <w:numPr>
          <w:ilvl w:val="2"/>
          <w:numId w:val="133"/>
        </w:numPr>
        <w:suppressAutoHyphens w:val="0"/>
        <w:autoSpaceDE w:val="0"/>
        <w:autoSpaceDN w:val="0"/>
        <w:adjustRightInd w:val="0"/>
        <w:ind w:left="426" w:hanging="426"/>
        <w:rPr>
          <w:rFonts w:ascii="Times New Roman" w:hAnsi="Times New Roman" w:cs="Times New Roman"/>
        </w:rPr>
      </w:pPr>
      <w:r w:rsidRPr="00AA18E7">
        <w:rPr>
          <w:rFonts w:ascii="Times New Roman" w:hAnsi="Times New Roman" w:cs="Times New Roman"/>
        </w:rPr>
        <w:t>Uczeń może wystąpić z ustną prośbą do wychowawcy o podwyższenie przewidywanej rocznej (półrocznej) oceny klasyfikacyjnej zachowania w ciągu siedmiu dni od daty poinformowania o tej ocenie przez wychowawcę klasy.</w:t>
      </w:r>
    </w:p>
    <w:p w14:paraId="037CB4CD" w14:textId="77777777" w:rsidR="0053251D" w:rsidRPr="00AA18E7" w:rsidRDefault="0053251D" w:rsidP="0053251D">
      <w:pPr>
        <w:numPr>
          <w:ilvl w:val="2"/>
          <w:numId w:val="133"/>
        </w:numPr>
        <w:suppressAutoHyphens w:val="0"/>
        <w:autoSpaceDE w:val="0"/>
        <w:autoSpaceDN w:val="0"/>
        <w:adjustRightInd w:val="0"/>
        <w:ind w:left="426" w:hanging="426"/>
        <w:rPr>
          <w:rFonts w:ascii="Times New Roman" w:hAnsi="Times New Roman" w:cs="Times New Roman"/>
        </w:rPr>
      </w:pPr>
      <w:r w:rsidRPr="00AA18E7">
        <w:rPr>
          <w:rFonts w:ascii="Times New Roman" w:hAnsi="Times New Roman" w:cs="Times New Roman"/>
        </w:rPr>
        <w:lastRenderedPageBreak/>
        <w:t xml:space="preserve">Uczeń przedkłada uzasadnienie podwyższenia rocznej (półrocznej) oceny zachowania zespołowi uczniowskiemu i wychowawcy na zajęciach z wychowawcą. </w:t>
      </w:r>
    </w:p>
    <w:p w14:paraId="6230D1AC" w14:textId="77777777" w:rsidR="0053251D" w:rsidRPr="00AA18E7" w:rsidRDefault="0053251D" w:rsidP="0053251D">
      <w:pPr>
        <w:numPr>
          <w:ilvl w:val="2"/>
          <w:numId w:val="133"/>
        </w:numPr>
        <w:suppressAutoHyphens w:val="0"/>
        <w:autoSpaceDE w:val="0"/>
        <w:autoSpaceDN w:val="0"/>
        <w:adjustRightInd w:val="0"/>
        <w:ind w:left="426" w:hanging="426"/>
        <w:rPr>
          <w:rFonts w:ascii="Times New Roman" w:hAnsi="Times New Roman" w:cs="Times New Roman"/>
        </w:rPr>
      </w:pPr>
      <w:r w:rsidRPr="00AA18E7">
        <w:rPr>
          <w:rFonts w:ascii="Times New Roman" w:hAnsi="Times New Roman" w:cs="Times New Roman"/>
        </w:rPr>
        <w:t xml:space="preserve">Zespół uczniowski głosowaniem zwykłą większością głosów podejmuje decyzję </w:t>
      </w:r>
      <w:r w:rsidRPr="00AA18E7">
        <w:rPr>
          <w:rFonts w:ascii="Times New Roman" w:hAnsi="Times New Roman" w:cs="Times New Roman"/>
        </w:rPr>
        <w:br/>
        <w:t xml:space="preserve">o zasadności przekazania wniosku ucznia pod głosowanie klasowego zespołu nauczycieli. </w:t>
      </w:r>
    </w:p>
    <w:p w14:paraId="05E88BFB" w14:textId="77777777" w:rsidR="0053251D" w:rsidRPr="00AA18E7" w:rsidRDefault="0053251D" w:rsidP="0053251D">
      <w:pPr>
        <w:numPr>
          <w:ilvl w:val="2"/>
          <w:numId w:val="133"/>
        </w:numPr>
        <w:suppressAutoHyphens w:val="0"/>
        <w:autoSpaceDE w:val="0"/>
        <w:autoSpaceDN w:val="0"/>
        <w:adjustRightInd w:val="0"/>
        <w:ind w:left="426" w:hanging="426"/>
        <w:rPr>
          <w:rFonts w:ascii="Times New Roman" w:hAnsi="Times New Roman" w:cs="Times New Roman"/>
        </w:rPr>
      </w:pPr>
      <w:r w:rsidRPr="00AA18E7">
        <w:rPr>
          <w:rFonts w:ascii="Times New Roman" w:hAnsi="Times New Roman" w:cs="Times New Roman"/>
        </w:rPr>
        <w:t>Klasowy zespół nauczycieli rozszerzony o pedagoga szkolnego, na swoim zebraniu, ustala roczną (półroczną) ocenę zachowania ucznia w drodze głosowania zwykłą większością głosów; w przypadku równej liczby głosów decyduje głos wychowawcy klasowego.</w:t>
      </w:r>
    </w:p>
    <w:p w14:paraId="454EBD27" w14:textId="77777777" w:rsidR="0053251D" w:rsidRPr="00AA18E7" w:rsidRDefault="0053251D" w:rsidP="0053251D">
      <w:pPr>
        <w:numPr>
          <w:ilvl w:val="2"/>
          <w:numId w:val="133"/>
        </w:numPr>
        <w:suppressAutoHyphens w:val="0"/>
        <w:autoSpaceDE w:val="0"/>
        <w:autoSpaceDN w:val="0"/>
        <w:adjustRightInd w:val="0"/>
        <w:ind w:left="426" w:hanging="426"/>
        <w:rPr>
          <w:rFonts w:ascii="Times New Roman" w:hAnsi="Times New Roman" w:cs="Times New Roman"/>
        </w:rPr>
      </w:pPr>
      <w:r w:rsidRPr="00AA18E7">
        <w:rPr>
          <w:rFonts w:ascii="Times New Roman" w:hAnsi="Times New Roman" w:cs="Times New Roman"/>
        </w:rPr>
        <w:t xml:space="preserve">Ustalona w powyższym trybie roczna (półroczna) ocena klasyfikacyjna zachowania jest ostateczna, z zastrzeżeniem przepisów dotyczących postępowania odwoławczego opisanego w § </w:t>
      </w:r>
      <w:r w:rsidRPr="0013311C">
        <w:rPr>
          <w:rFonts w:ascii="Times New Roman" w:hAnsi="Times New Roman" w:cs="Times New Roman"/>
        </w:rPr>
        <w:t>70 ust. 5-9.</w:t>
      </w:r>
    </w:p>
    <w:p w14:paraId="78BB5802" w14:textId="77777777" w:rsidR="0053251D" w:rsidRPr="00AA18E7" w:rsidRDefault="0053251D" w:rsidP="0053251D">
      <w:pPr>
        <w:pStyle w:val="Podtytu"/>
        <w:rPr>
          <w:rFonts w:ascii="Times New Roman" w:hAnsi="Times New Roman"/>
        </w:rPr>
      </w:pPr>
    </w:p>
    <w:p w14:paraId="462C3292" w14:textId="77777777" w:rsidR="0053251D" w:rsidRPr="00AA18E7" w:rsidRDefault="0053251D" w:rsidP="0053251D">
      <w:pPr>
        <w:pStyle w:val="Podtytu"/>
        <w:rPr>
          <w:rFonts w:ascii="Times New Roman" w:hAnsi="Times New Roman"/>
        </w:rPr>
      </w:pPr>
      <w:bookmarkStart w:id="103" w:name="_Toc125456655"/>
      <w:r w:rsidRPr="00AA18E7">
        <w:rPr>
          <w:rFonts w:ascii="Times New Roman" w:hAnsi="Times New Roman"/>
        </w:rPr>
        <w:t xml:space="preserve">§ </w:t>
      </w:r>
      <w:r>
        <w:rPr>
          <w:rFonts w:ascii="Times New Roman" w:hAnsi="Times New Roman"/>
        </w:rPr>
        <w:t>72</w:t>
      </w:r>
      <w:r w:rsidRPr="00AA18E7">
        <w:rPr>
          <w:rFonts w:ascii="Times New Roman" w:hAnsi="Times New Roman"/>
        </w:rPr>
        <w:br/>
        <w:t>Promowanie i ukończenie szkoły</w:t>
      </w:r>
      <w:bookmarkEnd w:id="103"/>
    </w:p>
    <w:p w14:paraId="289CEFF8" w14:textId="77777777" w:rsidR="0053251D" w:rsidRPr="00AA18E7" w:rsidRDefault="0053251D" w:rsidP="0053251D">
      <w:pPr>
        <w:pStyle w:val="Podtytu"/>
        <w:rPr>
          <w:rFonts w:ascii="Times New Roman" w:hAnsi="Times New Roman"/>
        </w:rPr>
      </w:pPr>
    </w:p>
    <w:p w14:paraId="27AECA46" w14:textId="77777777" w:rsidR="0053251D" w:rsidRPr="00AA18E7" w:rsidRDefault="0053251D" w:rsidP="0053251D">
      <w:pPr>
        <w:numPr>
          <w:ilvl w:val="2"/>
          <w:numId w:val="107"/>
        </w:numPr>
        <w:autoSpaceDE w:val="0"/>
        <w:ind w:left="426" w:hanging="426"/>
        <w:rPr>
          <w:rFonts w:ascii="Times New Roman" w:hAnsi="Times New Roman" w:cs="Times New Roman"/>
        </w:rPr>
      </w:pPr>
      <w:r w:rsidRPr="00AA18E7">
        <w:rPr>
          <w:rFonts w:ascii="Times New Roman" w:hAnsi="Times New Roman" w:cs="Times New Roman"/>
        </w:rPr>
        <w:t>Uczeń otrzymuje promocję do klasy programowo wyższej, jeżeli ze wszystkich obowiązkowych zajęć edukacyjnych określonych w szkolnym planie nauczania uzyskał klasyfikacyjne roczne oceny wyższe od stopnia niedostatecznego.</w:t>
      </w:r>
    </w:p>
    <w:p w14:paraId="77929659" w14:textId="77777777" w:rsidR="0053251D" w:rsidRPr="00AA18E7" w:rsidRDefault="0053251D" w:rsidP="0053251D">
      <w:pPr>
        <w:numPr>
          <w:ilvl w:val="2"/>
          <w:numId w:val="107"/>
        </w:numPr>
        <w:autoSpaceDE w:val="0"/>
        <w:ind w:left="426" w:hanging="426"/>
        <w:rPr>
          <w:rFonts w:ascii="Times New Roman" w:hAnsi="Times New Roman" w:cs="Times New Roman"/>
        </w:rPr>
      </w:pPr>
      <w:r w:rsidRPr="00AA18E7">
        <w:rPr>
          <w:rFonts w:ascii="Times New Roman" w:hAnsi="Times New Roman" w:cs="Times New Roman"/>
        </w:rPr>
        <w:t>Uczeń, który nie spełnił warunków określonych w us</w:t>
      </w:r>
      <w:r>
        <w:rPr>
          <w:rFonts w:ascii="Times New Roman" w:hAnsi="Times New Roman" w:cs="Times New Roman"/>
        </w:rPr>
        <w:t>t. 1, nie otrzymuje promocji do </w:t>
      </w:r>
      <w:r w:rsidRPr="00AA18E7">
        <w:rPr>
          <w:rFonts w:ascii="Times New Roman" w:hAnsi="Times New Roman" w:cs="Times New Roman"/>
        </w:rPr>
        <w:t>klasy programowo wyższej i powtarza klasę.</w:t>
      </w:r>
    </w:p>
    <w:p w14:paraId="4D9EDA01" w14:textId="77777777" w:rsidR="0053251D" w:rsidRPr="00AA18E7" w:rsidRDefault="0053251D" w:rsidP="0053251D">
      <w:pPr>
        <w:numPr>
          <w:ilvl w:val="2"/>
          <w:numId w:val="107"/>
        </w:numPr>
        <w:autoSpaceDE w:val="0"/>
        <w:ind w:left="426" w:hanging="426"/>
        <w:rPr>
          <w:rFonts w:ascii="Times New Roman" w:hAnsi="Times New Roman" w:cs="Times New Roman"/>
        </w:rPr>
      </w:pPr>
      <w:r w:rsidRPr="00AA18E7">
        <w:rPr>
          <w:rFonts w:ascii="Times New Roman" w:hAnsi="Times New Roman" w:cs="Times New Roman"/>
        </w:rPr>
        <w:t>W wyjątkowych przypadkach rada pedagogiczna może postanowić o powtarzaniu klasy przez ucznia klasy 1-3 szkoły podstawowej na wniosek wychowawcy oddziału oraz po zasięgnięciu opinii rodziców ucznia lub na wniosek rodziców ucznia po zasięgnięciu opinii wychowawcy oddziału.</w:t>
      </w:r>
    </w:p>
    <w:p w14:paraId="621E3400" w14:textId="77777777" w:rsidR="0053251D" w:rsidRPr="00AA18E7" w:rsidRDefault="0053251D" w:rsidP="0053251D">
      <w:pPr>
        <w:numPr>
          <w:ilvl w:val="2"/>
          <w:numId w:val="107"/>
        </w:numPr>
        <w:autoSpaceDE w:val="0"/>
        <w:ind w:left="426" w:hanging="426"/>
        <w:rPr>
          <w:rFonts w:ascii="Times New Roman" w:hAnsi="Times New Roman" w:cs="Times New Roman"/>
        </w:rPr>
      </w:pPr>
      <w:r w:rsidRPr="00AA18E7">
        <w:rPr>
          <w:rFonts w:ascii="Times New Roman" w:hAnsi="Times New Roman" w:cs="Times New Roman"/>
        </w:rPr>
        <w:t>Uczeń</w:t>
      </w:r>
      <w:r>
        <w:rPr>
          <w:rFonts w:ascii="Times New Roman" w:hAnsi="Times New Roman" w:cs="Times New Roman"/>
        </w:rPr>
        <w:t xml:space="preserve"> </w:t>
      </w:r>
      <w:r w:rsidRPr="008A0298">
        <w:rPr>
          <w:rFonts w:ascii="Times New Roman" w:hAnsi="Times New Roman" w:cs="Times New Roman"/>
        </w:rPr>
        <w:t>klas 4-7,</w:t>
      </w:r>
      <w:r w:rsidRPr="00AA18E7">
        <w:rPr>
          <w:rFonts w:ascii="Times New Roman" w:hAnsi="Times New Roman" w:cs="Times New Roman"/>
        </w:rPr>
        <w:t xml:space="preserve"> który w wyniku klasyfikacji rocznej uzyskał z zajęć edukacyjnych średnią ocen co najmniej 4,75 oraz co najmniej bardzo dobrą ocenę zachowania, otrzymuje promocję do klasy programowo wyższej z wyróżnieniem.</w:t>
      </w:r>
    </w:p>
    <w:p w14:paraId="3BBDC376" w14:textId="77777777" w:rsidR="0053251D" w:rsidRPr="00AA18E7" w:rsidRDefault="0053251D" w:rsidP="0053251D">
      <w:pPr>
        <w:numPr>
          <w:ilvl w:val="2"/>
          <w:numId w:val="107"/>
        </w:numPr>
        <w:autoSpaceDE w:val="0"/>
        <w:ind w:left="426" w:hanging="426"/>
        <w:rPr>
          <w:rFonts w:ascii="Times New Roman" w:hAnsi="Times New Roman" w:cs="Times New Roman"/>
          <w:color w:val="FF0000"/>
        </w:rPr>
      </w:pPr>
      <w:r w:rsidRPr="00AA18E7">
        <w:rPr>
          <w:rFonts w:ascii="Times New Roman" w:hAnsi="Times New Roman" w:cs="Times New Roman"/>
        </w:rPr>
        <w:t xml:space="preserve">Uczeń kończy szkołę, jeżeli w wyniku klasyfikacji końcowej, na którą składają się roczne oceny klasyfikacyjne z zajęć edukacyjnych uzyskane w klasie programowo najwyższej oraz roczne oceny klasyfikacyjne z obowiązkowych zajęć edukacyjnych, których realizacja zakończyła się w klasach programowo niższych w szkole danego typu, </w:t>
      </w:r>
      <w:r w:rsidRPr="00AA18E7">
        <w:rPr>
          <w:rFonts w:ascii="Times New Roman" w:hAnsi="Times New Roman" w:cs="Times New Roman"/>
        </w:rPr>
        <w:lastRenderedPageBreak/>
        <w:t>uzyskał oceny klasyfikacyjne wyższe od oceny nie</w:t>
      </w:r>
      <w:r>
        <w:rPr>
          <w:rFonts w:ascii="Times New Roman" w:hAnsi="Times New Roman" w:cs="Times New Roman"/>
        </w:rPr>
        <w:t>dostatecznej oraz przestąpił do </w:t>
      </w:r>
      <w:r w:rsidRPr="00AA18E7">
        <w:rPr>
          <w:rFonts w:ascii="Times New Roman" w:hAnsi="Times New Roman" w:cs="Times New Roman"/>
        </w:rPr>
        <w:t>egzaminu ósmoklasisty.</w:t>
      </w:r>
    </w:p>
    <w:p w14:paraId="7A004913" w14:textId="77777777" w:rsidR="0053251D" w:rsidRDefault="0053251D" w:rsidP="0053251D">
      <w:pPr>
        <w:numPr>
          <w:ilvl w:val="2"/>
          <w:numId w:val="107"/>
        </w:numPr>
        <w:autoSpaceDE w:val="0"/>
        <w:ind w:left="426" w:hanging="426"/>
        <w:rPr>
          <w:rFonts w:ascii="Times New Roman" w:hAnsi="Times New Roman" w:cs="Times New Roman"/>
        </w:rPr>
      </w:pPr>
      <w:r w:rsidRPr="00AA18E7">
        <w:rPr>
          <w:rFonts w:ascii="Times New Roman" w:hAnsi="Times New Roman" w:cs="Times New Roman"/>
        </w:rPr>
        <w:t xml:space="preserve">Uczeń kończy szkołę z wyróżnieniem, jeżeli w wyniku klasyfikacji końcowej uzyskał z zajęć edukacyjnych średnią ocen co najmniej 4,75 oraz co najmniej bardzo dobrą ocenę zachowania. </w:t>
      </w:r>
    </w:p>
    <w:p w14:paraId="78005B7B" w14:textId="77777777" w:rsidR="0053251D" w:rsidRPr="005B4B62" w:rsidRDefault="0053251D" w:rsidP="0053251D">
      <w:pPr>
        <w:autoSpaceDE w:val="0"/>
        <w:ind w:left="426"/>
        <w:rPr>
          <w:rFonts w:ascii="Times New Roman" w:hAnsi="Times New Roman" w:cs="Times New Roman"/>
        </w:rPr>
      </w:pPr>
    </w:p>
    <w:p w14:paraId="40C26802" w14:textId="77777777" w:rsidR="0053251D" w:rsidRPr="00AA18E7" w:rsidRDefault="0053251D" w:rsidP="0053251D">
      <w:pPr>
        <w:pStyle w:val="Podtytu"/>
        <w:rPr>
          <w:rFonts w:ascii="Times New Roman" w:hAnsi="Times New Roman"/>
        </w:rPr>
      </w:pPr>
      <w:bookmarkStart w:id="104" w:name="_Toc125456656"/>
      <w:r w:rsidRPr="00AA18E7">
        <w:rPr>
          <w:rFonts w:ascii="Times New Roman" w:hAnsi="Times New Roman"/>
        </w:rPr>
        <w:t>§</w:t>
      </w:r>
      <w:r>
        <w:rPr>
          <w:rFonts w:ascii="Times New Roman" w:hAnsi="Times New Roman"/>
        </w:rPr>
        <w:t xml:space="preserve"> 73</w:t>
      </w:r>
      <w:r w:rsidRPr="00AA18E7">
        <w:rPr>
          <w:rFonts w:ascii="Times New Roman" w:hAnsi="Times New Roman"/>
        </w:rPr>
        <w:br/>
        <w:t>Świadectwa szkolne</w:t>
      </w:r>
      <w:bookmarkEnd w:id="104"/>
    </w:p>
    <w:p w14:paraId="7D1CE4F9" w14:textId="77777777" w:rsidR="0053251D" w:rsidRPr="00AA18E7" w:rsidRDefault="0053251D" w:rsidP="0053251D">
      <w:pPr>
        <w:autoSpaceDE w:val="0"/>
        <w:ind w:left="426"/>
        <w:rPr>
          <w:rFonts w:ascii="Times New Roman" w:hAnsi="Times New Roman" w:cs="Times New Roman"/>
        </w:rPr>
      </w:pPr>
    </w:p>
    <w:p w14:paraId="588912E6" w14:textId="77777777" w:rsidR="0053251D" w:rsidRPr="00AA18E7" w:rsidRDefault="0053251D" w:rsidP="0053251D">
      <w:pPr>
        <w:numPr>
          <w:ilvl w:val="2"/>
          <w:numId w:val="100"/>
        </w:numPr>
        <w:autoSpaceDE w:val="0"/>
        <w:ind w:left="426" w:hanging="426"/>
        <w:rPr>
          <w:rFonts w:ascii="Times New Roman" w:hAnsi="Times New Roman" w:cs="Times New Roman"/>
        </w:rPr>
      </w:pPr>
      <w:r w:rsidRPr="00AA18E7">
        <w:rPr>
          <w:rFonts w:ascii="Times New Roman" w:hAnsi="Times New Roman" w:cs="Times New Roman"/>
        </w:rPr>
        <w:t xml:space="preserve">Po ukończeniu nauki w danej klasie, z wyjątkiem klasy programowo najwyższej, uczeń zależnie od wyników klasyfikacji rocznej, otrzymuje świadectwo szkolne promocyjne potwierdzające uzyskanie lub nieuzyskanie promocji do klasy programowo wyższej. </w:t>
      </w:r>
    </w:p>
    <w:p w14:paraId="1DA6F7DE" w14:textId="77777777" w:rsidR="0053251D" w:rsidRPr="00AA18E7" w:rsidRDefault="0053251D" w:rsidP="0053251D">
      <w:pPr>
        <w:numPr>
          <w:ilvl w:val="2"/>
          <w:numId w:val="100"/>
        </w:numPr>
        <w:autoSpaceDE w:val="0"/>
        <w:ind w:left="426" w:hanging="426"/>
        <w:rPr>
          <w:rFonts w:ascii="Times New Roman" w:hAnsi="Times New Roman" w:cs="Times New Roman"/>
        </w:rPr>
      </w:pPr>
      <w:r w:rsidRPr="00AA18E7">
        <w:rPr>
          <w:rFonts w:ascii="Times New Roman" w:hAnsi="Times New Roman" w:cs="Times New Roman"/>
        </w:rPr>
        <w:t xml:space="preserve">Absolwent szkoły otrzymuje świadectwo ukończenia szkoły. </w:t>
      </w:r>
    </w:p>
    <w:p w14:paraId="297FD239" w14:textId="77777777" w:rsidR="0053251D" w:rsidRPr="00AA18E7" w:rsidRDefault="0053251D" w:rsidP="0053251D">
      <w:pPr>
        <w:numPr>
          <w:ilvl w:val="2"/>
          <w:numId w:val="100"/>
        </w:numPr>
        <w:autoSpaceDE w:val="0"/>
        <w:ind w:left="426" w:hanging="426"/>
        <w:rPr>
          <w:rFonts w:ascii="Times New Roman" w:hAnsi="Times New Roman" w:cs="Times New Roman"/>
        </w:rPr>
      </w:pPr>
      <w:r w:rsidRPr="00AA18E7">
        <w:rPr>
          <w:rFonts w:ascii="Times New Roman" w:hAnsi="Times New Roman" w:cs="Times New Roman"/>
        </w:rPr>
        <w:t xml:space="preserve">Na świadectwo szkolne wpisywane są szczególne osiągnięcia ucznia zgodnie </w:t>
      </w:r>
      <w:r w:rsidRPr="00AA18E7">
        <w:rPr>
          <w:rFonts w:ascii="Times New Roman" w:hAnsi="Times New Roman" w:cs="Times New Roman"/>
        </w:rPr>
        <w:br/>
        <w:t>z obowiązującymi przepisami prawa.</w:t>
      </w:r>
    </w:p>
    <w:p w14:paraId="27B08EA1" w14:textId="77777777" w:rsidR="0053251D" w:rsidRPr="00AA18E7" w:rsidRDefault="0053251D" w:rsidP="0053251D">
      <w:pPr>
        <w:rPr>
          <w:rFonts w:ascii="Times New Roman" w:hAnsi="Times New Roman" w:cs="Times New Roman"/>
        </w:rPr>
      </w:pPr>
    </w:p>
    <w:p w14:paraId="3B5C79A0" w14:textId="77777777" w:rsidR="0053251D" w:rsidRPr="00AA18E7" w:rsidRDefault="0053251D" w:rsidP="0053251D">
      <w:pPr>
        <w:pStyle w:val="Podtytu"/>
        <w:rPr>
          <w:rFonts w:ascii="Times New Roman" w:hAnsi="Times New Roman"/>
        </w:rPr>
      </w:pPr>
      <w:bookmarkStart w:id="105" w:name="_Toc497589285"/>
      <w:bookmarkStart w:id="106" w:name="_Toc125456657"/>
      <w:r>
        <w:rPr>
          <w:rFonts w:ascii="Times New Roman" w:hAnsi="Times New Roman"/>
        </w:rPr>
        <w:t>§ 74</w:t>
      </w:r>
      <w:r w:rsidRPr="00AA18E7">
        <w:rPr>
          <w:rFonts w:ascii="Times New Roman" w:hAnsi="Times New Roman"/>
        </w:rPr>
        <w:br/>
        <w:t>Egzamin przeprowadzany w ostatnim roku nauki</w:t>
      </w:r>
      <w:bookmarkEnd w:id="105"/>
      <w:bookmarkEnd w:id="106"/>
    </w:p>
    <w:p w14:paraId="65B2BF5F" w14:textId="77777777" w:rsidR="0053251D" w:rsidRPr="00AA18E7" w:rsidRDefault="0053251D" w:rsidP="0053251D">
      <w:pPr>
        <w:jc w:val="center"/>
        <w:rPr>
          <w:rFonts w:ascii="Times New Roman" w:hAnsi="Times New Roman" w:cs="Times New Roman"/>
          <w:i/>
        </w:rPr>
      </w:pPr>
    </w:p>
    <w:p w14:paraId="15648DF5" w14:textId="77777777" w:rsidR="0053251D" w:rsidRPr="00AA18E7" w:rsidRDefault="0053251D" w:rsidP="0053251D">
      <w:pPr>
        <w:numPr>
          <w:ilvl w:val="2"/>
          <w:numId w:val="101"/>
        </w:numPr>
        <w:autoSpaceDE w:val="0"/>
        <w:ind w:left="426" w:hanging="426"/>
        <w:rPr>
          <w:rFonts w:ascii="Times New Roman" w:hAnsi="Times New Roman" w:cs="Times New Roman"/>
        </w:rPr>
      </w:pPr>
      <w:r w:rsidRPr="00AA18E7">
        <w:rPr>
          <w:rFonts w:ascii="Times New Roman" w:hAnsi="Times New Roman" w:cs="Times New Roman"/>
        </w:rPr>
        <w:t>W klasie ósmej przeprowadzany jest egzamin obejmujący:</w:t>
      </w:r>
    </w:p>
    <w:p w14:paraId="4DA6BFCD" w14:textId="77777777" w:rsidR="0053251D" w:rsidRPr="00AA18E7" w:rsidRDefault="0053251D" w:rsidP="0053251D">
      <w:pPr>
        <w:numPr>
          <w:ilvl w:val="0"/>
          <w:numId w:val="108"/>
        </w:numPr>
        <w:tabs>
          <w:tab w:val="clear" w:pos="1920"/>
          <w:tab w:val="num" w:pos="851"/>
        </w:tabs>
        <w:autoSpaceDE w:val="0"/>
        <w:ind w:left="900"/>
        <w:rPr>
          <w:rFonts w:ascii="Times New Roman" w:hAnsi="Times New Roman" w:cs="Times New Roman"/>
        </w:rPr>
      </w:pPr>
      <w:r w:rsidRPr="00AA18E7">
        <w:rPr>
          <w:rFonts w:ascii="Times New Roman" w:hAnsi="Times New Roman" w:cs="Times New Roman"/>
        </w:rPr>
        <w:t>w części pierwszej – język polski</w:t>
      </w:r>
      <w:r>
        <w:rPr>
          <w:rFonts w:ascii="Times New Roman" w:hAnsi="Times New Roman" w:cs="Times New Roman"/>
        </w:rPr>
        <w:t>;</w:t>
      </w:r>
    </w:p>
    <w:p w14:paraId="11190679" w14:textId="77777777" w:rsidR="0053251D" w:rsidRPr="00AA18E7" w:rsidRDefault="0053251D" w:rsidP="0053251D">
      <w:pPr>
        <w:numPr>
          <w:ilvl w:val="0"/>
          <w:numId w:val="108"/>
        </w:numPr>
        <w:tabs>
          <w:tab w:val="clear" w:pos="1920"/>
          <w:tab w:val="num" w:pos="851"/>
        </w:tabs>
        <w:autoSpaceDE w:val="0"/>
        <w:ind w:left="900"/>
        <w:rPr>
          <w:rFonts w:ascii="Times New Roman" w:hAnsi="Times New Roman" w:cs="Times New Roman"/>
        </w:rPr>
      </w:pPr>
      <w:r w:rsidRPr="00AA18E7">
        <w:rPr>
          <w:rFonts w:ascii="Times New Roman" w:hAnsi="Times New Roman" w:cs="Times New Roman"/>
        </w:rPr>
        <w:t xml:space="preserve">w części drugiej </w:t>
      </w:r>
      <w:r>
        <w:rPr>
          <w:rFonts w:ascii="Times New Roman" w:hAnsi="Times New Roman" w:cs="Times New Roman"/>
        </w:rPr>
        <w:t>–</w:t>
      </w:r>
      <w:r w:rsidRPr="00AA18E7">
        <w:rPr>
          <w:rFonts w:ascii="Times New Roman" w:hAnsi="Times New Roman" w:cs="Times New Roman"/>
        </w:rPr>
        <w:t xml:space="preserve"> matematykę</w:t>
      </w:r>
      <w:r>
        <w:rPr>
          <w:rFonts w:ascii="Times New Roman" w:hAnsi="Times New Roman" w:cs="Times New Roman"/>
        </w:rPr>
        <w:t>;</w:t>
      </w:r>
    </w:p>
    <w:p w14:paraId="081A121F" w14:textId="77777777" w:rsidR="0053251D" w:rsidRPr="00AA18E7" w:rsidRDefault="0053251D" w:rsidP="0053251D">
      <w:pPr>
        <w:numPr>
          <w:ilvl w:val="0"/>
          <w:numId w:val="108"/>
        </w:numPr>
        <w:tabs>
          <w:tab w:val="clear" w:pos="1920"/>
          <w:tab w:val="num" w:pos="851"/>
        </w:tabs>
        <w:autoSpaceDE w:val="0"/>
        <w:ind w:left="900"/>
        <w:rPr>
          <w:rFonts w:ascii="Times New Roman" w:hAnsi="Times New Roman" w:cs="Times New Roman"/>
        </w:rPr>
      </w:pPr>
      <w:r w:rsidRPr="00AA18E7">
        <w:rPr>
          <w:rFonts w:ascii="Times New Roman" w:hAnsi="Times New Roman" w:cs="Times New Roman"/>
        </w:rPr>
        <w:t>w części trzeciej – język obcy nowożytny.</w:t>
      </w:r>
    </w:p>
    <w:p w14:paraId="6B35F1A5" w14:textId="77777777" w:rsidR="0053251D" w:rsidRPr="00AA18E7" w:rsidRDefault="0053251D" w:rsidP="0053251D">
      <w:pPr>
        <w:numPr>
          <w:ilvl w:val="2"/>
          <w:numId w:val="101"/>
        </w:numPr>
        <w:autoSpaceDE w:val="0"/>
        <w:ind w:left="426" w:hanging="426"/>
        <w:rPr>
          <w:rFonts w:ascii="Times New Roman" w:hAnsi="Times New Roman" w:cs="Times New Roman"/>
        </w:rPr>
      </w:pPr>
      <w:r w:rsidRPr="00AA18E7">
        <w:rPr>
          <w:rFonts w:ascii="Times New Roman" w:hAnsi="Times New Roman" w:cs="Times New Roman"/>
        </w:rPr>
        <w:t xml:space="preserve">Egzamin przeprowadza się </w:t>
      </w:r>
      <w:r w:rsidRPr="00876768">
        <w:rPr>
          <w:rFonts w:ascii="Times New Roman" w:hAnsi="Times New Roman" w:cs="Times New Roman"/>
          <w:strike/>
        </w:rPr>
        <w:t>w kwietniu</w:t>
      </w:r>
      <w:r w:rsidRPr="00AA18E7">
        <w:rPr>
          <w:rFonts w:ascii="Times New Roman" w:hAnsi="Times New Roman" w:cs="Times New Roman"/>
        </w:rPr>
        <w:t xml:space="preserve">, w terminie ustalonym przez dyrektora Centralnej Komisji Egzaminacyjnej. </w:t>
      </w:r>
    </w:p>
    <w:p w14:paraId="0F844499" w14:textId="77777777" w:rsidR="0053251D" w:rsidRPr="00AA18E7" w:rsidRDefault="0053251D" w:rsidP="0053251D">
      <w:pPr>
        <w:numPr>
          <w:ilvl w:val="2"/>
          <w:numId w:val="101"/>
        </w:numPr>
        <w:autoSpaceDE w:val="0"/>
        <w:ind w:left="426" w:hanging="426"/>
        <w:rPr>
          <w:rFonts w:ascii="Times New Roman" w:hAnsi="Times New Roman" w:cs="Times New Roman"/>
        </w:rPr>
      </w:pPr>
      <w:r w:rsidRPr="00AA18E7">
        <w:rPr>
          <w:rFonts w:ascii="Times New Roman" w:hAnsi="Times New Roman" w:cs="Times New Roman"/>
        </w:rPr>
        <w:t>Zasady przeprowadzania egzaminu ósmoklasisty określone są w procedurach corocznie ogłaszanych przez CKE i OKE w Krakowie.</w:t>
      </w:r>
    </w:p>
    <w:p w14:paraId="60486C95" w14:textId="77777777" w:rsidR="0053251D" w:rsidRPr="00AA18E7" w:rsidRDefault="0053251D" w:rsidP="0053251D">
      <w:pPr>
        <w:rPr>
          <w:rFonts w:ascii="Times New Roman" w:hAnsi="Times New Roman" w:cs="Times New Roman"/>
          <w:bCs/>
          <w:color w:val="000000"/>
        </w:rPr>
      </w:pPr>
    </w:p>
    <w:p w14:paraId="557A8983" w14:textId="77777777" w:rsidR="0053251D" w:rsidRPr="00AA18E7" w:rsidRDefault="0053251D" w:rsidP="0053251D">
      <w:pPr>
        <w:pStyle w:val="Podtytu"/>
        <w:rPr>
          <w:rFonts w:ascii="Times New Roman" w:hAnsi="Times New Roman"/>
        </w:rPr>
      </w:pPr>
      <w:bookmarkStart w:id="107" w:name="_Toc125456658"/>
      <w:r w:rsidRPr="00AA18E7">
        <w:rPr>
          <w:rFonts w:ascii="Times New Roman" w:hAnsi="Times New Roman"/>
        </w:rPr>
        <w:t xml:space="preserve">§ </w:t>
      </w:r>
      <w:r>
        <w:rPr>
          <w:rFonts w:ascii="Times New Roman" w:hAnsi="Times New Roman"/>
        </w:rPr>
        <w:t>75</w:t>
      </w:r>
      <w:bookmarkEnd w:id="107"/>
    </w:p>
    <w:p w14:paraId="58FA4A51" w14:textId="77777777" w:rsidR="0053251D" w:rsidRPr="00AA18E7" w:rsidRDefault="0053251D" w:rsidP="0053251D">
      <w:pPr>
        <w:jc w:val="center"/>
        <w:rPr>
          <w:rFonts w:ascii="Times New Roman" w:hAnsi="Times New Roman" w:cs="Times New Roman"/>
          <w:color w:val="000000"/>
        </w:rPr>
      </w:pPr>
    </w:p>
    <w:p w14:paraId="1501FC91" w14:textId="77777777" w:rsidR="0053251D" w:rsidRPr="00AA18E7" w:rsidRDefault="0053251D" w:rsidP="0053251D">
      <w:pPr>
        <w:numPr>
          <w:ilvl w:val="2"/>
          <w:numId w:val="102"/>
        </w:numPr>
        <w:autoSpaceDE w:val="0"/>
        <w:ind w:left="426" w:hanging="426"/>
        <w:rPr>
          <w:rFonts w:ascii="Times New Roman" w:hAnsi="Times New Roman" w:cs="Times New Roman"/>
        </w:rPr>
      </w:pPr>
      <w:r w:rsidRPr="00AA18E7">
        <w:rPr>
          <w:rFonts w:ascii="Times New Roman" w:hAnsi="Times New Roman" w:cs="Times New Roman"/>
        </w:rPr>
        <w:t xml:space="preserve">Wyniki egzaminu ósmoklasisty nie wpływają na ukończenie szkoły, nie odnotowuje się ich na świadectwie ukończenia szkoły. </w:t>
      </w:r>
    </w:p>
    <w:p w14:paraId="0842F2D0" w14:textId="77777777" w:rsidR="0053251D" w:rsidRPr="00824DB0" w:rsidRDefault="0053251D" w:rsidP="0053251D">
      <w:pPr>
        <w:numPr>
          <w:ilvl w:val="2"/>
          <w:numId w:val="102"/>
        </w:numPr>
        <w:autoSpaceDE w:val="0"/>
        <w:ind w:left="426" w:hanging="426"/>
        <w:rPr>
          <w:rFonts w:ascii="Times New Roman" w:hAnsi="Times New Roman" w:cs="Times New Roman"/>
          <w:strike/>
        </w:rPr>
      </w:pPr>
      <w:r w:rsidRPr="00AA18E7">
        <w:rPr>
          <w:rFonts w:ascii="Times New Roman" w:hAnsi="Times New Roman" w:cs="Times New Roman"/>
        </w:rPr>
        <w:lastRenderedPageBreak/>
        <w:t>Dyrektor szkoły przekazuje uczniowi lub jego rodzicom zaświadczenie o szczegółowych wynikach egzaminów, o których mowa w §</w:t>
      </w:r>
      <w:r>
        <w:rPr>
          <w:rFonts w:ascii="Times New Roman" w:hAnsi="Times New Roman" w:cs="Times New Roman"/>
        </w:rPr>
        <w:t>74</w:t>
      </w:r>
      <w:r w:rsidRPr="00AA18E7">
        <w:rPr>
          <w:rFonts w:ascii="Times New Roman" w:hAnsi="Times New Roman" w:cs="Times New Roman"/>
        </w:rPr>
        <w:t xml:space="preserve">, wydane przez </w:t>
      </w:r>
      <w:r w:rsidRPr="00876768">
        <w:rPr>
          <w:rFonts w:ascii="Times New Roman" w:hAnsi="Times New Roman" w:cs="Times New Roman"/>
        </w:rPr>
        <w:t xml:space="preserve">OKE </w:t>
      </w:r>
      <w:r>
        <w:rPr>
          <w:rFonts w:ascii="Times New Roman" w:hAnsi="Times New Roman" w:cs="Times New Roman"/>
        </w:rPr>
        <w:t xml:space="preserve">w najszybszym możliwym terminie. </w:t>
      </w:r>
      <w:r w:rsidRPr="00876768">
        <w:rPr>
          <w:rFonts w:ascii="Times New Roman" w:hAnsi="Times New Roman" w:cs="Times New Roman"/>
          <w:strike/>
        </w:rPr>
        <w:t>wraz ze świadectwem ukończenia szkoły.</w:t>
      </w:r>
    </w:p>
    <w:p w14:paraId="0B69C884" w14:textId="77777777" w:rsidR="0053251D" w:rsidRDefault="0053251D" w:rsidP="0053251D">
      <w:pPr>
        <w:pStyle w:val="Tytu"/>
        <w:rPr>
          <w:rFonts w:ascii="Times New Roman" w:hAnsi="Times New Roman"/>
          <w:sz w:val="24"/>
          <w:szCs w:val="24"/>
        </w:rPr>
      </w:pPr>
    </w:p>
    <w:p w14:paraId="743E3735" w14:textId="77777777" w:rsidR="0053251D" w:rsidRPr="00BB3E1E" w:rsidRDefault="0053251D" w:rsidP="0053251D"/>
    <w:p w14:paraId="11D8E27E" w14:textId="77777777" w:rsidR="0053251D" w:rsidRPr="00AA18E7" w:rsidRDefault="0053251D" w:rsidP="0053251D">
      <w:pPr>
        <w:pStyle w:val="Tytu"/>
        <w:rPr>
          <w:rFonts w:ascii="Times New Roman" w:hAnsi="Times New Roman"/>
          <w:sz w:val="24"/>
          <w:szCs w:val="24"/>
        </w:rPr>
      </w:pPr>
      <w:bookmarkStart w:id="108" w:name="_Toc125456659"/>
      <w:r w:rsidRPr="00AA18E7">
        <w:rPr>
          <w:rFonts w:ascii="Times New Roman" w:hAnsi="Times New Roman"/>
          <w:sz w:val="24"/>
          <w:szCs w:val="24"/>
        </w:rPr>
        <w:t>Rozdział</w:t>
      </w:r>
      <w:bookmarkStart w:id="109" w:name="_Toc497589287"/>
      <w:r>
        <w:rPr>
          <w:rFonts w:ascii="Times New Roman" w:hAnsi="Times New Roman"/>
          <w:sz w:val="24"/>
          <w:szCs w:val="24"/>
        </w:rPr>
        <w:t xml:space="preserve"> 9</w:t>
      </w:r>
      <w:r w:rsidRPr="00AA18E7">
        <w:rPr>
          <w:rFonts w:ascii="Times New Roman" w:hAnsi="Times New Roman"/>
          <w:sz w:val="24"/>
          <w:szCs w:val="24"/>
        </w:rPr>
        <w:br/>
        <w:t>Prawa i obowiązki uczniów</w:t>
      </w:r>
      <w:bookmarkEnd w:id="108"/>
      <w:bookmarkEnd w:id="109"/>
    </w:p>
    <w:p w14:paraId="4875C787" w14:textId="77777777" w:rsidR="0053251D" w:rsidRPr="00AA18E7" w:rsidRDefault="0053251D" w:rsidP="0053251D">
      <w:pPr>
        <w:rPr>
          <w:rFonts w:ascii="Times New Roman" w:hAnsi="Times New Roman" w:cs="Times New Roman"/>
        </w:rPr>
      </w:pPr>
    </w:p>
    <w:p w14:paraId="2E7B6AB3" w14:textId="0E8215C8" w:rsidR="0053251D" w:rsidRPr="00AA18E7" w:rsidRDefault="0053251D" w:rsidP="00FB2719">
      <w:pPr>
        <w:pStyle w:val="Podtytu"/>
        <w:rPr>
          <w:rFonts w:ascii="Times New Roman" w:hAnsi="Times New Roman"/>
        </w:rPr>
      </w:pPr>
      <w:bookmarkStart w:id="110" w:name="_Toc125456660"/>
      <w:r w:rsidRPr="00AA18E7">
        <w:rPr>
          <w:rFonts w:ascii="Times New Roman" w:hAnsi="Times New Roman"/>
        </w:rPr>
        <w:t xml:space="preserve">§ </w:t>
      </w:r>
      <w:r>
        <w:rPr>
          <w:rFonts w:ascii="Times New Roman" w:hAnsi="Times New Roman"/>
        </w:rPr>
        <w:t>76</w:t>
      </w:r>
      <w:bookmarkEnd w:id="110"/>
    </w:p>
    <w:p w14:paraId="4FB9298C" w14:textId="77777777" w:rsidR="0053251D" w:rsidRPr="00C44EEA" w:rsidRDefault="0053251D" w:rsidP="0053251D">
      <w:pPr>
        <w:numPr>
          <w:ilvl w:val="1"/>
          <w:numId w:val="228"/>
        </w:numPr>
        <w:tabs>
          <w:tab w:val="left" w:pos="360"/>
        </w:tabs>
        <w:autoSpaceDE w:val="0"/>
        <w:ind w:left="360"/>
        <w:rPr>
          <w:rFonts w:ascii="Times New Roman" w:hAnsi="Times New Roman" w:cs="Times New Roman"/>
        </w:rPr>
      </w:pPr>
      <w:r w:rsidRPr="00C44EEA">
        <w:rPr>
          <w:rFonts w:ascii="Times New Roman" w:hAnsi="Times New Roman" w:cs="Times New Roman"/>
        </w:rPr>
        <w:t>Uczeń ma prawo do:</w:t>
      </w:r>
    </w:p>
    <w:p w14:paraId="0D7BB581" w14:textId="77777777" w:rsidR="0053251D" w:rsidRPr="00C44EEA" w:rsidRDefault="0053251D" w:rsidP="0053251D">
      <w:pPr>
        <w:numPr>
          <w:ilvl w:val="1"/>
          <w:numId w:val="229"/>
        </w:numPr>
        <w:autoSpaceDE w:val="0"/>
        <w:rPr>
          <w:rFonts w:ascii="Times New Roman" w:hAnsi="Times New Roman" w:cs="Times New Roman"/>
        </w:rPr>
      </w:pPr>
      <w:r w:rsidRPr="00C44EEA">
        <w:rPr>
          <w:rFonts w:ascii="Times New Roman" w:hAnsi="Times New Roman" w:cs="Times New Roman"/>
        </w:rPr>
        <w:t>poszanowania jego godności;</w:t>
      </w:r>
    </w:p>
    <w:p w14:paraId="5DEEE0F1" w14:textId="77777777" w:rsidR="0053251D" w:rsidRPr="00C44EEA" w:rsidRDefault="0053251D" w:rsidP="0053251D">
      <w:pPr>
        <w:numPr>
          <w:ilvl w:val="1"/>
          <w:numId w:val="229"/>
        </w:numPr>
        <w:autoSpaceDE w:val="0"/>
        <w:rPr>
          <w:rFonts w:ascii="Times New Roman" w:hAnsi="Times New Roman" w:cs="Times New Roman"/>
        </w:rPr>
      </w:pPr>
      <w:r w:rsidRPr="00C44EEA">
        <w:rPr>
          <w:rFonts w:ascii="Times New Roman" w:hAnsi="Times New Roman" w:cs="Times New Roman"/>
        </w:rPr>
        <w:t>opieki dydaktycznej i wychowawczej oraz warunków pobytu w szkole    zapewniających bezpieczeństwo i ochronę przed wszelkimi formami przemocy fizycznej  i psychicznej;</w:t>
      </w:r>
    </w:p>
    <w:p w14:paraId="3038578A" w14:textId="77777777" w:rsidR="0053251D" w:rsidRPr="00C44EEA" w:rsidRDefault="0053251D" w:rsidP="0053251D">
      <w:pPr>
        <w:numPr>
          <w:ilvl w:val="1"/>
          <w:numId w:val="229"/>
        </w:numPr>
        <w:autoSpaceDE w:val="0"/>
        <w:rPr>
          <w:rFonts w:ascii="Times New Roman" w:hAnsi="Times New Roman" w:cs="Times New Roman"/>
        </w:rPr>
      </w:pPr>
      <w:r w:rsidRPr="00C44EEA">
        <w:rPr>
          <w:rFonts w:ascii="Times New Roman" w:hAnsi="Times New Roman" w:cs="Times New Roman"/>
        </w:rPr>
        <w:t xml:space="preserve">życzliwego, podmiotowego traktowania w procesie dydaktycznym </w:t>
      </w:r>
      <w:r w:rsidRPr="00C44EEA">
        <w:rPr>
          <w:rFonts w:ascii="Times New Roman" w:hAnsi="Times New Roman" w:cs="Times New Roman"/>
        </w:rPr>
        <w:br/>
        <w:t>i wychowawczym;</w:t>
      </w:r>
    </w:p>
    <w:p w14:paraId="7C8328BD" w14:textId="77777777" w:rsidR="0053251D" w:rsidRPr="00C44EEA" w:rsidRDefault="0053251D" w:rsidP="0053251D">
      <w:pPr>
        <w:numPr>
          <w:ilvl w:val="1"/>
          <w:numId w:val="229"/>
        </w:numPr>
        <w:autoSpaceDE w:val="0"/>
        <w:rPr>
          <w:rFonts w:ascii="Times New Roman" w:hAnsi="Times New Roman" w:cs="Times New Roman"/>
        </w:rPr>
      </w:pPr>
      <w:r w:rsidRPr="00C44EEA">
        <w:rPr>
          <w:rFonts w:ascii="Times New Roman" w:hAnsi="Times New Roman" w:cs="Times New Roman"/>
        </w:rPr>
        <w:t>swobodnego wyrażania myśli i przekonań, w szczególności dotyczących życia szkoły a także światopoglądowych i religijnych, jeśli nie narusza tym dobra innych osób;</w:t>
      </w:r>
    </w:p>
    <w:p w14:paraId="4EBED22C" w14:textId="77777777" w:rsidR="0053251D" w:rsidRDefault="0053251D" w:rsidP="0053251D">
      <w:pPr>
        <w:numPr>
          <w:ilvl w:val="1"/>
          <w:numId w:val="229"/>
        </w:numPr>
        <w:autoSpaceDE w:val="0"/>
        <w:rPr>
          <w:rFonts w:ascii="Times New Roman" w:hAnsi="Times New Roman" w:cs="Times New Roman"/>
        </w:rPr>
      </w:pPr>
      <w:r w:rsidRPr="00C44EEA">
        <w:rPr>
          <w:rFonts w:ascii="Times New Roman" w:hAnsi="Times New Roman" w:cs="Times New Roman"/>
        </w:rPr>
        <w:t>rozwijania zainteresowań, zdolności, talentów;</w:t>
      </w:r>
    </w:p>
    <w:p w14:paraId="6C1BB554" w14:textId="25901FBF" w:rsidR="00B67F31" w:rsidRPr="001C1291" w:rsidRDefault="0053251D" w:rsidP="0053251D">
      <w:pPr>
        <w:numPr>
          <w:ilvl w:val="1"/>
          <w:numId w:val="229"/>
        </w:numPr>
        <w:autoSpaceDE w:val="0"/>
        <w:rPr>
          <w:rFonts w:ascii="Times New Roman" w:hAnsi="Times New Roman" w:cs="Times New Roman"/>
        </w:rPr>
      </w:pPr>
      <w:r w:rsidRPr="001C1291">
        <w:rPr>
          <w:rFonts w:ascii="Times New Roman" w:hAnsi="Times New Roman" w:cs="Times New Roman"/>
        </w:rPr>
        <w:t>sprawiedliwej, obiektywnej i jawnej oceny oraz ustalonych sposobów kontroli postępów w nauce;</w:t>
      </w:r>
      <w:r w:rsidR="00B67F31" w:rsidRPr="001C1291">
        <w:rPr>
          <w:rFonts w:cs="Calibri"/>
          <w:color w:val="FF0000"/>
        </w:rPr>
        <w:t xml:space="preserve"> </w:t>
      </w:r>
    </w:p>
    <w:p w14:paraId="354171F3" w14:textId="251E9E42" w:rsidR="0053251D" w:rsidRPr="001C1291" w:rsidRDefault="0053251D" w:rsidP="001C1291">
      <w:pPr>
        <w:numPr>
          <w:ilvl w:val="1"/>
          <w:numId w:val="229"/>
        </w:numPr>
        <w:autoSpaceDE w:val="0"/>
        <w:rPr>
          <w:rFonts w:ascii="Times New Roman" w:hAnsi="Times New Roman" w:cs="Times New Roman"/>
        </w:rPr>
      </w:pPr>
      <w:r w:rsidRPr="001C1291">
        <w:rPr>
          <w:rFonts w:ascii="Times New Roman" w:hAnsi="Times New Roman" w:cs="Times New Roman"/>
        </w:rPr>
        <w:t>pomocy w przypadku trudności w nauce;</w:t>
      </w:r>
    </w:p>
    <w:p w14:paraId="2ABD3C4A" w14:textId="77777777" w:rsidR="0053251D" w:rsidRPr="00C44EEA" w:rsidRDefault="0053251D" w:rsidP="0053251D">
      <w:pPr>
        <w:numPr>
          <w:ilvl w:val="1"/>
          <w:numId w:val="229"/>
        </w:numPr>
        <w:autoSpaceDE w:val="0"/>
        <w:rPr>
          <w:rFonts w:ascii="Times New Roman" w:hAnsi="Times New Roman" w:cs="Times New Roman"/>
        </w:rPr>
      </w:pPr>
      <w:r w:rsidRPr="00C44EEA">
        <w:rPr>
          <w:rFonts w:ascii="Times New Roman" w:hAnsi="Times New Roman" w:cs="Times New Roman"/>
        </w:rPr>
        <w:t>korzystania z pomieszczeń szkolnych, wyposażenia, sprzętu sportowego środków dydaktycznych, księgozbioru biblioteki;</w:t>
      </w:r>
    </w:p>
    <w:p w14:paraId="38BEA186" w14:textId="77777777" w:rsidR="0053251D" w:rsidRPr="00C44EEA" w:rsidRDefault="0053251D" w:rsidP="0053251D">
      <w:pPr>
        <w:numPr>
          <w:ilvl w:val="1"/>
          <w:numId w:val="229"/>
        </w:numPr>
        <w:autoSpaceDE w:val="0"/>
        <w:rPr>
          <w:rFonts w:ascii="Times New Roman" w:hAnsi="Times New Roman" w:cs="Times New Roman"/>
        </w:rPr>
      </w:pPr>
      <w:r w:rsidRPr="00C44EEA">
        <w:rPr>
          <w:rFonts w:ascii="Times New Roman" w:hAnsi="Times New Roman" w:cs="Times New Roman"/>
        </w:rPr>
        <w:t xml:space="preserve">wpływania na życie szkoły poprzez działalność samorządową oraz zrzeszanie się </w:t>
      </w:r>
      <w:r w:rsidRPr="00C44EEA">
        <w:rPr>
          <w:rFonts w:ascii="Times New Roman" w:hAnsi="Times New Roman" w:cs="Times New Roman"/>
        </w:rPr>
        <w:br/>
        <w:t>w organizacjach działających na terenie szkoły;</w:t>
      </w:r>
    </w:p>
    <w:p w14:paraId="044765D4" w14:textId="77777777" w:rsidR="0053251D" w:rsidRPr="00C44EEA" w:rsidRDefault="0053251D" w:rsidP="0053251D">
      <w:pPr>
        <w:numPr>
          <w:ilvl w:val="1"/>
          <w:numId w:val="229"/>
        </w:numPr>
        <w:autoSpaceDE w:val="0"/>
        <w:rPr>
          <w:rFonts w:ascii="Times New Roman" w:hAnsi="Times New Roman" w:cs="Times New Roman"/>
        </w:rPr>
      </w:pPr>
      <w:r w:rsidRPr="00C44EEA">
        <w:rPr>
          <w:rFonts w:ascii="Times New Roman" w:hAnsi="Times New Roman" w:cs="Times New Roman"/>
        </w:rPr>
        <w:t>uwzględnienia w jego ocenie udokumentowanej działalności społecznej i sportowej poza szkołą;</w:t>
      </w:r>
    </w:p>
    <w:p w14:paraId="421A28D1" w14:textId="77777777" w:rsidR="0053251D" w:rsidRPr="00C44EEA" w:rsidRDefault="0053251D" w:rsidP="0053251D">
      <w:pPr>
        <w:numPr>
          <w:ilvl w:val="1"/>
          <w:numId w:val="229"/>
        </w:numPr>
        <w:autoSpaceDE w:val="0"/>
        <w:rPr>
          <w:rFonts w:ascii="Times New Roman" w:hAnsi="Times New Roman" w:cs="Times New Roman"/>
        </w:rPr>
      </w:pPr>
      <w:r w:rsidRPr="00C44EEA">
        <w:rPr>
          <w:rFonts w:ascii="Times New Roman" w:hAnsi="Times New Roman" w:cs="Times New Roman"/>
        </w:rPr>
        <w:t xml:space="preserve"> odpoczynku na przerwach międzylekcyjnych oraz w przerwach świątecznych i wakacyjnych.  </w:t>
      </w:r>
    </w:p>
    <w:p w14:paraId="009CB99D" w14:textId="3B1E87D3" w:rsidR="0053251D" w:rsidRDefault="0053251D" w:rsidP="0053251D">
      <w:pPr>
        <w:numPr>
          <w:ilvl w:val="1"/>
          <w:numId w:val="229"/>
        </w:numPr>
        <w:autoSpaceDE w:val="0"/>
        <w:rPr>
          <w:rFonts w:ascii="Times New Roman" w:hAnsi="Times New Roman" w:cs="Times New Roman"/>
        </w:rPr>
      </w:pPr>
      <w:r w:rsidRPr="00C44EEA">
        <w:rPr>
          <w:rFonts w:ascii="Times New Roman" w:hAnsi="Times New Roman" w:cs="Times New Roman"/>
        </w:rPr>
        <w:t>korzystania z profilaktycznej opieki medycznej i stomatologicznej</w:t>
      </w:r>
    </w:p>
    <w:p w14:paraId="2C877F57" w14:textId="77777777" w:rsidR="001C1291" w:rsidRPr="00774D8A" w:rsidRDefault="001C1291" w:rsidP="001C1291">
      <w:pPr>
        <w:numPr>
          <w:ilvl w:val="1"/>
          <w:numId w:val="229"/>
        </w:numPr>
        <w:autoSpaceDE w:val="0"/>
        <w:rPr>
          <w:rFonts w:ascii="Times New Roman" w:hAnsi="Times New Roman" w:cs="Times New Roman"/>
          <w:color w:val="00B050"/>
        </w:rPr>
      </w:pPr>
      <w:r w:rsidRPr="00774D8A">
        <w:rPr>
          <w:rFonts w:ascii="Times New Roman" w:hAnsi="Times New Roman" w:cs="Times New Roman"/>
          <w:color w:val="00B050"/>
        </w:rPr>
        <w:lastRenderedPageBreak/>
        <w:t>współdecydowania o wybranych formach realizacji zadań edukacyjnych,</w:t>
      </w:r>
    </w:p>
    <w:p w14:paraId="3D0E7CF4" w14:textId="730CBDED" w:rsidR="00C8727E" w:rsidRPr="00774D8A" w:rsidRDefault="00C8727E" w:rsidP="001C1291">
      <w:pPr>
        <w:numPr>
          <w:ilvl w:val="1"/>
          <w:numId w:val="229"/>
        </w:numPr>
        <w:autoSpaceDE w:val="0"/>
        <w:rPr>
          <w:rFonts w:ascii="Times New Roman" w:hAnsi="Times New Roman" w:cs="Times New Roman"/>
          <w:color w:val="00B050"/>
        </w:rPr>
      </w:pPr>
      <w:r w:rsidRPr="00774D8A">
        <w:rPr>
          <w:rFonts w:ascii="Times New Roman" w:hAnsi="Times New Roman" w:cs="Times New Roman"/>
          <w:color w:val="00B050"/>
        </w:rPr>
        <w:t>wsparcia w planowaniu własnego rozwoju edukacyjnego</w:t>
      </w:r>
    </w:p>
    <w:p w14:paraId="6B3C1E5C" w14:textId="3CEACAED" w:rsidR="00C8727E" w:rsidRPr="00774D8A" w:rsidRDefault="00C8727E" w:rsidP="001C1291">
      <w:pPr>
        <w:numPr>
          <w:ilvl w:val="1"/>
          <w:numId w:val="229"/>
        </w:numPr>
        <w:autoSpaceDE w:val="0"/>
        <w:rPr>
          <w:rFonts w:ascii="Times New Roman" w:hAnsi="Times New Roman" w:cs="Times New Roman"/>
          <w:color w:val="00B050"/>
        </w:rPr>
      </w:pPr>
      <w:r w:rsidRPr="00774D8A">
        <w:rPr>
          <w:rFonts w:ascii="Times New Roman" w:hAnsi="Times New Roman" w:cs="Times New Roman"/>
          <w:color w:val="00B050"/>
        </w:rPr>
        <w:t>uczestniczenia w projektach edukacyjnych</w:t>
      </w:r>
    </w:p>
    <w:p w14:paraId="5205B1A0" w14:textId="3CF74BE6" w:rsidR="00720C36" w:rsidRPr="00774D8A" w:rsidRDefault="00C8727E" w:rsidP="00DF3A50">
      <w:pPr>
        <w:numPr>
          <w:ilvl w:val="1"/>
          <w:numId w:val="229"/>
        </w:numPr>
        <w:autoSpaceDE w:val="0"/>
        <w:rPr>
          <w:rFonts w:ascii="Times New Roman" w:hAnsi="Times New Roman" w:cs="Times New Roman"/>
          <w:color w:val="00B050"/>
        </w:rPr>
      </w:pPr>
      <w:r w:rsidRPr="00774D8A">
        <w:rPr>
          <w:rFonts w:ascii="Times New Roman" w:hAnsi="Times New Roman" w:cs="Times New Roman"/>
          <w:color w:val="00B050"/>
        </w:rPr>
        <w:t>otrzymywania regularnej zwrotnej informacji dotyczącej swoich postępów</w:t>
      </w:r>
    </w:p>
    <w:p w14:paraId="424A03FB" w14:textId="77777777" w:rsidR="001C1291" w:rsidRPr="00C44EEA" w:rsidRDefault="001C1291" w:rsidP="001C1291">
      <w:pPr>
        <w:autoSpaceDE w:val="0"/>
        <w:ind w:left="720"/>
        <w:rPr>
          <w:rFonts w:ascii="Times New Roman" w:hAnsi="Times New Roman" w:cs="Times New Roman"/>
        </w:rPr>
      </w:pPr>
    </w:p>
    <w:p w14:paraId="17896DCA" w14:textId="77777777" w:rsidR="0053251D" w:rsidRPr="00C44EEA" w:rsidRDefault="0053251D" w:rsidP="0053251D">
      <w:pPr>
        <w:numPr>
          <w:ilvl w:val="1"/>
          <w:numId w:val="228"/>
        </w:numPr>
        <w:tabs>
          <w:tab w:val="left" w:pos="360"/>
        </w:tabs>
        <w:autoSpaceDE w:val="0"/>
        <w:ind w:left="360"/>
        <w:rPr>
          <w:rFonts w:ascii="Times New Roman" w:hAnsi="Times New Roman" w:cs="Times New Roman"/>
        </w:rPr>
      </w:pPr>
      <w:r w:rsidRPr="00C44EEA">
        <w:rPr>
          <w:rFonts w:ascii="Times New Roman" w:hAnsi="Times New Roman" w:cs="Times New Roman"/>
        </w:rPr>
        <w:t>Uczeń ma obowiązek:</w:t>
      </w:r>
    </w:p>
    <w:p w14:paraId="0E45A93E" w14:textId="77777777" w:rsidR="0053251D" w:rsidRPr="00C44EEA" w:rsidRDefault="0053251D" w:rsidP="0053251D">
      <w:pPr>
        <w:numPr>
          <w:ilvl w:val="1"/>
          <w:numId w:val="230"/>
        </w:numPr>
        <w:autoSpaceDE w:val="0"/>
        <w:rPr>
          <w:rFonts w:ascii="Times New Roman" w:hAnsi="Times New Roman" w:cs="Times New Roman"/>
        </w:rPr>
      </w:pPr>
      <w:r w:rsidRPr="00C44EEA">
        <w:rPr>
          <w:rFonts w:ascii="Times New Roman" w:hAnsi="Times New Roman" w:cs="Times New Roman"/>
        </w:rPr>
        <w:t>przestrzegać postanowień zawartych w statucie;</w:t>
      </w:r>
    </w:p>
    <w:p w14:paraId="217A59BF" w14:textId="77777777" w:rsidR="0053251D" w:rsidRPr="00C44EEA" w:rsidRDefault="0053251D" w:rsidP="0053251D">
      <w:pPr>
        <w:numPr>
          <w:ilvl w:val="1"/>
          <w:numId w:val="230"/>
        </w:numPr>
        <w:autoSpaceDE w:val="0"/>
        <w:rPr>
          <w:rFonts w:ascii="Times New Roman" w:hAnsi="Times New Roman" w:cs="Times New Roman"/>
        </w:rPr>
      </w:pPr>
      <w:r w:rsidRPr="00C44EEA">
        <w:rPr>
          <w:rFonts w:ascii="Times New Roman" w:hAnsi="Times New Roman" w:cs="Times New Roman"/>
        </w:rPr>
        <w:t>godnie, kulturalnie zachowywać się w szkole i poza nią, dbać o poprawność mowy ojczystej;</w:t>
      </w:r>
    </w:p>
    <w:p w14:paraId="6DD1C8A4" w14:textId="77777777" w:rsidR="0053251D" w:rsidRPr="00C44EEA" w:rsidRDefault="0053251D" w:rsidP="0053251D">
      <w:pPr>
        <w:numPr>
          <w:ilvl w:val="1"/>
          <w:numId w:val="230"/>
        </w:numPr>
        <w:autoSpaceDE w:val="0"/>
        <w:rPr>
          <w:rFonts w:ascii="Times New Roman" w:hAnsi="Times New Roman" w:cs="Times New Roman"/>
        </w:rPr>
      </w:pPr>
      <w:r w:rsidRPr="00C44EEA">
        <w:rPr>
          <w:rFonts w:ascii="Times New Roman" w:hAnsi="Times New Roman" w:cs="Times New Roman"/>
        </w:rPr>
        <w:t>systematycznie i aktywnie uczestniczyć w zajęciach lekcyjnych, do których ma obowiązek odpowiednio się przygotować</w:t>
      </w:r>
      <w:r>
        <w:rPr>
          <w:rFonts w:ascii="Times New Roman" w:hAnsi="Times New Roman" w:cs="Times New Roman"/>
        </w:rPr>
        <w:t xml:space="preserve">, </w:t>
      </w:r>
      <w:r w:rsidRPr="00F17724">
        <w:rPr>
          <w:rFonts w:ascii="Times New Roman" w:hAnsi="Times New Roman" w:cs="Times New Roman"/>
          <w:u w:val="single"/>
        </w:rPr>
        <w:t>przybyć na nie punktualnie</w:t>
      </w:r>
      <w:r w:rsidRPr="00C44EEA">
        <w:rPr>
          <w:rFonts w:ascii="Times New Roman" w:hAnsi="Times New Roman" w:cs="Times New Roman"/>
        </w:rPr>
        <w:t xml:space="preserve"> oraz właściwie zachować w trakcie ich trwania;</w:t>
      </w:r>
    </w:p>
    <w:p w14:paraId="240B3261" w14:textId="77777777" w:rsidR="0053251D" w:rsidRPr="00C44EEA" w:rsidRDefault="0053251D" w:rsidP="0053251D">
      <w:pPr>
        <w:numPr>
          <w:ilvl w:val="1"/>
          <w:numId w:val="230"/>
        </w:numPr>
        <w:autoSpaceDE w:val="0"/>
        <w:rPr>
          <w:rFonts w:ascii="Times New Roman" w:hAnsi="Times New Roman" w:cs="Times New Roman"/>
        </w:rPr>
      </w:pPr>
      <w:r w:rsidRPr="00C44EEA">
        <w:rPr>
          <w:rFonts w:ascii="Times New Roman" w:hAnsi="Times New Roman" w:cs="Times New Roman"/>
        </w:rPr>
        <w:t>niezwłocznie usprawiedliwiać według ustalonych zasad na piśmie (w pierwszym dniu po przybyciu do szkoły) nieobecności na zajęciach edukacyjnych;</w:t>
      </w:r>
    </w:p>
    <w:p w14:paraId="5C987998" w14:textId="77777777" w:rsidR="0053251D" w:rsidRPr="00C44EEA" w:rsidRDefault="0053251D" w:rsidP="0053251D">
      <w:pPr>
        <w:numPr>
          <w:ilvl w:val="1"/>
          <w:numId w:val="230"/>
        </w:numPr>
        <w:autoSpaceDE w:val="0"/>
        <w:rPr>
          <w:rFonts w:ascii="Times New Roman" w:hAnsi="Times New Roman" w:cs="Times New Roman"/>
        </w:rPr>
      </w:pPr>
      <w:r w:rsidRPr="00C44EEA">
        <w:rPr>
          <w:rFonts w:ascii="Times New Roman" w:hAnsi="Times New Roman" w:cs="Times New Roman"/>
        </w:rPr>
        <w:t>przestrzegać zasad kultury współżycia w odniesieniu do koleżanek, kolegów, nauczycieli i innych pracowników szkoły;</w:t>
      </w:r>
    </w:p>
    <w:p w14:paraId="607DAB8F" w14:textId="77777777" w:rsidR="0053251D" w:rsidRPr="00C44EEA" w:rsidRDefault="0053251D" w:rsidP="0053251D">
      <w:pPr>
        <w:numPr>
          <w:ilvl w:val="1"/>
          <w:numId w:val="230"/>
        </w:numPr>
        <w:autoSpaceDE w:val="0"/>
        <w:rPr>
          <w:rFonts w:ascii="Times New Roman" w:hAnsi="Times New Roman" w:cs="Times New Roman"/>
        </w:rPr>
      </w:pPr>
      <w:r w:rsidRPr="00C44EEA">
        <w:rPr>
          <w:rFonts w:ascii="Times New Roman" w:hAnsi="Times New Roman" w:cs="Times New Roman"/>
        </w:rPr>
        <w:t>szanować przekonania i poglądy innych ludzi;</w:t>
      </w:r>
    </w:p>
    <w:p w14:paraId="502B8A01" w14:textId="77777777" w:rsidR="0053251D" w:rsidRPr="00C44EEA" w:rsidRDefault="0053251D" w:rsidP="0053251D">
      <w:pPr>
        <w:numPr>
          <w:ilvl w:val="1"/>
          <w:numId w:val="230"/>
        </w:numPr>
        <w:autoSpaceDE w:val="0"/>
        <w:rPr>
          <w:rFonts w:ascii="Times New Roman" w:hAnsi="Times New Roman" w:cs="Times New Roman"/>
        </w:rPr>
      </w:pPr>
      <w:r w:rsidRPr="00C44EEA">
        <w:rPr>
          <w:rFonts w:ascii="Times New Roman" w:hAnsi="Times New Roman" w:cs="Times New Roman"/>
        </w:rPr>
        <w:t xml:space="preserve"> szanować wolność i godność osobistą drugiego człowieka;</w:t>
      </w:r>
    </w:p>
    <w:p w14:paraId="315A2846" w14:textId="77777777" w:rsidR="0053251D" w:rsidRPr="00C44EEA" w:rsidRDefault="0053251D" w:rsidP="0053251D">
      <w:pPr>
        <w:numPr>
          <w:ilvl w:val="1"/>
          <w:numId w:val="230"/>
        </w:numPr>
        <w:autoSpaceDE w:val="0"/>
        <w:rPr>
          <w:rFonts w:ascii="Times New Roman" w:hAnsi="Times New Roman" w:cs="Times New Roman"/>
        </w:rPr>
      </w:pPr>
      <w:r w:rsidRPr="00C44EEA">
        <w:rPr>
          <w:rFonts w:ascii="Times New Roman" w:hAnsi="Times New Roman" w:cs="Times New Roman"/>
        </w:rPr>
        <w:t xml:space="preserve"> naprawiać wyrządzone przez siebie szkody;</w:t>
      </w:r>
    </w:p>
    <w:p w14:paraId="6AC7CC16" w14:textId="77777777" w:rsidR="0053251D" w:rsidRPr="00C44EEA" w:rsidRDefault="0053251D" w:rsidP="0053251D">
      <w:pPr>
        <w:numPr>
          <w:ilvl w:val="1"/>
          <w:numId w:val="230"/>
        </w:numPr>
        <w:autoSpaceDE w:val="0"/>
        <w:rPr>
          <w:rFonts w:ascii="Times New Roman" w:hAnsi="Times New Roman" w:cs="Times New Roman"/>
        </w:rPr>
      </w:pPr>
      <w:r w:rsidRPr="00C44EEA">
        <w:rPr>
          <w:rFonts w:ascii="Times New Roman" w:hAnsi="Times New Roman" w:cs="Times New Roman"/>
        </w:rPr>
        <w:t>nie używać (zgodnie z §78) w trakcie obowiązkowych i nadobowiązkowych zajęć telefonów komórkowych i innych urządzeń elektronicznych;</w:t>
      </w:r>
    </w:p>
    <w:p w14:paraId="0DED4CD9" w14:textId="77777777" w:rsidR="0053251D" w:rsidRPr="00C44EEA" w:rsidRDefault="0053251D" w:rsidP="0053251D">
      <w:pPr>
        <w:numPr>
          <w:ilvl w:val="1"/>
          <w:numId w:val="230"/>
        </w:numPr>
        <w:autoSpaceDE w:val="0"/>
        <w:rPr>
          <w:rFonts w:ascii="Times New Roman" w:hAnsi="Times New Roman" w:cs="Times New Roman"/>
        </w:rPr>
      </w:pPr>
      <w:r w:rsidRPr="00C44EEA">
        <w:rPr>
          <w:rFonts w:ascii="Times New Roman" w:hAnsi="Times New Roman" w:cs="Times New Roman"/>
        </w:rPr>
        <w:t>okazywać szacunek nauczycielom i innym pracownikom szkoły, podporządkować się zaleceniom nauczycieli i zarządzeniom dyrektora szkoły oraz ustaleniom samorządu uczniowskiego;</w:t>
      </w:r>
    </w:p>
    <w:p w14:paraId="63A9E730" w14:textId="77777777" w:rsidR="0053251D" w:rsidRPr="00C44EEA" w:rsidRDefault="0053251D" w:rsidP="0053251D">
      <w:pPr>
        <w:numPr>
          <w:ilvl w:val="1"/>
          <w:numId w:val="230"/>
        </w:numPr>
        <w:autoSpaceDE w:val="0"/>
        <w:rPr>
          <w:rFonts w:ascii="Times New Roman" w:hAnsi="Times New Roman" w:cs="Times New Roman"/>
        </w:rPr>
      </w:pPr>
      <w:r w:rsidRPr="00C44EEA">
        <w:rPr>
          <w:rFonts w:ascii="Times New Roman" w:hAnsi="Times New Roman" w:cs="Times New Roman"/>
        </w:rPr>
        <w:t>przestrzegania zasad higieny osobistej i doboru estetycznej fryzury;</w:t>
      </w:r>
    </w:p>
    <w:p w14:paraId="08170BC9" w14:textId="77777777" w:rsidR="0053251D" w:rsidRPr="00C44EEA" w:rsidRDefault="0053251D" w:rsidP="0053251D">
      <w:pPr>
        <w:numPr>
          <w:ilvl w:val="1"/>
          <w:numId w:val="230"/>
        </w:numPr>
        <w:autoSpaceDE w:val="0"/>
        <w:rPr>
          <w:rFonts w:ascii="Times New Roman" w:hAnsi="Times New Roman" w:cs="Times New Roman"/>
        </w:rPr>
      </w:pPr>
      <w:r w:rsidRPr="00C44EEA">
        <w:rPr>
          <w:rFonts w:ascii="Times New Roman" w:hAnsi="Times New Roman" w:cs="Times New Roman"/>
        </w:rPr>
        <w:t>uczęszczania na zajęcia w odpowiednim stroju (zgodnie z §77).</w:t>
      </w:r>
    </w:p>
    <w:p w14:paraId="772BCE58" w14:textId="77777777" w:rsidR="0053251D" w:rsidRPr="007A74E6" w:rsidRDefault="0053251D" w:rsidP="0053251D">
      <w:pPr>
        <w:numPr>
          <w:ilvl w:val="1"/>
          <w:numId w:val="230"/>
        </w:numPr>
        <w:autoSpaceDE w:val="0"/>
        <w:rPr>
          <w:rFonts w:ascii="Times New Roman" w:hAnsi="Times New Roman" w:cs="Times New Roman"/>
          <w:color w:val="000000"/>
          <w:u w:val="single"/>
        </w:rPr>
      </w:pPr>
      <w:r w:rsidRPr="00C44EEA">
        <w:rPr>
          <w:rFonts w:ascii="Times New Roman" w:hAnsi="Times New Roman" w:cs="Times New Roman"/>
        </w:rPr>
        <w:t>dbania o samodzielność własnej pracy</w:t>
      </w:r>
      <w:r>
        <w:rPr>
          <w:rFonts w:ascii="Times New Roman" w:hAnsi="Times New Roman" w:cs="Times New Roman"/>
        </w:rPr>
        <w:t>.</w:t>
      </w:r>
    </w:p>
    <w:p w14:paraId="66980C3D" w14:textId="77777777" w:rsidR="0053251D" w:rsidRPr="00C44EEA" w:rsidRDefault="0053251D" w:rsidP="0053251D">
      <w:pPr>
        <w:numPr>
          <w:ilvl w:val="1"/>
          <w:numId w:val="228"/>
        </w:numPr>
        <w:tabs>
          <w:tab w:val="left" w:pos="360"/>
        </w:tabs>
        <w:autoSpaceDE w:val="0"/>
        <w:ind w:left="360"/>
        <w:rPr>
          <w:rFonts w:ascii="Times New Roman" w:hAnsi="Times New Roman" w:cs="Times New Roman"/>
        </w:rPr>
      </w:pPr>
      <w:r w:rsidRPr="00C44EEA">
        <w:rPr>
          <w:rFonts w:ascii="Times New Roman" w:hAnsi="Times New Roman" w:cs="Times New Roman"/>
        </w:rPr>
        <w:t>Uczniom nie wolno:</w:t>
      </w:r>
    </w:p>
    <w:p w14:paraId="721A6D2E" w14:textId="77777777" w:rsidR="0053251D" w:rsidRPr="00C44EEA" w:rsidRDefault="0053251D" w:rsidP="0053251D">
      <w:pPr>
        <w:numPr>
          <w:ilvl w:val="1"/>
          <w:numId w:val="231"/>
        </w:numPr>
        <w:autoSpaceDE w:val="0"/>
        <w:rPr>
          <w:rFonts w:ascii="Times New Roman" w:hAnsi="Times New Roman" w:cs="Times New Roman"/>
        </w:rPr>
      </w:pPr>
      <w:r w:rsidRPr="00C44EEA">
        <w:rPr>
          <w:rFonts w:ascii="Times New Roman" w:hAnsi="Times New Roman" w:cs="Times New Roman"/>
        </w:rPr>
        <w:t>przebywać w szkole pod wpływem alkoholu, narkotyków, napojów energetyzujących i innych środków o podobnym działaniu;</w:t>
      </w:r>
    </w:p>
    <w:p w14:paraId="7ADB6290" w14:textId="77777777" w:rsidR="0053251D" w:rsidRPr="00C44EEA" w:rsidRDefault="0053251D" w:rsidP="0053251D">
      <w:pPr>
        <w:numPr>
          <w:ilvl w:val="1"/>
          <w:numId w:val="231"/>
        </w:numPr>
        <w:autoSpaceDE w:val="0"/>
        <w:rPr>
          <w:rFonts w:ascii="Times New Roman" w:hAnsi="Times New Roman" w:cs="Times New Roman"/>
        </w:rPr>
      </w:pPr>
      <w:r w:rsidRPr="00C44EEA">
        <w:rPr>
          <w:rFonts w:ascii="Times New Roman" w:hAnsi="Times New Roman" w:cs="Times New Roman"/>
        </w:rPr>
        <w:t>wnosić i spożywać na terenie szkoły alkoholu, narkotyków, napojów energetyzujących i innych środków o podobnym działaniu;</w:t>
      </w:r>
    </w:p>
    <w:p w14:paraId="4D611B08" w14:textId="77777777" w:rsidR="0053251D" w:rsidRPr="00C44EEA" w:rsidRDefault="0053251D" w:rsidP="0053251D">
      <w:pPr>
        <w:numPr>
          <w:ilvl w:val="1"/>
          <w:numId w:val="231"/>
        </w:numPr>
        <w:autoSpaceDE w:val="0"/>
        <w:rPr>
          <w:rFonts w:ascii="Times New Roman" w:hAnsi="Times New Roman" w:cs="Times New Roman"/>
        </w:rPr>
      </w:pPr>
      <w:r w:rsidRPr="00C44EEA">
        <w:rPr>
          <w:rFonts w:ascii="Times New Roman" w:hAnsi="Times New Roman" w:cs="Times New Roman"/>
        </w:rPr>
        <w:t>wnosić na teren szkoły przedmiotów i substancji zagrażających zdrowiu i życiu;</w:t>
      </w:r>
    </w:p>
    <w:p w14:paraId="2156F154" w14:textId="77777777" w:rsidR="0053251D" w:rsidRPr="00C44EEA" w:rsidRDefault="0053251D" w:rsidP="0053251D">
      <w:pPr>
        <w:numPr>
          <w:ilvl w:val="1"/>
          <w:numId w:val="231"/>
        </w:numPr>
        <w:autoSpaceDE w:val="0"/>
        <w:rPr>
          <w:rFonts w:ascii="Times New Roman" w:hAnsi="Times New Roman" w:cs="Times New Roman"/>
        </w:rPr>
      </w:pPr>
      <w:r w:rsidRPr="00C44EEA">
        <w:rPr>
          <w:rFonts w:ascii="Times New Roman" w:hAnsi="Times New Roman" w:cs="Times New Roman"/>
        </w:rPr>
        <w:lastRenderedPageBreak/>
        <w:t>wychodzić poza teren szkoły w czasie trwania planowych zajęć;</w:t>
      </w:r>
    </w:p>
    <w:p w14:paraId="1F74DAD1" w14:textId="77777777" w:rsidR="0053251D" w:rsidRPr="00C44EEA" w:rsidRDefault="0053251D" w:rsidP="0053251D">
      <w:pPr>
        <w:numPr>
          <w:ilvl w:val="1"/>
          <w:numId w:val="231"/>
        </w:numPr>
        <w:autoSpaceDE w:val="0"/>
        <w:rPr>
          <w:rFonts w:ascii="Times New Roman" w:hAnsi="Times New Roman" w:cs="Times New Roman"/>
        </w:rPr>
      </w:pPr>
      <w:r w:rsidRPr="00C44EEA">
        <w:rPr>
          <w:rFonts w:ascii="Times New Roman" w:hAnsi="Times New Roman" w:cs="Times New Roman"/>
        </w:rPr>
        <w:t>spożywać posiłków i napojów w czasie zajęć dydaktycznych;</w:t>
      </w:r>
    </w:p>
    <w:p w14:paraId="60FB3959" w14:textId="77777777" w:rsidR="0053251D" w:rsidRPr="00C44EEA" w:rsidRDefault="0053251D" w:rsidP="0053251D">
      <w:pPr>
        <w:numPr>
          <w:ilvl w:val="1"/>
          <w:numId w:val="231"/>
        </w:numPr>
        <w:autoSpaceDE w:val="0"/>
        <w:rPr>
          <w:rFonts w:ascii="Times New Roman" w:hAnsi="Times New Roman" w:cs="Times New Roman"/>
        </w:rPr>
      </w:pPr>
      <w:r w:rsidRPr="00C44EEA">
        <w:rPr>
          <w:rFonts w:ascii="Times New Roman" w:hAnsi="Times New Roman" w:cs="Times New Roman"/>
        </w:rPr>
        <w:t>rejestrować przy pomocy urządzeń technicznych obrazów i dźwięków bez wiedzy i zgody zainteresowanych;</w:t>
      </w:r>
    </w:p>
    <w:p w14:paraId="20D3F8BB" w14:textId="77777777" w:rsidR="0053251D" w:rsidRPr="00C44EEA" w:rsidRDefault="0053251D" w:rsidP="0053251D">
      <w:pPr>
        <w:numPr>
          <w:ilvl w:val="1"/>
          <w:numId w:val="231"/>
        </w:numPr>
        <w:autoSpaceDE w:val="0"/>
        <w:rPr>
          <w:rFonts w:ascii="Times New Roman" w:hAnsi="Times New Roman" w:cs="Times New Roman"/>
        </w:rPr>
      </w:pPr>
      <w:r w:rsidRPr="00C44EEA">
        <w:rPr>
          <w:rFonts w:ascii="Times New Roman" w:hAnsi="Times New Roman" w:cs="Times New Roman"/>
        </w:rPr>
        <w:t>zapraszać obcych osób do szkoły.</w:t>
      </w:r>
    </w:p>
    <w:p w14:paraId="7EF9D8E6" w14:textId="77777777" w:rsidR="0053251D" w:rsidRDefault="0053251D" w:rsidP="0053251D">
      <w:pPr>
        <w:numPr>
          <w:ilvl w:val="1"/>
          <w:numId w:val="231"/>
        </w:numPr>
        <w:autoSpaceDE w:val="0"/>
        <w:rPr>
          <w:rFonts w:ascii="Times New Roman" w:hAnsi="Times New Roman" w:cs="Times New Roman"/>
        </w:rPr>
      </w:pPr>
      <w:r w:rsidRPr="00C44EEA">
        <w:rPr>
          <w:rFonts w:ascii="Times New Roman" w:hAnsi="Times New Roman" w:cs="Times New Roman"/>
        </w:rPr>
        <w:t>stosować plagiatu</w:t>
      </w:r>
      <w:r>
        <w:rPr>
          <w:rFonts w:ascii="Times New Roman" w:hAnsi="Times New Roman" w:cs="Times New Roman"/>
        </w:rPr>
        <w:t>.</w:t>
      </w:r>
    </w:p>
    <w:p w14:paraId="5202EDE2" w14:textId="77777777" w:rsidR="0053251D" w:rsidRPr="00AA18E7" w:rsidRDefault="0053251D" w:rsidP="0053251D">
      <w:pPr>
        <w:pStyle w:val="Podtytu"/>
        <w:jc w:val="both"/>
        <w:rPr>
          <w:rFonts w:ascii="Times New Roman" w:hAnsi="Times New Roman"/>
        </w:rPr>
      </w:pPr>
    </w:p>
    <w:p w14:paraId="556CDA88" w14:textId="77777777" w:rsidR="0053251D" w:rsidRPr="00AA18E7" w:rsidRDefault="0053251D" w:rsidP="0053251D">
      <w:pPr>
        <w:tabs>
          <w:tab w:val="left" w:pos="360"/>
        </w:tabs>
        <w:autoSpaceDE w:val="0"/>
        <w:ind w:left="360"/>
        <w:jc w:val="center"/>
        <w:rPr>
          <w:rFonts w:ascii="Times New Roman" w:hAnsi="Times New Roman"/>
        </w:rPr>
      </w:pPr>
      <w:r>
        <w:rPr>
          <w:rFonts w:ascii="Times New Roman" w:hAnsi="Times New Roman"/>
        </w:rPr>
        <w:t>§ 77</w:t>
      </w:r>
      <w:r w:rsidRPr="00AA18E7">
        <w:rPr>
          <w:rFonts w:ascii="Times New Roman" w:hAnsi="Times New Roman"/>
        </w:rPr>
        <w:br/>
        <w:t>Stroje uczniowskie</w:t>
      </w:r>
    </w:p>
    <w:p w14:paraId="4C086EAB" w14:textId="77777777" w:rsidR="0053251D" w:rsidRPr="00AA18E7" w:rsidRDefault="0053251D" w:rsidP="0053251D">
      <w:pPr>
        <w:autoSpaceDE w:val="0"/>
        <w:ind w:left="426"/>
        <w:rPr>
          <w:rFonts w:ascii="Times New Roman" w:hAnsi="Times New Roman" w:cs="Times New Roman"/>
          <w:color w:val="000000"/>
        </w:rPr>
      </w:pPr>
    </w:p>
    <w:p w14:paraId="7A8A7919" w14:textId="77777777" w:rsidR="0053251D" w:rsidRPr="00C44EEA" w:rsidRDefault="0053251D" w:rsidP="0053251D">
      <w:pPr>
        <w:numPr>
          <w:ilvl w:val="1"/>
          <w:numId w:val="232"/>
        </w:numPr>
        <w:tabs>
          <w:tab w:val="left" w:pos="360"/>
        </w:tabs>
        <w:autoSpaceDE w:val="0"/>
        <w:ind w:left="360"/>
        <w:rPr>
          <w:rFonts w:ascii="Times New Roman" w:hAnsi="Times New Roman" w:cs="Times New Roman"/>
        </w:rPr>
      </w:pPr>
      <w:r w:rsidRPr="00C44EEA">
        <w:rPr>
          <w:rFonts w:ascii="Times New Roman" w:hAnsi="Times New Roman" w:cs="Times New Roman"/>
        </w:rPr>
        <w:t>Strój galowy obowiązuje uczniów podczas:</w:t>
      </w:r>
    </w:p>
    <w:p w14:paraId="2D54B243" w14:textId="77777777" w:rsidR="0053251D" w:rsidRPr="00C44EEA" w:rsidRDefault="0053251D" w:rsidP="0053251D">
      <w:pPr>
        <w:numPr>
          <w:ilvl w:val="1"/>
          <w:numId w:val="233"/>
        </w:numPr>
        <w:autoSpaceDE w:val="0"/>
        <w:rPr>
          <w:rFonts w:ascii="Times New Roman" w:hAnsi="Times New Roman" w:cs="Times New Roman"/>
        </w:rPr>
      </w:pPr>
      <w:r w:rsidRPr="00C44EEA">
        <w:rPr>
          <w:rFonts w:ascii="Times New Roman" w:hAnsi="Times New Roman" w:cs="Times New Roman"/>
        </w:rPr>
        <w:t>uroczystości szkolnych;</w:t>
      </w:r>
    </w:p>
    <w:p w14:paraId="254789AF" w14:textId="77777777" w:rsidR="0053251D" w:rsidRPr="00C44EEA" w:rsidRDefault="0053251D" w:rsidP="0053251D">
      <w:pPr>
        <w:numPr>
          <w:ilvl w:val="1"/>
          <w:numId w:val="233"/>
        </w:numPr>
        <w:autoSpaceDE w:val="0"/>
        <w:rPr>
          <w:rFonts w:ascii="Times New Roman" w:hAnsi="Times New Roman" w:cs="Times New Roman"/>
        </w:rPr>
      </w:pPr>
      <w:r w:rsidRPr="00C44EEA">
        <w:rPr>
          <w:rFonts w:ascii="Times New Roman" w:hAnsi="Times New Roman" w:cs="Times New Roman"/>
        </w:rPr>
        <w:t>egzaminów i egzaminów próbnych;</w:t>
      </w:r>
    </w:p>
    <w:p w14:paraId="4479D424" w14:textId="77777777" w:rsidR="0053251D" w:rsidRPr="00C44EEA" w:rsidRDefault="0053251D" w:rsidP="0053251D">
      <w:pPr>
        <w:numPr>
          <w:ilvl w:val="1"/>
          <w:numId w:val="233"/>
        </w:numPr>
        <w:autoSpaceDE w:val="0"/>
        <w:rPr>
          <w:rFonts w:ascii="Times New Roman" w:hAnsi="Times New Roman" w:cs="Times New Roman"/>
        </w:rPr>
      </w:pPr>
      <w:r w:rsidRPr="00C44EEA">
        <w:rPr>
          <w:rFonts w:ascii="Times New Roman" w:hAnsi="Times New Roman" w:cs="Times New Roman"/>
        </w:rPr>
        <w:t>grupowych lub indywidualnych wyjść poza szkołę w charakterze reprezentacji;</w:t>
      </w:r>
    </w:p>
    <w:p w14:paraId="10CC538E" w14:textId="77777777" w:rsidR="0053251D" w:rsidRPr="00C44EEA" w:rsidRDefault="0053251D" w:rsidP="0053251D">
      <w:pPr>
        <w:numPr>
          <w:ilvl w:val="1"/>
          <w:numId w:val="233"/>
        </w:numPr>
        <w:autoSpaceDE w:val="0"/>
        <w:rPr>
          <w:rFonts w:ascii="Times New Roman" w:hAnsi="Times New Roman" w:cs="Times New Roman"/>
        </w:rPr>
      </w:pPr>
      <w:r w:rsidRPr="00C44EEA">
        <w:rPr>
          <w:rFonts w:ascii="Times New Roman" w:hAnsi="Times New Roman" w:cs="Times New Roman"/>
        </w:rPr>
        <w:t>imprez okolicznościowych, jeżeli taką decyzję podejmuje wychowawca klasy lub rada pedagogiczna.</w:t>
      </w:r>
    </w:p>
    <w:p w14:paraId="09AE2656" w14:textId="77777777" w:rsidR="0053251D" w:rsidRPr="00C44EEA" w:rsidRDefault="0053251D" w:rsidP="0053251D">
      <w:pPr>
        <w:numPr>
          <w:ilvl w:val="1"/>
          <w:numId w:val="232"/>
        </w:numPr>
        <w:tabs>
          <w:tab w:val="left" w:pos="360"/>
        </w:tabs>
        <w:autoSpaceDE w:val="0"/>
        <w:ind w:left="360"/>
        <w:rPr>
          <w:rFonts w:ascii="Times New Roman" w:hAnsi="Times New Roman" w:cs="Times New Roman"/>
        </w:rPr>
      </w:pPr>
      <w:r w:rsidRPr="00C44EEA">
        <w:rPr>
          <w:rFonts w:ascii="Times New Roman" w:hAnsi="Times New Roman" w:cs="Times New Roman"/>
        </w:rPr>
        <w:t>Przez strój galowy należy rozumieć:</w:t>
      </w:r>
    </w:p>
    <w:p w14:paraId="79016A1C" w14:textId="77777777" w:rsidR="0053251D" w:rsidRPr="00C44EEA" w:rsidRDefault="0053251D" w:rsidP="0053251D">
      <w:pPr>
        <w:numPr>
          <w:ilvl w:val="1"/>
          <w:numId w:val="234"/>
        </w:numPr>
        <w:autoSpaceDE w:val="0"/>
        <w:rPr>
          <w:rFonts w:ascii="Times New Roman" w:hAnsi="Times New Roman" w:cs="Times New Roman"/>
        </w:rPr>
      </w:pPr>
      <w:r w:rsidRPr="00AA18E7">
        <w:rPr>
          <w:rFonts w:ascii="Times New Roman" w:hAnsi="Times New Roman" w:cs="Times New Roman"/>
          <w:color w:val="000000"/>
        </w:rPr>
        <w:t xml:space="preserve">dla </w:t>
      </w:r>
      <w:r w:rsidRPr="00C44EEA">
        <w:rPr>
          <w:rFonts w:ascii="Times New Roman" w:hAnsi="Times New Roman" w:cs="Times New Roman"/>
        </w:rPr>
        <w:t>dziewcząt – ciemna spódnica i biała bluzka,</w:t>
      </w:r>
    </w:p>
    <w:p w14:paraId="4650AF34" w14:textId="77777777" w:rsidR="0053251D" w:rsidRPr="00C44EEA" w:rsidRDefault="0053251D" w:rsidP="0053251D">
      <w:pPr>
        <w:numPr>
          <w:ilvl w:val="1"/>
          <w:numId w:val="234"/>
        </w:numPr>
        <w:autoSpaceDE w:val="0"/>
        <w:rPr>
          <w:rFonts w:ascii="Times New Roman" w:hAnsi="Times New Roman" w:cs="Times New Roman"/>
        </w:rPr>
      </w:pPr>
      <w:r w:rsidRPr="00C44EEA">
        <w:rPr>
          <w:rFonts w:ascii="Times New Roman" w:hAnsi="Times New Roman" w:cs="Times New Roman"/>
        </w:rPr>
        <w:t>dla chłopców – ciemne spodnie i biała koszula.</w:t>
      </w:r>
    </w:p>
    <w:p w14:paraId="205E419F" w14:textId="77777777" w:rsidR="0053251D" w:rsidRPr="00C44EEA" w:rsidRDefault="0053251D" w:rsidP="0053251D">
      <w:pPr>
        <w:numPr>
          <w:ilvl w:val="1"/>
          <w:numId w:val="232"/>
        </w:numPr>
        <w:tabs>
          <w:tab w:val="left" w:pos="360"/>
        </w:tabs>
        <w:autoSpaceDE w:val="0"/>
        <w:ind w:left="360"/>
        <w:rPr>
          <w:rFonts w:ascii="Times New Roman" w:hAnsi="Times New Roman" w:cs="Times New Roman"/>
        </w:rPr>
      </w:pPr>
      <w:r w:rsidRPr="00AA18E7">
        <w:rPr>
          <w:rFonts w:ascii="Times New Roman" w:hAnsi="Times New Roman" w:cs="Times New Roman"/>
        </w:rPr>
        <w:t xml:space="preserve">W dni powszednie dzieci ubierają się dowolnie, a decyzję w tej sprawie podejmują rodzice. Ubiór codzienny winien być schludny i wygodny oraz zakrywać w sposób naturalny ciało za wyjątkiem ramion i nóg, które mogą być odkryte w okresie </w:t>
      </w:r>
      <w:proofErr w:type="spellStart"/>
      <w:r w:rsidRPr="00AA18E7">
        <w:rPr>
          <w:rFonts w:ascii="Times New Roman" w:hAnsi="Times New Roman" w:cs="Times New Roman"/>
        </w:rPr>
        <w:t>wiosenno</w:t>
      </w:r>
      <w:proofErr w:type="spellEnd"/>
      <w:r w:rsidRPr="00AA18E7">
        <w:rPr>
          <w:rFonts w:ascii="Times New Roman" w:hAnsi="Times New Roman" w:cs="Times New Roman"/>
        </w:rPr>
        <w:t xml:space="preserve"> -letnim.</w:t>
      </w:r>
    </w:p>
    <w:p w14:paraId="5B084188" w14:textId="77777777" w:rsidR="0053251D" w:rsidRPr="00C44EEA" w:rsidRDefault="0053251D" w:rsidP="0053251D">
      <w:pPr>
        <w:numPr>
          <w:ilvl w:val="1"/>
          <w:numId w:val="232"/>
        </w:numPr>
        <w:tabs>
          <w:tab w:val="left" w:pos="360"/>
        </w:tabs>
        <w:autoSpaceDE w:val="0"/>
        <w:ind w:left="360"/>
        <w:rPr>
          <w:rFonts w:ascii="Times New Roman" w:hAnsi="Times New Roman" w:cs="Times New Roman"/>
        </w:rPr>
      </w:pPr>
      <w:r w:rsidRPr="00AA18E7">
        <w:rPr>
          <w:rFonts w:ascii="Times New Roman" w:hAnsi="Times New Roman" w:cs="Times New Roman"/>
        </w:rPr>
        <w:t>Uczniowie noszą ubiory, które nie reklamują żadnych używek oraz nie posiadają napisów i rysunków uważanych powszechnie za wulgarne i obsceniczne.</w:t>
      </w:r>
    </w:p>
    <w:p w14:paraId="66C6F743" w14:textId="77777777" w:rsidR="0053251D" w:rsidRPr="00C44EEA" w:rsidRDefault="0053251D" w:rsidP="0053251D">
      <w:pPr>
        <w:numPr>
          <w:ilvl w:val="1"/>
          <w:numId w:val="232"/>
        </w:numPr>
        <w:tabs>
          <w:tab w:val="left" w:pos="360"/>
        </w:tabs>
        <w:autoSpaceDE w:val="0"/>
        <w:ind w:left="360"/>
        <w:rPr>
          <w:rFonts w:ascii="Times New Roman" w:hAnsi="Times New Roman" w:cs="Times New Roman"/>
        </w:rPr>
      </w:pPr>
      <w:r w:rsidRPr="00C44EEA">
        <w:rPr>
          <w:rFonts w:ascii="Times New Roman" w:hAnsi="Times New Roman" w:cs="Times New Roman"/>
        </w:rPr>
        <w:t xml:space="preserve">Uczniom zabrania się noszenia ozdób – dużych bransolet, pierścionków, szalików klubowych, długich kolczyków, klipsów. </w:t>
      </w:r>
    </w:p>
    <w:p w14:paraId="7A08C504" w14:textId="77777777" w:rsidR="0053251D" w:rsidRPr="00C44EEA" w:rsidRDefault="0053251D" w:rsidP="0053251D">
      <w:pPr>
        <w:numPr>
          <w:ilvl w:val="1"/>
          <w:numId w:val="232"/>
        </w:numPr>
        <w:tabs>
          <w:tab w:val="left" w:pos="360"/>
        </w:tabs>
        <w:autoSpaceDE w:val="0"/>
        <w:ind w:left="360"/>
        <w:rPr>
          <w:rFonts w:ascii="Times New Roman" w:hAnsi="Times New Roman" w:cs="Times New Roman"/>
        </w:rPr>
      </w:pPr>
      <w:r w:rsidRPr="00C44EEA">
        <w:rPr>
          <w:rFonts w:ascii="Times New Roman" w:hAnsi="Times New Roman" w:cs="Times New Roman"/>
        </w:rPr>
        <w:t>Obowiązuje całkowity zakaz noszenia kolczyków przez chłopców.</w:t>
      </w:r>
    </w:p>
    <w:p w14:paraId="3D7B1813" w14:textId="77777777" w:rsidR="0053251D" w:rsidRPr="00C44EEA" w:rsidRDefault="0053251D" w:rsidP="0053251D">
      <w:pPr>
        <w:numPr>
          <w:ilvl w:val="1"/>
          <w:numId w:val="232"/>
        </w:numPr>
        <w:tabs>
          <w:tab w:val="left" w:pos="360"/>
        </w:tabs>
        <w:autoSpaceDE w:val="0"/>
        <w:ind w:left="360"/>
        <w:rPr>
          <w:rFonts w:ascii="Times New Roman" w:hAnsi="Times New Roman" w:cs="Times New Roman"/>
        </w:rPr>
      </w:pPr>
      <w:r w:rsidRPr="00C44EEA">
        <w:rPr>
          <w:rFonts w:ascii="Times New Roman" w:hAnsi="Times New Roman" w:cs="Times New Roman"/>
        </w:rPr>
        <w:t xml:space="preserve">Obowiązuje całkowity zakaz stosowania makijażu, trwałych ondulacji, farbowania włosów, malowania paznokci, tatuażu (nawet naklejonego).  </w:t>
      </w:r>
    </w:p>
    <w:p w14:paraId="365760DA" w14:textId="77777777" w:rsidR="0053251D" w:rsidRPr="00C44EEA" w:rsidRDefault="0053251D" w:rsidP="0053251D">
      <w:pPr>
        <w:numPr>
          <w:ilvl w:val="1"/>
          <w:numId w:val="232"/>
        </w:numPr>
        <w:tabs>
          <w:tab w:val="left" w:pos="360"/>
        </w:tabs>
        <w:autoSpaceDE w:val="0"/>
        <w:ind w:left="360"/>
        <w:rPr>
          <w:rFonts w:ascii="Times New Roman" w:hAnsi="Times New Roman" w:cs="Times New Roman"/>
        </w:rPr>
      </w:pPr>
      <w:r w:rsidRPr="00C44EEA">
        <w:rPr>
          <w:rFonts w:ascii="Times New Roman" w:hAnsi="Times New Roman" w:cs="Times New Roman"/>
        </w:rPr>
        <w:t>Na terenie szkoły obowiązuje zmiana obuwia oraz zakaz noszenia o</w:t>
      </w:r>
      <w:r>
        <w:rPr>
          <w:rFonts w:ascii="Times New Roman" w:hAnsi="Times New Roman" w:cs="Times New Roman"/>
        </w:rPr>
        <w:t>buwia na </w:t>
      </w:r>
      <w:r w:rsidRPr="00C44EEA">
        <w:rPr>
          <w:rFonts w:ascii="Times New Roman" w:hAnsi="Times New Roman" w:cs="Times New Roman"/>
        </w:rPr>
        <w:t>podwyższonych obcasach, odzieży zbyt krótkiej (odkrywającej dekolt, brzuch, plecy, uda).</w:t>
      </w:r>
    </w:p>
    <w:p w14:paraId="512B5DC4" w14:textId="77777777" w:rsidR="0053251D" w:rsidRDefault="0053251D" w:rsidP="0053251D">
      <w:pPr>
        <w:numPr>
          <w:ilvl w:val="1"/>
          <w:numId w:val="232"/>
        </w:numPr>
        <w:tabs>
          <w:tab w:val="left" w:pos="360"/>
        </w:tabs>
        <w:autoSpaceDE w:val="0"/>
        <w:ind w:left="360"/>
        <w:rPr>
          <w:rFonts w:ascii="Times New Roman" w:hAnsi="Times New Roman" w:cs="Times New Roman"/>
        </w:rPr>
      </w:pPr>
      <w:r w:rsidRPr="00C44EEA">
        <w:rPr>
          <w:rFonts w:ascii="Times New Roman" w:hAnsi="Times New Roman" w:cs="Times New Roman"/>
        </w:rPr>
        <w:lastRenderedPageBreak/>
        <w:t>Na zajęciach wychowania fizycznego obowiązuje strój sportowy – zmieniona koszulka, spodenki i obuwie.</w:t>
      </w:r>
    </w:p>
    <w:p w14:paraId="000DAEDA" w14:textId="761847C0" w:rsidR="00461781" w:rsidRPr="00C07B17" w:rsidRDefault="00461781" w:rsidP="0053251D">
      <w:pPr>
        <w:numPr>
          <w:ilvl w:val="1"/>
          <w:numId w:val="232"/>
        </w:numPr>
        <w:tabs>
          <w:tab w:val="left" w:pos="360"/>
        </w:tabs>
        <w:autoSpaceDE w:val="0"/>
        <w:ind w:left="360"/>
        <w:rPr>
          <w:rFonts w:ascii="Times New Roman" w:hAnsi="Times New Roman" w:cs="Times New Roman"/>
        </w:rPr>
      </w:pPr>
      <w:r w:rsidRPr="00C07B17">
        <w:rPr>
          <w:rFonts w:ascii="Times New Roman" w:hAnsi="Times New Roman" w:cs="Times New Roman"/>
          <w:color w:val="000000"/>
        </w:rPr>
        <w:t xml:space="preserve">W przypadku braku przestrzegania postanowień zawartych w </w:t>
      </w:r>
      <w:r w:rsidRPr="00C07B17">
        <w:rPr>
          <w:rFonts w:ascii="Times New Roman" w:hAnsi="Times New Roman" w:cs="Times New Roman"/>
        </w:rPr>
        <w:t>§</w:t>
      </w:r>
      <w:r w:rsidRPr="00C07B17">
        <w:rPr>
          <w:rFonts w:ascii="Times New Roman" w:hAnsi="Times New Roman" w:cs="Times New Roman"/>
          <w:color w:val="000000"/>
        </w:rPr>
        <w:t>77 uczniowie otrzymują jednostkowe oceny negatywne z zachowania, które są wpisywane w dzienniku elektronicznym z odpowiednim komentarzem.</w:t>
      </w:r>
    </w:p>
    <w:p w14:paraId="07B9087D" w14:textId="77777777" w:rsidR="0053251D" w:rsidRDefault="0053251D" w:rsidP="0053251D">
      <w:pPr>
        <w:pStyle w:val="Podtytu"/>
        <w:rPr>
          <w:rFonts w:ascii="Times New Roman" w:hAnsi="Times New Roman"/>
        </w:rPr>
      </w:pPr>
    </w:p>
    <w:p w14:paraId="6087668B" w14:textId="77777777" w:rsidR="0053251D" w:rsidRPr="00427F4A" w:rsidRDefault="0053251D" w:rsidP="0053251D"/>
    <w:p w14:paraId="4575D91C" w14:textId="77777777" w:rsidR="0053251D" w:rsidRPr="00AA18E7" w:rsidRDefault="0053251D" w:rsidP="0053251D">
      <w:pPr>
        <w:pStyle w:val="Podtytu"/>
        <w:rPr>
          <w:rFonts w:ascii="Times New Roman" w:hAnsi="Times New Roman"/>
          <w:color w:val="000000"/>
        </w:rPr>
      </w:pPr>
      <w:bookmarkStart w:id="111" w:name="_Toc125456661"/>
      <w:r>
        <w:rPr>
          <w:rFonts w:ascii="Times New Roman" w:hAnsi="Times New Roman"/>
        </w:rPr>
        <w:t>§ 78</w:t>
      </w:r>
      <w:r w:rsidRPr="00AA18E7">
        <w:rPr>
          <w:rFonts w:ascii="Times New Roman" w:hAnsi="Times New Roman"/>
        </w:rPr>
        <w:br/>
      </w:r>
      <w:r w:rsidRPr="00AA18E7">
        <w:rPr>
          <w:rFonts w:ascii="Times New Roman" w:hAnsi="Times New Roman"/>
          <w:color w:val="000000"/>
        </w:rPr>
        <w:t>Zasady korzystania z telefonów komórkowych</w:t>
      </w:r>
      <w:bookmarkEnd w:id="111"/>
    </w:p>
    <w:p w14:paraId="6D712729" w14:textId="77777777" w:rsidR="004F4527" w:rsidRPr="00AA18E7" w:rsidRDefault="004F4527" w:rsidP="0053251D">
      <w:pPr>
        <w:rPr>
          <w:rFonts w:ascii="Times New Roman" w:hAnsi="Times New Roman" w:cs="Times New Roman"/>
        </w:rPr>
      </w:pPr>
    </w:p>
    <w:p w14:paraId="684687EC" w14:textId="77777777" w:rsidR="004F4527" w:rsidRDefault="0053251D" w:rsidP="004F4527">
      <w:pPr>
        <w:numPr>
          <w:ilvl w:val="2"/>
          <w:numId w:val="111"/>
        </w:numPr>
        <w:autoSpaceDE w:val="0"/>
        <w:ind w:left="426" w:hanging="426"/>
        <w:rPr>
          <w:rFonts w:ascii="Times New Roman" w:hAnsi="Times New Roman" w:cs="Times New Roman"/>
          <w:strike/>
          <w:color w:val="C00000"/>
        </w:rPr>
      </w:pPr>
      <w:r w:rsidRPr="00E27664">
        <w:rPr>
          <w:rFonts w:ascii="Times New Roman" w:hAnsi="Times New Roman" w:cs="Times New Roman"/>
          <w:strike/>
          <w:color w:val="C00000"/>
        </w:rPr>
        <w:t>W trakcie pobytu w szkole uczniowie mają wyłączone telefony komórkowe, iPody, tablety i inne urządzenia elektroniczne o ile nauczyciel nie zadecyduje inaczej.</w:t>
      </w:r>
    </w:p>
    <w:p w14:paraId="37BB8535" w14:textId="0C6B807F" w:rsidR="00574C4F" w:rsidRDefault="00574C4F" w:rsidP="009F78A2">
      <w:pPr>
        <w:pStyle w:val="Akapitzlist"/>
        <w:numPr>
          <w:ilvl w:val="3"/>
          <w:numId w:val="111"/>
        </w:numPr>
        <w:suppressAutoHyphens w:val="0"/>
        <w:spacing w:after="160" w:line="360" w:lineRule="auto"/>
        <w:ind w:left="426" w:hanging="426"/>
        <w:contextualSpacing/>
        <w:rPr>
          <w:rFonts w:ascii="Times New Roman" w:hAnsi="Times New Roman"/>
          <w:color w:val="00B050"/>
        </w:rPr>
      </w:pPr>
      <w:r w:rsidRPr="009F78A2">
        <w:rPr>
          <w:rFonts w:ascii="Times New Roman" w:hAnsi="Times New Roman"/>
          <w:color w:val="00B050"/>
        </w:rPr>
        <w:t xml:space="preserve">Na terenie Szkoły obowiązuje całkowity zakaz korzystania z telefonów komórkowych oraz innych osobistych urządzeń elektronicznych (w tym smartfonów, </w:t>
      </w:r>
      <w:proofErr w:type="spellStart"/>
      <w:r w:rsidRPr="009F78A2">
        <w:rPr>
          <w:rFonts w:ascii="Times New Roman" w:hAnsi="Times New Roman"/>
          <w:color w:val="00B050"/>
        </w:rPr>
        <w:t>smartwatchy</w:t>
      </w:r>
      <w:proofErr w:type="spellEnd"/>
      <w:r w:rsidRPr="009F78A2">
        <w:rPr>
          <w:rFonts w:ascii="Times New Roman" w:hAnsi="Times New Roman"/>
          <w:color w:val="00B050"/>
        </w:rPr>
        <w:t xml:space="preserve"> z funkcją dzwonienia/SMS, tabletów) przez uczniów. Zakaz obejmuje zajęcia edukacyjne, przerwy międzylekcyjne, pobyt w świetlicy szkolnej oraz wszelkie inne aktywności organizowane na terenie Szkoły.</w:t>
      </w:r>
    </w:p>
    <w:p w14:paraId="6F0BA85E" w14:textId="61B32AB0" w:rsidR="00574C4F" w:rsidRPr="009F78A2" w:rsidRDefault="00774D8A" w:rsidP="009F78A2">
      <w:pPr>
        <w:pStyle w:val="Akapitzlist"/>
        <w:suppressAutoHyphens w:val="0"/>
        <w:spacing w:after="160" w:line="360" w:lineRule="auto"/>
        <w:ind w:left="426"/>
        <w:contextualSpacing/>
        <w:rPr>
          <w:rFonts w:ascii="Times New Roman" w:hAnsi="Times New Roman"/>
          <w:color w:val="00B050"/>
        </w:rPr>
      </w:pPr>
      <w:r w:rsidRPr="009F78A2">
        <w:rPr>
          <w:rFonts w:ascii="Times New Roman" w:hAnsi="Times New Roman"/>
          <w:color w:val="00B050"/>
        </w:rPr>
        <w:t xml:space="preserve">1a. </w:t>
      </w:r>
      <w:r w:rsidR="00CC1D88" w:rsidRPr="009F78A2">
        <w:rPr>
          <w:rFonts w:ascii="Times New Roman" w:hAnsi="Times New Roman"/>
          <w:color w:val="00B050"/>
        </w:rPr>
        <w:t>Po wejściu do Szkoły uczeń ma obowiązek całkowitego wyłączenia urządzenia (wyklucza się pozostawienie urządzenia w trybie wyciszenia lub wibracji) i zdeponowania go w wyznaczonym miejscu klasowym/szkolnym bądź przechowywania go w stanie wyłączonym na dnie zamkniętego plecaka.</w:t>
      </w:r>
    </w:p>
    <w:p w14:paraId="61F76724" w14:textId="01673B02" w:rsidR="0053251D" w:rsidRPr="00CC1D88" w:rsidRDefault="00FF03E8" w:rsidP="00FF03E8">
      <w:pPr>
        <w:tabs>
          <w:tab w:val="num" w:pos="142"/>
        </w:tabs>
        <w:autoSpaceDE w:val="0"/>
        <w:rPr>
          <w:rFonts w:ascii="Times New Roman" w:hAnsi="Times New Roman" w:cs="Times New Roman"/>
          <w:strike/>
          <w:color w:val="C00000"/>
        </w:rPr>
      </w:pPr>
      <w:r>
        <w:rPr>
          <w:rFonts w:ascii="Times New Roman" w:hAnsi="Times New Roman" w:cs="Times New Roman"/>
          <w:strike/>
          <w:color w:val="C00000"/>
        </w:rPr>
        <w:t>2.</w:t>
      </w:r>
      <w:r w:rsidR="0053251D" w:rsidRPr="00E27664">
        <w:rPr>
          <w:rFonts w:ascii="Times New Roman" w:hAnsi="Times New Roman" w:cs="Times New Roman"/>
          <w:strike/>
          <w:color w:val="C00000"/>
        </w:rPr>
        <w:t xml:space="preserve">Z wymienionych urządzeń uczniowie mogą korzystać raz w tygodniu – w piątek </w:t>
      </w:r>
      <w:r w:rsidR="0053251D" w:rsidRPr="00E27664">
        <w:rPr>
          <w:rFonts w:ascii="Times New Roman" w:hAnsi="Times New Roman" w:cs="Times New Roman"/>
          <w:strike/>
          <w:color w:val="C00000"/>
        </w:rPr>
        <w:br/>
        <w:t>w trakcie przerw. Urządzenia nie mogą służyć do nagrywania lub fotografowania bez zgody osób trzecich oraz korzystania z gier i stron internetowych nieadekwatnych do wieku uczniów</w:t>
      </w:r>
      <w:r w:rsidR="0053251D" w:rsidRPr="00980D75">
        <w:rPr>
          <w:rFonts w:ascii="Times New Roman" w:hAnsi="Times New Roman" w:cs="Times New Roman"/>
          <w:color w:val="C00000"/>
        </w:rPr>
        <w:t xml:space="preserve">. </w:t>
      </w:r>
    </w:p>
    <w:p w14:paraId="7E68E49F" w14:textId="39751141" w:rsidR="00CC1D88" w:rsidRPr="00FB2719" w:rsidRDefault="00CC1D88" w:rsidP="00FB2719">
      <w:pPr>
        <w:pStyle w:val="Akapitzlist"/>
        <w:suppressAutoHyphens w:val="0"/>
        <w:spacing w:after="160" w:line="360" w:lineRule="auto"/>
        <w:ind w:left="426"/>
        <w:contextualSpacing/>
        <w:rPr>
          <w:rFonts w:ascii="Times New Roman" w:hAnsi="Times New Roman"/>
          <w:color w:val="00B050"/>
        </w:rPr>
      </w:pPr>
      <w:r w:rsidRPr="00FB2719">
        <w:rPr>
          <w:rFonts w:ascii="Times New Roman" w:hAnsi="Times New Roman"/>
          <w:color w:val="00B050"/>
        </w:rPr>
        <w:t>2</w:t>
      </w:r>
      <w:r w:rsidRPr="009F78A2">
        <w:rPr>
          <w:rFonts w:ascii="Times New Roman" w:hAnsi="Times New Roman"/>
          <w:color w:val="00B050"/>
        </w:rPr>
        <w:t>.Zakaz, o którym mowa w ust. 1, obowiązuje od momentu wejścia ucznia do budynku Szkoły do momentu zakończenia przez niego wszystkich obowiązkowych i dodatkowych zajęć w danym dniu.</w:t>
      </w:r>
      <w:r w:rsidR="000204C0" w:rsidRPr="009F78A2">
        <w:rPr>
          <w:rFonts w:ascii="Times New Roman" w:hAnsi="Times New Roman"/>
          <w:color w:val="00B050"/>
        </w:rPr>
        <w:t xml:space="preserve"> Zakaz obowiązuje również podczas wyjść poza teren szkoły. Zakazu nie stosuje się podczas wycieczek szkolnych.</w:t>
      </w:r>
      <w:r w:rsidR="000204C0" w:rsidRPr="00FB2719">
        <w:rPr>
          <w:rFonts w:ascii="Times New Roman" w:hAnsi="Times New Roman"/>
          <w:color w:val="00B050"/>
        </w:rPr>
        <w:t xml:space="preserve"> </w:t>
      </w:r>
    </w:p>
    <w:p w14:paraId="7DCEB7AA" w14:textId="77777777" w:rsidR="00CC1D88" w:rsidRPr="00E27664" w:rsidRDefault="00CC1D88" w:rsidP="00CC1D88">
      <w:pPr>
        <w:autoSpaceDE w:val="0"/>
        <w:rPr>
          <w:rFonts w:ascii="Times New Roman" w:hAnsi="Times New Roman" w:cs="Times New Roman"/>
          <w:strike/>
          <w:color w:val="C00000"/>
        </w:rPr>
      </w:pPr>
    </w:p>
    <w:p w14:paraId="5664F6EF" w14:textId="77777777" w:rsidR="00CC1D88" w:rsidRPr="009F78A2" w:rsidRDefault="0053251D">
      <w:pPr>
        <w:pStyle w:val="Akapitzlist"/>
        <w:numPr>
          <w:ilvl w:val="0"/>
          <w:numId w:val="287"/>
        </w:numPr>
        <w:suppressAutoHyphens w:val="0"/>
        <w:spacing w:after="160" w:line="360" w:lineRule="auto"/>
        <w:contextualSpacing/>
        <w:rPr>
          <w:strike/>
          <w:lang w:eastAsia="pl-PL"/>
        </w:rPr>
      </w:pPr>
      <w:r w:rsidRPr="009F78A2">
        <w:rPr>
          <w:rFonts w:ascii="Times New Roman" w:hAnsi="Times New Roman"/>
          <w:strike/>
          <w:color w:val="000000"/>
        </w:rPr>
        <w:t>Nie przestrze</w:t>
      </w:r>
      <w:r w:rsidRPr="009F78A2">
        <w:rPr>
          <w:rFonts w:ascii="Times New Roman" w:hAnsi="Times New Roman"/>
          <w:strike/>
        </w:rPr>
        <w:t>ganie zasad zapisanych w ust. 1 i 2  będzie podstawą do odebrania urządzeń elektronicznych i przekazania ich dyrektorowi szkoły. Zwrot urządzeń następuje po rozmowie z rodzicami.</w:t>
      </w:r>
      <w:r w:rsidR="00E27664" w:rsidRPr="009F78A2">
        <w:rPr>
          <w:rFonts w:ascii="Open Sans" w:hAnsi="Open Sans" w:cs="Open Sans"/>
          <w:strike/>
          <w:sz w:val="21"/>
          <w:szCs w:val="21"/>
          <w:shd w:val="clear" w:color="auto" w:fill="FFFFFF"/>
        </w:rPr>
        <w:t xml:space="preserve"> </w:t>
      </w:r>
    </w:p>
    <w:p w14:paraId="6B3CB89A" w14:textId="3C191EAE" w:rsidR="0053251D" w:rsidRPr="00FB2719" w:rsidRDefault="00CC1D88" w:rsidP="00FB2719">
      <w:pPr>
        <w:pStyle w:val="Akapitzlist"/>
        <w:suppressAutoHyphens w:val="0"/>
        <w:spacing w:after="160" w:line="360" w:lineRule="auto"/>
        <w:ind w:left="426"/>
        <w:contextualSpacing/>
        <w:rPr>
          <w:rFonts w:ascii="Times New Roman" w:hAnsi="Times New Roman"/>
          <w:color w:val="00B050"/>
        </w:rPr>
      </w:pPr>
      <w:r w:rsidRPr="00FB2719">
        <w:rPr>
          <w:rFonts w:ascii="Times New Roman" w:hAnsi="Times New Roman"/>
          <w:color w:val="00B050"/>
        </w:rPr>
        <w:lastRenderedPageBreak/>
        <w:t xml:space="preserve">3. </w:t>
      </w:r>
      <w:r w:rsidRPr="009F78A2">
        <w:rPr>
          <w:rFonts w:ascii="Times New Roman" w:hAnsi="Times New Roman"/>
          <w:color w:val="00B050"/>
        </w:rPr>
        <w:t>Szkoła nie ponosi odpowiedzialności cywilnej za uszkodzenie, zniszczenie, zagubienie lub kradzież telefonu komórkowego lub innego sprzętu elektronicznego wniesionego przez ucznia na teren Szkoły.</w:t>
      </w:r>
    </w:p>
    <w:p w14:paraId="4945C864" w14:textId="23E40C24" w:rsidR="00774D8A" w:rsidRPr="00FF03E8" w:rsidRDefault="0053251D">
      <w:pPr>
        <w:numPr>
          <w:ilvl w:val="2"/>
          <w:numId w:val="297"/>
        </w:numPr>
        <w:autoSpaceDE w:val="0"/>
        <w:ind w:left="720" w:hanging="720"/>
        <w:rPr>
          <w:rFonts w:ascii="Times New Roman" w:hAnsi="Times New Roman" w:cs="Times New Roman"/>
          <w:strike/>
          <w:color w:val="000000"/>
        </w:rPr>
      </w:pPr>
      <w:r w:rsidRPr="00FF03E8">
        <w:rPr>
          <w:rFonts w:ascii="Times New Roman" w:hAnsi="Times New Roman" w:cs="Times New Roman"/>
          <w:strike/>
          <w:color w:val="000000"/>
        </w:rPr>
        <w:t xml:space="preserve">W przypadku braku przestrzegania postanowień zawartych w </w:t>
      </w:r>
      <w:r w:rsidRPr="00FF03E8">
        <w:rPr>
          <w:rFonts w:ascii="Times New Roman" w:hAnsi="Times New Roman" w:cs="Times New Roman"/>
          <w:strike/>
        </w:rPr>
        <w:t>§</w:t>
      </w:r>
      <w:r w:rsidRPr="00FF03E8">
        <w:rPr>
          <w:rFonts w:ascii="Times New Roman" w:hAnsi="Times New Roman" w:cs="Times New Roman"/>
          <w:strike/>
          <w:color w:val="000000"/>
        </w:rPr>
        <w:t>77 i 78 uczniowie otrzymują jednostkowe oceny negatywne z zachowania, które są wpisywane w dzienniku elektronicznym z odpowiednim komentarzem.</w:t>
      </w:r>
      <w:r w:rsidR="00461781" w:rsidRPr="00FF03E8">
        <w:rPr>
          <w:rFonts w:ascii="Times New Roman" w:hAnsi="Times New Roman" w:cs="Times New Roman"/>
          <w:strike/>
          <w:color w:val="000000"/>
        </w:rPr>
        <w:t xml:space="preserve"> </w:t>
      </w:r>
    </w:p>
    <w:p w14:paraId="01AD5053" w14:textId="03A96EF8" w:rsidR="00CC1D88" w:rsidRPr="00774D8A" w:rsidRDefault="00CC1D88">
      <w:pPr>
        <w:numPr>
          <w:ilvl w:val="2"/>
          <w:numId w:val="298"/>
        </w:numPr>
        <w:autoSpaceDE w:val="0"/>
        <w:ind w:left="851" w:hanging="851"/>
        <w:rPr>
          <w:rFonts w:ascii="Times New Roman" w:hAnsi="Times New Roman" w:cs="Times New Roman"/>
          <w:color w:val="00B050"/>
        </w:rPr>
      </w:pPr>
      <w:r w:rsidRPr="00774D8A">
        <w:rPr>
          <w:rFonts w:ascii="Times New Roman" w:hAnsi="Times New Roman" w:cs="Times New Roman"/>
          <w:color w:val="00B050"/>
        </w:rPr>
        <w:t>Odstępstwo od zakazu, o którym mowa w ust. 1, dopuszcza się wyłącznie w następujących, uzasadnionych przypadkach:</w:t>
      </w:r>
    </w:p>
    <w:p w14:paraId="70EF3D84" w14:textId="77777777" w:rsidR="00CC1D88" w:rsidRPr="00774D8A" w:rsidRDefault="00CC1D88">
      <w:pPr>
        <w:numPr>
          <w:ilvl w:val="1"/>
          <w:numId w:val="295"/>
        </w:numPr>
        <w:autoSpaceDE w:val="0"/>
        <w:rPr>
          <w:rFonts w:ascii="Times New Roman" w:hAnsi="Times New Roman" w:cs="Times New Roman"/>
          <w:color w:val="00B050"/>
        </w:rPr>
      </w:pPr>
      <w:r w:rsidRPr="00774D8A">
        <w:rPr>
          <w:rFonts w:ascii="Times New Roman" w:hAnsi="Times New Roman" w:cs="Times New Roman"/>
          <w:color w:val="00B050"/>
        </w:rPr>
        <w:t>Na wyraźne polecenie i pod bezpośrednim nadzorem nauczyciela prowadzącego zajęcia, jeżeli urządzenie ma zostać wykorzystane jako pomoc dydaktyczna (narzędzie TIK) w celach ściśle edukacyjnych na danej jednostce lekcyjnej.</w:t>
      </w:r>
    </w:p>
    <w:p w14:paraId="2517E818" w14:textId="77777777" w:rsidR="00CC1D88" w:rsidRPr="00774D8A" w:rsidRDefault="00CC1D88">
      <w:pPr>
        <w:numPr>
          <w:ilvl w:val="1"/>
          <w:numId w:val="295"/>
        </w:numPr>
        <w:autoSpaceDE w:val="0"/>
        <w:rPr>
          <w:rFonts w:ascii="Times New Roman" w:hAnsi="Times New Roman" w:cs="Times New Roman"/>
          <w:color w:val="00B050"/>
        </w:rPr>
      </w:pPr>
      <w:r w:rsidRPr="00774D8A">
        <w:rPr>
          <w:rFonts w:ascii="Times New Roman" w:hAnsi="Times New Roman" w:cs="Times New Roman"/>
          <w:color w:val="00B050"/>
        </w:rPr>
        <w:t>Ze względów zdrowotnych – na podstawie pisemnego wniosku rodziców (opiekunów prawnych) oraz stosownego zaświadczenia lekarskiego przedłożonego Dyrektorowi Szkoły (dotyczy w szczególności uczniów z chorobami przewlekłymi, np. cukrzycą, korzystających z aplikacji stale monitorujących stan zdrowia).</w:t>
      </w:r>
    </w:p>
    <w:p w14:paraId="212FA3EE" w14:textId="77777777" w:rsidR="00CC1D88" w:rsidRPr="00774D8A" w:rsidRDefault="00CC1D88">
      <w:pPr>
        <w:numPr>
          <w:ilvl w:val="1"/>
          <w:numId w:val="295"/>
        </w:numPr>
        <w:autoSpaceDE w:val="0"/>
        <w:rPr>
          <w:rFonts w:ascii="Times New Roman" w:hAnsi="Times New Roman" w:cs="Times New Roman"/>
          <w:color w:val="00B050"/>
        </w:rPr>
      </w:pPr>
      <w:r w:rsidRPr="00774D8A">
        <w:rPr>
          <w:rFonts w:ascii="Times New Roman" w:hAnsi="Times New Roman" w:cs="Times New Roman"/>
          <w:color w:val="00B050"/>
        </w:rPr>
        <w:t>W sytuacjach nagłych, związanych z koniecznością ratowania życia lub zdrowia, wyłącznie za uprzednią zgodą Dyrektora Szkoły, wychowawcy lub nauczyciela dyżurującego.</w:t>
      </w:r>
    </w:p>
    <w:p w14:paraId="26F619E5" w14:textId="478A5B9D" w:rsidR="00CC1D88" w:rsidRPr="00774D8A" w:rsidRDefault="00CC1D88">
      <w:pPr>
        <w:numPr>
          <w:ilvl w:val="2"/>
          <w:numId w:val="298"/>
        </w:numPr>
        <w:autoSpaceDE w:val="0"/>
        <w:ind w:left="426" w:hanging="426"/>
        <w:rPr>
          <w:rFonts w:ascii="Times New Roman" w:hAnsi="Times New Roman" w:cs="Times New Roman"/>
          <w:color w:val="00B050"/>
        </w:rPr>
      </w:pPr>
      <w:r w:rsidRPr="00774D8A">
        <w:rPr>
          <w:rFonts w:ascii="Times New Roman" w:hAnsi="Times New Roman" w:cs="Times New Roman"/>
          <w:color w:val="00B050"/>
        </w:rPr>
        <w:t>W przypadku naruszenia przez ucznia zakazu określonego w ust. 1, uczeń ma obowiązek na żądanie nauczyciela lub pracownika Szkoły wyłączyć urządzenie i schować je w wyznaczone miejsce.</w:t>
      </w:r>
    </w:p>
    <w:p w14:paraId="65A99978" w14:textId="77777777" w:rsidR="00CC1D88" w:rsidRPr="00774D8A" w:rsidRDefault="00CC1D88">
      <w:pPr>
        <w:numPr>
          <w:ilvl w:val="2"/>
          <w:numId w:val="298"/>
        </w:numPr>
        <w:autoSpaceDE w:val="0"/>
        <w:ind w:left="426" w:hanging="426"/>
        <w:rPr>
          <w:rFonts w:ascii="Times New Roman" w:hAnsi="Times New Roman" w:cs="Times New Roman"/>
          <w:color w:val="00B050"/>
        </w:rPr>
      </w:pPr>
      <w:r w:rsidRPr="00774D8A">
        <w:rPr>
          <w:rFonts w:ascii="Times New Roman" w:hAnsi="Times New Roman" w:cs="Times New Roman"/>
          <w:color w:val="00B050"/>
        </w:rPr>
        <w:t>Każde naruszenie zakazu zostaje odnotowane w dzienniku elektronicznym jako uwaga negatywna.</w:t>
      </w:r>
    </w:p>
    <w:p w14:paraId="36718DE0" w14:textId="69703439" w:rsidR="00CC1D88" w:rsidRPr="00774D8A" w:rsidRDefault="00CC1D88">
      <w:pPr>
        <w:numPr>
          <w:ilvl w:val="2"/>
          <w:numId w:val="298"/>
        </w:numPr>
        <w:autoSpaceDE w:val="0"/>
        <w:ind w:left="426" w:hanging="426"/>
        <w:rPr>
          <w:rFonts w:ascii="Times New Roman" w:hAnsi="Times New Roman" w:cs="Times New Roman"/>
          <w:color w:val="00B050"/>
        </w:rPr>
      </w:pPr>
      <w:r w:rsidRPr="00774D8A">
        <w:rPr>
          <w:rFonts w:ascii="Times New Roman" w:hAnsi="Times New Roman" w:cs="Times New Roman"/>
          <w:color w:val="00B050"/>
        </w:rPr>
        <w:t>Wobec ucznia łamiącego zakaz</w:t>
      </w:r>
      <w:r w:rsidR="004C7175" w:rsidRPr="00774D8A">
        <w:rPr>
          <w:rFonts w:ascii="Times New Roman" w:hAnsi="Times New Roman" w:cs="Times New Roman"/>
          <w:color w:val="00B050"/>
        </w:rPr>
        <w:t xml:space="preserve"> wdraża się działania wychowawcze służące kształtowaniu jego postaw i właściwego zachowania w postaci: rozmowy z wychowawcą, kontraktu pisemnego. Jeżeli działania wychowawcze nie przynoszą oczekiwanego skutku </w:t>
      </w:r>
      <w:r w:rsidRPr="00774D8A">
        <w:rPr>
          <w:rFonts w:ascii="Times New Roman" w:hAnsi="Times New Roman" w:cs="Times New Roman"/>
          <w:color w:val="00B050"/>
        </w:rPr>
        <w:t xml:space="preserve"> stosuje się kary przewidziane w statucie Szkoły, według następującego stopnia gradacji:</w:t>
      </w:r>
    </w:p>
    <w:p w14:paraId="3D5C98D3" w14:textId="77777777" w:rsidR="00CC1D88" w:rsidRPr="00774D8A" w:rsidRDefault="00CC1D88">
      <w:pPr>
        <w:numPr>
          <w:ilvl w:val="1"/>
          <w:numId w:val="296"/>
        </w:numPr>
        <w:autoSpaceDE w:val="0"/>
        <w:rPr>
          <w:rFonts w:ascii="Times New Roman" w:hAnsi="Times New Roman" w:cs="Times New Roman"/>
          <w:color w:val="00B050"/>
        </w:rPr>
      </w:pPr>
      <w:r w:rsidRPr="00774D8A">
        <w:rPr>
          <w:rFonts w:ascii="Times New Roman" w:hAnsi="Times New Roman" w:cs="Times New Roman"/>
          <w:color w:val="00B050"/>
        </w:rPr>
        <w:t>upomnienie wychowawcy klasy przy pierwszym naruszeniu,</w:t>
      </w:r>
    </w:p>
    <w:p w14:paraId="245FB750" w14:textId="77777777" w:rsidR="00CC1D88" w:rsidRPr="00774D8A" w:rsidRDefault="00CC1D88">
      <w:pPr>
        <w:numPr>
          <w:ilvl w:val="1"/>
          <w:numId w:val="296"/>
        </w:numPr>
        <w:autoSpaceDE w:val="0"/>
        <w:rPr>
          <w:rFonts w:ascii="Times New Roman" w:hAnsi="Times New Roman" w:cs="Times New Roman"/>
          <w:color w:val="00B050"/>
        </w:rPr>
      </w:pPr>
      <w:r w:rsidRPr="00774D8A">
        <w:rPr>
          <w:rFonts w:ascii="Times New Roman" w:hAnsi="Times New Roman" w:cs="Times New Roman"/>
          <w:color w:val="00B050"/>
        </w:rPr>
        <w:t>nagana wychowawcy klasy przy drugim naruszeniu,</w:t>
      </w:r>
    </w:p>
    <w:p w14:paraId="070837AE" w14:textId="5CC73485" w:rsidR="00CC1D88" w:rsidRPr="00774D8A" w:rsidRDefault="00A81078">
      <w:pPr>
        <w:numPr>
          <w:ilvl w:val="1"/>
          <w:numId w:val="296"/>
        </w:numPr>
        <w:autoSpaceDE w:val="0"/>
        <w:rPr>
          <w:rFonts w:ascii="Times New Roman" w:hAnsi="Times New Roman" w:cs="Times New Roman"/>
          <w:color w:val="00B050"/>
        </w:rPr>
      </w:pPr>
      <w:r w:rsidRPr="00774D8A">
        <w:rPr>
          <w:rFonts w:ascii="Times New Roman" w:hAnsi="Times New Roman" w:cs="Times New Roman"/>
          <w:color w:val="00B050"/>
        </w:rPr>
        <w:t>upomnienie</w:t>
      </w:r>
      <w:r w:rsidR="00CC1D88" w:rsidRPr="00774D8A">
        <w:rPr>
          <w:rFonts w:ascii="Times New Roman" w:hAnsi="Times New Roman" w:cs="Times New Roman"/>
          <w:color w:val="00B050"/>
        </w:rPr>
        <w:t xml:space="preserve"> Dyrektora Szkoły </w:t>
      </w:r>
      <w:r w:rsidRPr="00774D8A">
        <w:rPr>
          <w:rFonts w:ascii="Times New Roman" w:hAnsi="Times New Roman" w:cs="Times New Roman"/>
          <w:color w:val="00B050"/>
        </w:rPr>
        <w:t xml:space="preserve">z </w:t>
      </w:r>
      <w:r w:rsidR="004C7175" w:rsidRPr="00774D8A">
        <w:rPr>
          <w:rFonts w:ascii="Times New Roman" w:hAnsi="Times New Roman" w:cs="Times New Roman"/>
          <w:color w:val="00B050"/>
        </w:rPr>
        <w:t xml:space="preserve">wpisem do dziennika i </w:t>
      </w:r>
      <w:r w:rsidRPr="00774D8A">
        <w:rPr>
          <w:rFonts w:ascii="Times New Roman" w:hAnsi="Times New Roman" w:cs="Times New Roman"/>
          <w:color w:val="00B050"/>
        </w:rPr>
        <w:t xml:space="preserve">powiadomieniem rodziców </w:t>
      </w:r>
    </w:p>
    <w:p w14:paraId="6CE43A7E" w14:textId="0506936F" w:rsidR="00A81078" w:rsidRPr="00774D8A" w:rsidRDefault="00A81078">
      <w:pPr>
        <w:numPr>
          <w:ilvl w:val="1"/>
          <w:numId w:val="296"/>
        </w:numPr>
        <w:autoSpaceDE w:val="0"/>
        <w:rPr>
          <w:rFonts w:ascii="Times New Roman" w:hAnsi="Times New Roman" w:cs="Times New Roman"/>
          <w:color w:val="00B050"/>
        </w:rPr>
      </w:pPr>
      <w:r w:rsidRPr="00774D8A">
        <w:rPr>
          <w:rFonts w:ascii="Times New Roman" w:hAnsi="Times New Roman" w:cs="Times New Roman"/>
          <w:color w:val="00B050"/>
        </w:rPr>
        <w:lastRenderedPageBreak/>
        <w:t>nagana dyrektora Szkoły z wpisem do dziennika i powiadomieniem rodziców</w:t>
      </w:r>
    </w:p>
    <w:p w14:paraId="614CC9DA" w14:textId="77777777" w:rsidR="00CC1D88" w:rsidRPr="00774D8A" w:rsidRDefault="00CC1D88">
      <w:pPr>
        <w:numPr>
          <w:ilvl w:val="2"/>
          <w:numId w:val="298"/>
        </w:numPr>
        <w:autoSpaceDE w:val="0"/>
        <w:ind w:left="426" w:hanging="426"/>
        <w:rPr>
          <w:rFonts w:ascii="Times New Roman" w:hAnsi="Times New Roman" w:cs="Times New Roman"/>
          <w:color w:val="00B050"/>
        </w:rPr>
      </w:pPr>
      <w:r w:rsidRPr="00774D8A">
        <w:rPr>
          <w:rFonts w:ascii="Times New Roman" w:hAnsi="Times New Roman" w:cs="Times New Roman"/>
          <w:color w:val="00B050"/>
        </w:rPr>
        <w:t>Powtarzające się (co najmniej trzykrotne w semestrze) łamanie zakazu korzystania z urządzeń elektronicznych stanowi podstawę do obniżenia śródrocznej lub rocznej oceny klasyfikacyjnej zachowania o jeden stopień.</w:t>
      </w:r>
    </w:p>
    <w:p w14:paraId="470364A7" w14:textId="0B334A3E" w:rsidR="00CC1D88" w:rsidRPr="00FF03E8" w:rsidRDefault="00CF585C">
      <w:pPr>
        <w:numPr>
          <w:ilvl w:val="2"/>
          <w:numId w:val="298"/>
        </w:numPr>
        <w:autoSpaceDE w:val="0"/>
        <w:ind w:left="426" w:hanging="426"/>
        <w:rPr>
          <w:rFonts w:ascii="Times New Roman" w:hAnsi="Times New Roman" w:cs="Times New Roman"/>
          <w:color w:val="00B050"/>
        </w:rPr>
      </w:pPr>
      <w:r w:rsidRPr="00774D8A">
        <w:rPr>
          <w:rFonts w:ascii="Times New Roman" w:hAnsi="Times New Roman" w:cs="Times New Roman"/>
          <w:color w:val="00B050"/>
        </w:rPr>
        <w:t>W celu zapewnienia stałego kontaktu, wszelkie pilne informacje od rodziców (opiekunów prawnych) do uczniów oraz od uczniów do rodziców w trakcie godzin pracy Szkoły przekazywane są bezpłatnie za pośrednictwem sekretariatu Szkoły </w:t>
      </w:r>
    </w:p>
    <w:p w14:paraId="744D0028" w14:textId="77777777" w:rsidR="00CC1D88" w:rsidRPr="00AA18E7" w:rsidRDefault="00CC1D88" w:rsidP="0053251D">
      <w:pPr>
        <w:tabs>
          <w:tab w:val="left" w:pos="240"/>
        </w:tabs>
        <w:autoSpaceDE w:val="0"/>
        <w:ind w:left="240" w:hanging="240"/>
        <w:jc w:val="center"/>
        <w:rPr>
          <w:rFonts w:ascii="Times New Roman" w:hAnsi="Times New Roman" w:cs="Times New Roman"/>
          <w:bCs/>
        </w:rPr>
      </w:pPr>
    </w:p>
    <w:p w14:paraId="6A404CAC" w14:textId="77777777" w:rsidR="0053251D" w:rsidRPr="00AA18E7" w:rsidRDefault="0053251D" w:rsidP="0053251D">
      <w:pPr>
        <w:pStyle w:val="Podtytu"/>
        <w:rPr>
          <w:rFonts w:ascii="Times New Roman" w:hAnsi="Times New Roman"/>
        </w:rPr>
      </w:pPr>
      <w:bookmarkStart w:id="112" w:name="_Toc125456662"/>
      <w:r w:rsidRPr="00AA18E7">
        <w:rPr>
          <w:rFonts w:ascii="Times New Roman" w:hAnsi="Times New Roman"/>
        </w:rPr>
        <w:t xml:space="preserve">§ </w:t>
      </w:r>
      <w:r>
        <w:rPr>
          <w:rFonts w:ascii="Times New Roman" w:hAnsi="Times New Roman"/>
        </w:rPr>
        <w:t>79</w:t>
      </w:r>
      <w:bookmarkEnd w:id="112"/>
    </w:p>
    <w:p w14:paraId="3FCA4CA8" w14:textId="77777777" w:rsidR="0053251D" w:rsidRPr="00AA18E7" w:rsidRDefault="0053251D" w:rsidP="0053251D">
      <w:pPr>
        <w:rPr>
          <w:rFonts w:ascii="Times New Roman" w:hAnsi="Times New Roman" w:cs="Times New Roman"/>
        </w:rPr>
      </w:pPr>
    </w:p>
    <w:p w14:paraId="4EEBB1A1" w14:textId="77777777" w:rsidR="0053251D" w:rsidRPr="00AA18E7" w:rsidRDefault="0053251D" w:rsidP="0053251D">
      <w:pPr>
        <w:numPr>
          <w:ilvl w:val="2"/>
          <w:numId w:val="103"/>
        </w:numPr>
        <w:autoSpaceDE w:val="0"/>
        <w:ind w:left="426" w:hanging="426"/>
        <w:rPr>
          <w:rFonts w:ascii="Times New Roman" w:hAnsi="Times New Roman" w:cs="Times New Roman"/>
          <w:color w:val="000000"/>
        </w:rPr>
      </w:pPr>
      <w:r w:rsidRPr="00AA18E7">
        <w:rPr>
          <w:rFonts w:ascii="Times New Roman" w:hAnsi="Times New Roman" w:cs="Times New Roman"/>
          <w:color w:val="000000"/>
        </w:rPr>
        <w:t xml:space="preserve">Wszyscy członkowie społeczności szkolnej odpowiadają za dobra materialne zgromadzone w szkole. </w:t>
      </w:r>
    </w:p>
    <w:p w14:paraId="430A5D35" w14:textId="77777777" w:rsidR="0053251D" w:rsidRPr="00C44EEA" w:rsidRDefault="0053251D" w:rsidP="0053251D">
      <w:pPr>
        <w:numPr>
          <w:ilvl w:val="2"/>
          <w:numId w:val="103"/>
        </w:numPr>
        <w:autoSpaceDE w:val="0"/>
        <w:ind w:left="426" w:hanging="426"/>
        <w:rPr>
          <w:rFonts w:ascii="Times New Roman" w:hAnsi="Times New Roman" w:cs="Times New Roman"/>
          <w:color w:val="000000"/>
        </w:rPr>
      </w:pPr>
      <w:r w:rsidRPr="00AA18E7">
        <w:rPr>
          <w:rFonts w:ascii="Times New Roman" w:hAnsi="Times New Roman" w:cs="Times New Roman"/>
          <w:color w:val="000000"/>
        </w:rPr>
        <w:t xml:space="preserve">W przypadku ich zniszczenia </w:t>
      </w:r>
      <w:r w:rsidRPr="007A74E6">
        <w:rPr>
          <w:rFonts w:ascii="Times New Roman" w:hAnsi="Times New Roman" w:cs="Times New Roman"/>
          <w:strike/>
          <w:color w:val="000000"/>
        </w:rPr>
        <w:t xml:space="preserve">każdy ponosi koszty </w:t>
      </w:r>
      <w:r w:rsidRPr="00C44EEA">
        <w:rPr>
          <w:rFonts w:ascii="Times New Roman" w:hAnsi="Times New Roman" w:cs="Times New Roman"/>
          <w:strike/>
          <w:color w:val="000000"/>
        </w:rPr>
        <w:t>naprawy</w:t>
      </w:r>
      <w:r w:rsidRPr="00C44EEA">
        <w:rPr>
          <w:rFonts w:ascii="Times New Roman" w:hAnsi="Times New Roman" w:cs="Times New Roman"/>
          <w:color w:val="000000"/>
        </w:rPr>
        <w:t xml:space="preserve"> uczniowie ponoszą koszty ich naprawy oraz otrzymują jednostkową negatywna ocenę z zachowania lub uwagę wpisaną do dziennika elektronicznego .</w:t>
      </w:r>
    </w:p>
    <w:p w14:paraId="7FA68D6C" w14:textId="77777777" w:rsidR="0053251D" w:rsidRPr="00AA18E7" w:rsidRDefault="0053251D" w:rsidP="0053251D">
      <w:pPr>
        <w:numPr>
          <w:ilvl w:val="2"/>
          <w:numId w:val="103"/>
        </w:numPr>
        <w:autoSpaceDE w:val="0"/>
        <w:ind w:left="426" w:hanging="426"/>
        <w:rPr>
          <w:rFonts w:ascii="Times New Roman" w:hAnsi="Times New Roman" w:cs="Times New Roman"/>
          <w:color w:val="000000"/>
        </w:rPr>
      </w:pPr>
      <w:r w:rsidRPr="00AA18E7">
        <w:rPr>
          <w:rFonts w:ascii="Times New Roman" w:hAnsi="Times New Roman" w:cs="Times New Roman"/>
          <w:color w:val="000000"/>
        </w:rPr>
        <w:t>Uczeń i jego rodzice odpowiadają materialnie za świadomie wyrządzone przez ucznia szkody.</w:t>
      </w:r>
    </w:p>
    <w:p w14:paraId="338C59E7" w14:textId="77777777" w:rsidR="0053251D" w:rsidRPr="00AA18E7" w:rsidRDefault="0053251D" w:rsidP="0053251D">
      <w:pPr>
        <w:numPr>
          <w:ilvl w:val="2"/>
          <w:numId w:val="103"/>
        </w:numPr>
        <w:autoSpaceDE w:val="0"/>
        <w:ind w:left="426" w:hanging="426"/>
        <w:rPr>
          <w:rFonts w:ascii="Times New Roman" w:hAnsi="Times New Roman" w:cs="Times New Roman"/>
          <w:color w:val="000000"/>
        </w:rPr>
      </w:pPr>
      <w:r w:rsidRPr="00AA18E7">
        <w:rPr>
          <w:rFonts w:ascii="Times New Roman" w:hAnsi="Times New Roman" w:cs="Times New Roman"/>
          <w:color w:val="000000"/>
        </w:rPr>
        <w:t>W ostatnim tygodniu nauki uczeń ma obowiązek rozliczyć się ze szkołą. Potwierdzeniem rozliczenia jest wypełniona karta obiegowa.</w:t>
      </w:r>
    </w:p>
    <w:p w14:paraId="484D1F37" w14:textId="77777777" w:rsidR="0053251D" w:rsidRPr="00427F4A" w:rsidRDefault="0053251D" w:rsidP="0053251D"/>
    <w:p w14:paraId="51B3586C" w14:textId="77777777" w:rsidR="0053251D" w:rsidRPr="00AA18E7" w:rsidRDefault="0053251D" w:rsidP="0053251D">
      <w:pPr>
        <w:pStyle w:val="Podtytu"/>
        <w:rPr>
          <w:rFonts w:ascii="Times New Roman" w:hAnsi="Times New Roman"/>
        </w:rPr>
      </w:pPr>
      <w:bookmarkStart w:id="113" w:name="_Toc125456663"/>
      <w:r>
        <w:rPr>
          <w:rFonts w:ascii="Times New Roman" w:hAnsi="Times New Roman"/>
        </w:rPr>
        <w:t>§ 80</w:t>
      </w:r>
      <w:r w:rsidRPr="00AA18E7">
        <w:rPr>
          <w:rFonts w:ascii="Times New Roman" w:hAnsi="Times New Roman"/>
        </w:rPr>
        <w:br/>
        <w:t>Zasady zwalniania uczniów i usprawiedliwiania nieobecności na zajęciach szkolnych</w:t>
      </w:r>
      <w:bookmarkEnd w:id="113"/>
      <w:r w:rsidRPr="00AA18E7">
        <w:rPr>
          <w:rFonts w:ascii="Times New Roman" w:hAnsi="Times New Roman"/>
        </w:rPr>
        <w:t xml:space="preserve"> </w:t>
      </w:r>
    </w:p>
    <w:p w14:paraId="68540019" w14:textId="77777777" w:rsidR="0053251D" w:rsidRPr="00AA18E7" w:rsidRDefault="0053251D" w:rsidP="0053251D">
      <w:pPr>
        <w:autoSpaceDE w:val="0"/>
        <w:rPr>
          <w:rFonts w:ascii="Times New Roman" w:hAnsi="Times New Roman" w:cs="Times New Roman"/>
          <w:bCs/>
        </w:rPr>
      </w:pPr>
    </w:p>
    <w:p w14:paraId="7994A941" w14:textId="77777777" w:rsidR="0053251D" w:rsidRPr="00AA18E7" w:rsidRDefault="0053251D" w:rsidP="0053251D">
      <w:pPr>
        <w:numPr>
          <w:ilvl w:val="2"/>
          <w:numId w:val="104"/>
        </w:numPr>
        <w:autoSpaceDE w:val="0"/>
        <w:ind w:left="426" w:hanging="426"/>
        <w:rPr>
          <w:rFonts w:ascii="Times New Roman" w:hAnsi="Times New Roman" w:cs="Times New Roman"/>
          <w:color w:val="000000"/>
        </w:rPr>
      </w:pPr>
      <w:r w:rsidRPr="00AA18E7">
        <w:rPr>
          <w:rFonts w:ascii="Times New Roman" w:hAnsi="Times New Roman" w:cs="Times New Roman"/>
          <w:color w:val="000000"/>
        </w:rPr>
        <w:t>Usprawiedliwiona nieobecność ucznia może być spowodowana chorobą lub ważną przyczyną losową.</w:t>
      </w:r>
    </w:p>
    <w:p w14:paraId="572E0B36" w14:textId="77777777" w:rsidR="0053251D" w:rsidRPr="00AA18E7" w:rsidRDefault="0053251D" w:rsidP="0053251D">
      <w:pPr>
        <w:numPr>
          <w:ilvl w:val="2"/>
          <w:numId w:val="104"/>
        </w:numPr>
        <w:autoSpaceDE w:val="0"/>
        <w:ind w:left="426" w:hanging="426"/>
        <w:rPr>
          <w:rFonts w:ascii="Times New Roman" w:hAnsi="Times New Roman" w:cs="Times New Roman"/>
          <w:color w:val="000000"/>
        </w:rPr>
      </w:pPr>
      <w:r w:rsidRPr="00AA18E7">
        <w:rPr>
          <w:rFonts w:ascii="Times New Roman" w:hAnsi="Times New Roman" w:cs="Times New Roman"/>
          <w:color w:val="000000"/>
        </w:rPr>
        <w:t>Uczeń nie ma prawa samowolnie opuszczać zajęć dydaktycznych w czasie trwania oraz samowolnie oddalać się z terenu szkoły.</w:t>
      </w:r>
    </w:p>
    <w:p w14:paraId="1C710656" w14:textId="77777777" w:rsidR="0053251D" w:rsidRPr="00AA18E7" w:rsidRDefault="0053251D" w:rsidP="0053251D">
      <w:pPr>
        <w:numPr>
          <w:ilvl w:val="2"/>
          <w:numId w:val="104"/>
        </w:numPr>
        <w:autoSpaceDE w:val="0"/>
        <w:ind w:left="426" w:hanging="426"/>
        <w:rPr>
          <w:rFonts w:ascii="Times New Roman" w:hAnsi="Times New Roman" w:cs="Times New Roman"/>
          <w:color w:val="000000"/>
        </w:rPr>
      </w:pPr>
      <w:r w:rsidRPr="00AA18E7">
        <w:rPr>
          <w:rFonts w:ascii="Times New Roman" w:hAnsi="Times New Roman" w:cs="Times New Roman"/>
          <w:color w:val="000000"/>
        </w:rPr>
        <w:t>Zwolnienia (tylko z przyczyn istotnych/losowych) z zajęć lekcyjnych udziela wychowawca</w:t>
      </w:r>
      <w:r w:rsidRPr="00754D62">
        <w:rPr>
          <w:rFonts w:ascii="Times New Roman" w:hAnsi="Times New Roman" w:cs="Times New Roman"/>
          <w:color w:val="000000"/>
        </w:rPr>
        <w:t xml:space="preserve"> klasy</w:t>
      </w:r>
      <w:r w:rsidRPr="00AA18E7">
        <w:rPr>
          <w:rFonts w:ascii="Times New Roman" w:hAnsi="Times New Roman" w:cs="Times New Roman"/>
          <w:color w:val="000000"/>
        </w:rPr>
        <w:t>. W przypadku jego nieobecności uczeń zobowiązany jest uzyskać zgodę każdego uczącego w danym dniu nauczyciela lub dyrektora szkoły.</w:t>
      </w:r>
    </w:p>
    <w:p w14:paraId="370CE46A" w14:textId="77777777" w:rsidR="0053251D" w:rsidRPr="00AA18E7" w:rsidRDefault="0053251D" w:rsidP="0053251D">
      <w:pPr>
        <w:numPr>
          <w:ilvl w:val="2"/>
          <w:numId w:val="104"/>
        </w:numPr>
        <w:autoSpaceDE w:val="0"/>
        <w:ind w:left="426" w:hanging="426"/>
        <w:rPr>
          <w:rFonts w:ascii="Times New Roman" w:hAnsi="Times New Roman" w:cs="Times New Roman"/>
          <w:color w:val="000000"/>
        </w:rPr>
      </w:pPr>
      <w:r w:rsidRPr="00AA18E7">
        <w:rPr>
          <w:rFonts w:ascii="Times New Roman" w:hAnsi="Times New Roman" w:cs="Times New Roman"/>
          <w:color w:val="000000"/>
        </w:rPr>
        <w:t xml:space="preserve">W przypadku uczniów niepełnoletnich nieobecności uczniów na zajęciach szkolnych usprawiedliwia wychowawca </w:t>
      </w:r>
      <w:r w:rsidRPr="00754D62">
        <w:rPr>
          <w:rFonts w:ascii="Times New Roman" w:hAnsi="Times New Roman" w:cs="Times New Roman"/>
          <w:color w:val="000000"/>
        </w:rPr>
        <w:t>klasy</w:t>
      </w:r>
      <w:r w:rsidRPr="00AA18E7">
        <w:rPr>
          <w:rFonts w:ascii="Times New Roman" w:hAnsi="Times New Roman" w:cs="Times New Roman"/>
          <w:color w:val="000000"/>
        </w:rPr>
        <w:t xml:space="preserve"> na podstawie informacji rodziców o przyczynie nieobecności.</w:t>
      </w:r>
    </w:p>
    <w:p w14:paraId="04A381D1" w14:textId="77777777" w:rsidR="0053251D" w:rsidRPr="00AA18E7" w:rsidRDefault="0053251D" w:rsidP="0053251D">
      <w:pPr>
        <w:numPr>
          <w:ilvl w:val="2"/>
          <w:numId w:val="104"/>
        </w:numPr>
        <w:autoSpaceDE w:val="0"/>
        <w:ind w:left="426" w:hanging="426"/>
        <w:rPr>
          <w:rFonts w:ascii="Times New Roman" w:hAnsi="Times New Roman" w:cs="Times New Roman"/>
          <w:color w:val="000000"/>
        </w:rPr>
      </w:pPr>
      <w:r w:rsidRPr="00AA18E7">
        <w:rPr>
          <w:rFonts w:ascii="Times New Roman" w:hAnsi="Times New Roman" w:cs="Times New Roman"/>
          <w:color w:val="000000"/>
        </w:rPr>
        <w:lastRenderedPageBreak/>
        <w:t>Dopuszcza się następujące formy usprawiedliwień nieobecności:</w:t>
      </w:r>
    </w:p>
    <w:p w14:paraId="0FB7D119" w14:textId="77777777" w:rsidR="0053251D" w:rsidRPr="00C44EEA" w:rsidRDefault="0053251D" w:rsidP="0053251D">
      <w:pPr>
        <w:numPr>
          <w:ilvl w:val="1"/>
          <w:numId w:val="235"/>
        </w:numPr>
        <w:autoSpaceDE w:val="0"/>
        <w:rPr>
          <w:rFonts w:ascii="Times New Roman" w:hAnsi="Times New Roman" w:cs="Times New Roman"/>
        </w:rPr>
      </w:pPr>
      <w:r w:rsidRPr="00C44EEA">
        <w:rPr>
          <w:rFonts w:ascii="Times New Roman" w:hAnsi="Times New Roman" w:cs="Times New Roman"/>
        </w:rPr>
        <w:t>pisemną, w tym  sms, e-mail, dziennik elektroniczny;</w:t>
      </w:r>
    </w:p>
    <w:p w14:paraId="19DD58F7" w14:textId="77777777" w:rsidR="0053251D" w:rsidRPr="00C44EEA" w:rsidRDefault="0053251D" w:rsidP="0053251D">
      <w:pPr>
        <w:numPr>
          <w:ilvl w:val="1"/>
          <w:numId w:val="235"/>
        </w:numPr>
        <w:autoSpaceDE w:val="0"/>
        <w:rPr>
          <w:rFonts w:ascii="Times New Roman" w:hAnsi="Times New Roman" w:cs="Times New Roman"/>
        </w:rPr>
      </w:pPr>
      <w:r w:rsidRPr="00C44EEA">
        <w:rPr>
          <w:rFonts w:ascii="Times New Roman" w:hAnsi="Times New Roman" w:cs="Times New Roman"/>
        </w:rPr>
        <w:t>telefoniczną;</w:t>
      </w:r>
    </w:p>
    <w:p w14:paraId="5BAACE00" w14:textId="77777777" w:rsidR="0053251D" w:rsidRPr="00C44EEA" w:rsidRDefault="0053251D" w:rsidP="0053251D">
      <w:pPr>
        <w:numPr>
          <w:ilvl w:val="1"/>
          <w:numId w:val="235"/>
        </w:numPr>
        <w:autoSpaceDE w:val="0"/>
        <w:rPr>
          <w:rFonts w:ascii="Times New Roman" w:hAnsi="Times New Roman" w:cs="Times New Roman"/>
        </w:rPr>
      </w:pPr>
      <w:r w:rsidRPr="00C44EEA">
        <w:rPr>
          <w:rFonts w:ascii="Times New Roman" w:hAnsi="Times New Roman" w:cs="Times New Roman"/>
        </w:rPr>
        <w:t>osobistą rozmowę rodzica z wychowawcą.</w:t>
      </w:r>
    </w:p>
    <w:p w14:paraId="42ADC0C6" w14:textId="77777777" w:rsidR="0053251D" w:rsidRPr="00AA18E7" w:rsidRDefault="0053251D" w:rsidP="0053251D">
      <w:pPr>
        <w:numPr>
          <w:ilvl w:val="2"/>
          <w:numId w:val="104"/>
        </w:numPr>
        <w:autoSpaceDE w:val="0"/>
        <w:ind w:left="426" w:hanging="426"/>
        <w:rPr>
          <w:rFonts w:ascii="Times New Roman" w:hAnsi="Times New Roman" w:cs="Times New Roman"/>
          <w:color w:val="000000"/>
        </w:rPr>
      </w:pPr>
      <w:r w:rsidRPr="00AA18E7">
        <w:rPr>
          <w:rFonts w:ascii="Times New Roman" w:hAnsi="Times New Roman" w:cs="Times New Roman"/>
          <w:color w:val="000000"/>
        </w:rPr>
        <w:t xml:space="preserve">Uczeń </w:t>
      </w:r>
      <w:r w:rsidRPr="00C44EEA">
        <w:rPr>
          <w:rFonts w:ascii="Times New Roman" w:hAnsi="Times New Roman" w:cs="Times New Roman"/>
          <w:color w:val="000000"/>
        </w:rPr>
        <w:t>lub rodzic</w:t>
      </w:r>
      <w:r>
        <w:rPr>
          <w:rFonts w:ascii="Times New Roman" w:hAnsi="Times New Roman" w:cs="Times New Roman"/>
          <w:color w:val="000000"/>
        </w:rPr>
        <w:t xml:space="preserve"> </w:t>
      </w:r>
      <w:r w:rsidRPr="00AA18E7">
        <w:rPr>
          <w:rFonts w:ascii="Times New Roman" w:hAnsi="Times New Roman" w:cs="Times New Roman"/>
          <w:color w:val="000000"/>
        </w:rPr>
        <w:t>zobowiązany jest przedłożyć wychowawcy usprawiedliwienie swojej nieobecności w szkole do siódmego dnia obecności w szkole po okresie obejmującym dni  opuszczonych zajęć edukacyjnych.</w:t>
      </w:r>
    </w:p>
    <w:p w14:paraId="1EC93F8D" w14:textId="77777777" w:rsidR="0053251D" w:rsidRPr="00AA18E7" w:rsidRDefault="0053251D" w:rsidP="0053251D">
      <w:pPr>
        <w:numPr>
          <w:ilvl w:val="2"/>
          <w:numId w:val="104"/>
        </w:numPr>
        <w:autoSpaceDE w:val="0"/>
        <w:ind w:left="426" w:hanging="426"/>
        <w:rPr>
          <w:rFonts w:ascii="Times New Roman" w:hAnsi="Times New Roman" w:cs="Times New Roman"/>
          <w:color w:val="000000"/>
        </w:rPr>
      </w:pPr>
      <w:r w:rsidRPr="00AA18E7">
        <w:rPr>
          <w:rFonts w:ascii="Times New Roman" w:hAnsi="Times New Roman" w:cs="Times New Roman"/>
          <w:color w:val="000000"/>
        </w:rPr>
        <w:t>Usprawiedliwienia dostarczone w późniejszym terminie nie będą honorowane.</w:t>
      </w:r>
    </w:p>
    <w:p w14:paraId="2997D2F9" w14:textId="77777777" w:rsidR="0053251D" w:rsidRPr="00AA18E7" w:rsidRDefault="0053251D" w:rsidP="0053251D">
      <w:pPr>
        <w:numPr>
          <w:ilvl w:val="2"/>
          <w:numId w:val="104"/>
        </w:numPr>
        <w:autoSpaceDE w:val="0"/>
        <w:ind w:left="426" w:hanging="426"/>
        <w:rPr>
          <w:rFonts w:ascii="Times New Roman" w:hAnsi="Times New Roman" w:cs="Times New Roman"/>
          <w:color w:val="000000"/>
        </w:rPr>
      </w:pPr>
      <w:r w:rsidRPr="00AA18E7">
        <w:rPr>
          <w:rFonts w:ascii="Times New Roman" w:hAnsi="Times New Roman" w:cs="Times New Roman"/>
          <w:color w:val="000000"/>
        </w:rPr>
        <w:t>Każdorazowo wychowawca klasy decyduje, czy przedstawiony przez rodziców powód jest istotny i może być uwzględniony jako przyczyna nieobecności.</w:t>
      </w:r>
    </w:p>
    <w:p w14:paraId="408570A0" w14:textId="77777777" w:rsidR="0053251D" w:rsidRPr="00AA18E7" w:rsidRDefault="0053251D" w:rsidP="0053251D">
      <w:pPr>
        <w:numPr>
          <w:ilvl w:val="2"/>
          <w:numId w:val="104"/>
        </w:numPr>
        <w:autoSpaceDE w:val="0"/>
        <w:ind w:left="426" w:hanging="426"/>
        <w:rPr>
          <w:rFonts w:ascii="Times New Roman" w:hAnsi="Times New Roman" w:cs="Times New Roman"/>
          <w:color w:val="000000"/>
        </w:rPr>
      </w:pPr>
      <w:r w:rsidRPr="00AA18E7">
        <w:rPr>
          <w:rFonts w:ascii="Times New Roman" w:hAnsi="Times New Roman" w:cs="Times New Roman"/>
          <w:color w:val="000000"/>
        </w:rPr>
        <w:t>Wychowawca ma prawo odmówić usprawiedliwienia nieobecności ucznia, jeżeli w usprawiedliwieniu podana jest inna przyczyna niż podana w punkcie 1.</w:t>
      </w:r>
    </w:p>
    <w:p w14:paraId="5A3E7F9E" w14:textId="77777777" w:rsidR="0053251D" w:rsidRPr="00AA18E7" w:rsidRDefault="0053251D" w:rsidP="0053251D">
      <w:pPr>
        <w:numPr>
          <w:ilvl w:val="2"/>
          <w:numId w:val="104"/>
        </w:numPr>
        <w:autoSpaceDE w:val="0"/>
        <w:ind w:left="426" w:hanging="426"/>
        <w:rPr>
          <w:rFonts w:ascii="Times New Roman" w:hAnsi="Times New Roman" w:cs="Times New Roman"/>
          <w:color w:val="000000"/>
        </w:rPr>
      </w:pPr>
      <w:r w:rsidRPr="00AA18E7">
        <w:rPr>
          <w:rFonts w:ascii="Times New Roman" w:hAnsi="Times New Roman" w:cs="Times New Roman"/>
          <w:color w:val="000000"/>
        </w:rPr>
        <w:t>Na dłuższą nieobecność ucznia w zajęciach szkolnych, spowodowaną wyjątkową sytuacją zezwala wyłącznie dyrektor szkoły po zasięgnięciu opinii wychowawcy (na podstawie pisemnego wniosku rodziców).</w:t>
      </w:r>
    </w:p>
    <w:p w14:paraId="2AB2B3E8" w14:textId="77777777" w:rsidR="0053251D" w:rsidRPr="00AA18E7" w:rsidRDefault="0053251D" w:rsidP="0053251D">
      <w:pPr>
        <w:numPr>
          <w:ilvl w:val="2"/>
          <w:numId w:val="104"/>
        </w:numPr>
        <w:autoSpaceDE w:val="0"/>
        <w:ind w:left="426" w:hanging="426"/>
        <w:rPr>
          <w:rFonts w:ascii="Times New Roman" w:hAnsi="Times New Roman" w:cs="Times New Roman"/>
          <w:color w:val="000000"/>
        </w:rPr>
      </w:pPr>
      <w:r w:rsidRPr="00AA18E7">
        <w:rPr>
          <w:rFonts w:ascii="Times New Roman" w:hAnsi="Times New Roman" w:cs="Times New Roman"/>
          <w:color w:val="000000"/>
        </w:rPr>
        <w:t>Wychowawca oddziału ma prawo zwolnić ucznia z części zajęć w danym dniu tylko i wyłącznie na podstawie umotywowanego pisemnego wniosku rodziców.</w:t>
      </w:r>
    </w:p>
    <w:p w14:paraId="24AC8727" w14:textId="77777777" w:rsidR="0053251D" w:rsidRPr="00AA18E7" w:rsidRDefault="0053251D" w:rsidP="0053251D">
      <w:pPr>
        <w:numPr>
          <w:ilvl w:val="2"/>
          <w:numId w:val="104"/>
        </w:numPr>
        <w:autoSpaceDE w:val="0"/>
        <w:ind w:left="426" w:hanging="426"/>
        <w:rPr>
          <w:rFonts w:ascii="Times New Roman" w:hAnsi="Times New Roman" w:cs="Times New Roman"/>
          <w:color w:val="000000"/>
        </w:rPr>
      </w:pPr>
      <w:r w:rsidRPr="00AA18E7">
        <w:rPr>
          <w:rFonts w:ascii="Times New Roman" w:hAnsi="Times New Roman" w:cs="Times New Roman"/>
          <w:color w:val="000000"/>
        </w:rPr>
        <w:t xml:space="preserve">Wychowawca ma prawo zwolnić ucznia z części zajęć w danym dniu w sytuacjach nagłych (losowych) na telefoniczną prośbę rodzica. W takiej sytuacji, </w:t>
      </w:r>
      <w:r w:rsidRPr="003A7CCA">
        <w:rPr>
          <w:rFonts w:ascii="Times New Roman" w:hAnsi="Times New Roman" w:cs="Times New Roman"/>
          <w:strike/>
          <w:color w:val="000000"/>
        </w:rPr>
        <w:t>uczeń przynosi wychowawcy oddziału</w:t>
      </w:r>
      <w:r w:rsidRPr="00AA18E7">
        <w:rPr>
          <w:rFonts w:ascii="Times New Roman" w:hAnsi="Times New Roman" w:cs="Times New Roman"/>
          <w:color w:val="000000"/>
        </w:rPr>
        <w:t xml:space="preserve"> </w:t>
      </w:r>
      <w:r w:rsidRPr="00C44EEA">
        <w:rPr>
          <w:rFonts w:ascii="Times New Roman" w:hAnsi="Times New Roman" w:cs="Times New Roman"/>
          <w:color w:val="000000"/>
        </w:rPr>
        <w:t>konieczne jest pisemne lub elektroniczne</w:t>
      </w:r>
      <w:r>
        <w:rPr>
          <w:rFonts w:ascii="Times New Roman" w:hAnsi="Times New Roman" w:cs="Times New Roman"/>
          <w:color w:val="000000"/>
        </w:rPr>
        <w:t xml:space="preserve"> </w:t>
      </w:r>
      <w:r w:rsidRPr="00AA18E7">
        <w:rPr>
          <w:rFonts w:ascii="Times New Roman" w:hAnsi="Times New Roman" w:cs="Times New Roman"/>
          <w:color w:val="000000"/>
        </w:rPr>
        <w:t xml:space="preserve">usprawiedliwienie od rodziców w pierwszym dniu po powrocie do szkoły. </w:t>
      </w:r>
    </w:p>
    <w:p w14:paraId="09C99BAB" w14:textId="77777777" w:rsidR="0053251D" w:rsidRPr="00AA18E7" w:rsidRDefault="0053251D" w:rsidP="0053251D">
      <w:pPr>
        <w:numPr>
          <w:ilvl w:val="2"/>
          <w:numId w:val="104"/>
        </w:numPr>
        <w:autoSpaceDE w:val="0"/>
        <w:ind w:left="426" w:hanging="426"/>
        <w:rPr>
          <w:rFonts w:ascii="Times New Roman" w:hAnsi="Times New Roman" w:cs="Times New Roman"/>
          <w:color w:val="000000"/>
        </w:rPr>
      </w:pPr>
      <w:r w:rsidRPr="00AA18E7">
        <w:rPr>
          <w:rFonts w:ascii="Times New Roman" w:hAnsi="Times New Roman" w:cs="Times New Roman"/>
          <w:color w:val="000000"/>
        </w:rPr>
        <w:t xml:space="preserve"> Każdorazowe zorganizowane wyjście uczniów w czasie trwania zajęć dydaktycznych (pod opieką nauczyciela) wymaga uzyskania zgody dyrektora lub wicedyrektora  szkoły.</w:t>
      </w:r>
    </w:p>
    <w:p w14:paraId="1665A0F4" w14:textId="77777777" w:rsidR="0053251D" w:rsidRPr="00AA18E7" w:rsidRDefault="0053251D" w:rsidP="0053251D">
      <w:pPr>
        <w:numPr>
          <w:ilvl w:val="2"/>
          <w:numId w:val="104"/>
        </w:numPr>
        <w:autoSpaceDE w:val="0"/>
        <w:ind w:left="426" w:hanging="426"/>
        <w:rPr>
          <w:rFonts w:ascii="Times New Roman" w:hAnsi="Times New Roman" w:cs="Times New Roman"/>
          <w:color w:val="000000"/>
        </w:rPr>
      </w:pPr>
      <w:r w:rsidRPr="00AA18E7">
        <w:rPr>
          <w:rFonts w:ascii="Times New Roman" w:hAnsi="Times New Roman" w:cs="Times New Roman"/>
          <w:color w:val="000000"/>
        </w:rPr>
        <w:t>Obowiązkiem wychowawcy jest miesięczne rozliczenie frekwencji swoich wychowanków (do 10 dnia kolejnego miesiąca).</w:t>
      </w:r>
    </w:p>
    <w:p w14:paraId="53DC5C19" w14:textId="77777777" w:rsidR="0053251D" w:rsidRPr="00AA18E7" w:rsidRDefault="0053251D" w:rsidP="0053251D">
      <w:pPr>
        <w:numPr>
          <w:ilvl w:val="2"/>
          <w:numId w:val="104"/>
        </w:numPr>
        <w:autoSpaceDE w:val="0"/>
        <w:ind w:left="426" w:hanging="426"/>
        <w:rPr>
          <w:rFonts w:ascii="Times New Roman" w:hAnsi="Times New Roman" w:cs="Times New Roman"/>
          <w:color w:val="000000"/>
        </w:rPr>
      </w:pPr>
      <w:r w:rsidRPr="00AA18E7">
        <w:rPr>
          <w:rFonts w:ascii="Times New Roman" w:hAnsi="Times New Roman" w:cs="Times New Roman"/>
          <w:color w:val="000000"/>
        </w:rPr>
        <w:t>Wychowawca powinien gromadzić usprawiedliwienia.</w:t>
      </w:r>
    </w:p>
    <w:p w14:paraId="47C61268" w14:textId="77777777" w:rsidR="0053251D" w:rsidRPr="00AA18E7" w:rsidRDefault="0053251D" w:rsidP="0053251D">
      <w:pPr>
        <w:numPr>
          <w:ilvl w:val="2"/>
          <w:numId w:val="104"/>
        </w:numPr>
        <w:autoSpaceDE w:val="0"/>
        <w:ind w:left="426" w:hanging="426"/>
        <w:rPr>
          <w:rFonts w:ascii="Times New Roman" w:hAnsi="Times New Roman" w:cs="Times New Roman"/>
          <w:color w:val="000000"/>
        </w:rPr>
      </w:pPr>
      <w:r w:rsidRPr="00AA18E7">
        <w:rPr>
          <w:rFonts w:ascii="Times New Roman" w:hAnsi="Times New Roman" w:cs="Times New Roman"/>
          <w:color w:val="000000"/>
        </w:rPr>
        <w:t>W przypadku opuszczenia przez ucznia 25% zajęć edukacyjnych danego przedmiotu w półroczu  (licząc łącznie godziny usprawiedliwione i nieusprawiedliwione) nauczyciel ma prawo przeprowadzić pisemny sprawdzian z materiału programowego na miesiąc przed końcem półrocza.</w:t>
      </w:r>
    </w:p>
    <w:p w14:paraId="14BD0C21" w14:textId="77777777" w:rsidR="0053251D" w:rsidRPr="00AA18E7" w:rsidRDefault="0053251D" w:rsidP="0053251D">
      <w:pPr>
        <w:numPr>
          <w:ilvl w:val="2"/>
          <w:numId w:val="104"/>
        </w:numPr>
        <w:autoSpaceDE w:val="0"/>
        <w:ind w:left="426" w:hanging="426"/>
        <w:rPr>
          <w:rFonts w:ascii="Times New Roman" w:hAnsi="Times New Roman" w:cs="Times New Roman"/>
          <w:color w:val="000000"/>
        </w:rPr>
      </w:pPr>
      <w:r w:rsidRPr="00AA18E7">
        <w:rPr>
          <w:rFonts w:ascii="Times New Roman" w:hAnsi="Times New Roman" w:cs="Times New Roman"/>
          <w:color w:val="000000"/>
        </w:rPr>
        <w:t>Jeżeli nieobecność ucznia spowodowana jest pobytem w szpitalu z powodu choroby lub urazu, to frekwencja tej osoby nie wlicza się do ogólnej frekwencji oddziału.</w:t>
      </w:r>
    </w:p>
    <w:p w14:paraId="33871A7E" w14:textId="77777777" w:rsidR="0053251D" w:rsidRPr="00AA18E7" w:rsidRDefault="0053251D" w:rsidP="0053251D">
      <w:pPr>
        <w:numPr>
          <w:ilvl w:val="2"/>
          <w:numId w:val="104"/>
        </w:numPr>
        <w:autoSpaceDE w:val="0"/>
        <w:ind w:left="426" w:hanging="426"/>
        <w:rPr>
          <w:rFonts w:ascii="Times New Roman" w:hAnsi="Times New Roman" w:cs="Times New Roman"/>
          <w:color w:val="000000"/>
        </w:rPr>
      </w:pPr>
      <w:r w:rsidRPr="00AA18E7">
        <w:rPr>
          <w:rFonts w:ascii="Times New Roman" w:hAnsi="Times New Roman" w:cs="Times New Roman"/>
          <w:color w:val="000000"/>
        </w:rPr>
        <w:lastRenderedPageBreak/>
        <w:t>Dyrektor szkoły ma prawo zawiadomić Sąd Rodzinny, jeżeli uczeń systematycznie nie uczęszcza na zajęcia dydaktyczne, a tym samym nie realizuje prawidłowo obowiązku szkolnego/ obowiązku nauki.</w:t>
      </w:r>
    </w:p>
    <w:p w14:paraId="611018B5" w14:textId="77777777" w:rsidR="0053251D" w:rsidRPr="00AA18E7" w:rsidRDefault="0053251D" w:rsidP="0053251D">
      <w:pPr>
        <w:numPr>
          <w:ilvl w:val="2"/>
          <w:numId w:val="104"/>
        </w:numPr>
        <w:autoSpaceDE w:val="0"/>
        <w:ind w:left="426" w:hanging="426"/>
        <w:rPr>
          <w:rFonts w:ascii="Times New Roman" w:hAnsi="Times New Roman" w:cs="Times New Roman"/>
          <w:color w:val="000000"/>
        </w:rPr>
      </w:pPr>
      <w:r w:rsidRPr="00AA18E7">
        <w:rPr>
          <w:rFonts w:ascii="Times New Roman" w:hAnsi="Times New Roman" w:cs="Times New Roman"/>
          <w:color w:val="000000"/>
        </w:rPr>
        <w:t>Dyrektor szkoły samodzielnie lub na wniosek wychowawcy udziela uczniowi pisemnej nagany z włożeniem do arkusza ocen w przypadku opuszczenia bez usprawiedliwienia co najmniej 40 godzin zajęć dydaktycznych.</w:t>
      </w:r>
    </w:p>
    <w:p w14:paraId="4190B5CA" w14:textId="77777777" w:rsidR="0053251D" w:rsidRPr="00AA18E7" w:rsidRDefault="0053251D" w:rsidP="0053251D">
      <w:pPr>
        <w:numPr>
          <w:ilvl w:val="2"/>
          <w:numId w:val="104"/>
        </w:numPr>
        <w:autoSpaceDE w:val="0"/>
        <w:ind w:left="426" w:hanging="426"/>
        <w:rPr>
          <w:rFonts w:ascii="Times New Roman" w:hAnsi="Times New Roman" w:cs="Times New Roman"/>
          <w:color w:val="000000"/>
        </w:rPr>
      </w:pPr>
      <w:r w:rsidRPr="00AA18E7">
        <w:rPr>
          <w:rFonts w:ascii="Times New Roman" w:hAnsi="Times New Roman" w:cs="Times New Roman"/>
          <w:color w:val="000000"/>
        </w:rPr>
        <w:t>Dyrektor szkoły samodzielnie lub na wniosek wychowawcy po opuszczeniu przez ucznia bez usprawiedliwienia kolejnych 15 godzin zajęć dydaktycznych (suma 55 godzin) wysyła pisemne zawiadomienie do rodziców z informacją, że kolejne 15 godzin opuszczonych bez usprawiedliwienia uruchomi procedurę powiadomienia Sądu Rodzinnego.</w:t>
      </w:r>
    </w:p>
    <w:p w14:paraId="679ADEA5" w14:textId="77777777" w:rsidR="0053251D" w:rsidRPr="00AA18E7" w:rsidRDefault="0053251D" w:rsidP="0053251D">
      <w:pPr>
        <w:numPr>
          <w:ilvl w:val="2"/>
          <w:numId w:val="104"/>
        </w:numPr>
        <w:autoSpaceDE w:val="0"/>
        <w:ind w:left="426" w:hanging="426"/>
        <w:rPr>
          <w:rFonts w:ascii="Times New Roman" w:hAnsi="Times New Roman" w:cs="Times New Roman"/>
          <w:color w:val="000000"/>
        </w:rPr>
      </w:pPr>
      <w:r w:rsidRPr="00AA18E7">
        <w:rPr>
          <w:rFonts w:ascii="Times New Roman" w:hAnsi="Times New Roman" w:cs="Times New Roman"/>
          <w:color w:val="000000"/>
        </w:rPr>
        <w:t>Wychowawca klasy zobowiązany jest przekazywać na bieżąco dyrektorowi szkoły informacje związane z frekwencją uczniów.</w:t>
      </w:r>
    </w:p>
    <w:p w14:paraId="766AA17B" w14:textId="77777777" w:rsidR="0053251D" w:rsidRDefault="0053251D" w:rsidP="00774D8A">
      <w:pPr>
        <w:pStyle w:val="Tytu"/>
        <w:jc w:val="both"/>
        <w:rPr>
          <w:rFonts w:ascii="Times New Roman" w:hAnsi="Times New Roman"/>
          <w:sz w:val="24"/>
          <w:szCs w:val="24"/>
        </w:rPr>
      </w:pPr>
    </w:p>
    <w:p w14:paraId="73C1E8BC" w14:textId="77777777" w:rsidR="0053251D" w:rsidRPr="00AA18E7" w:rsidRDefault="0053251D" w:rsidP="0053251D">
      <w:pPr>
        <w:pStyle w:val="Tytu"/>
        <w:rPr>
          <w:rFonts w:ascii="Times New Roman" w:hAnsi="Times New Roman"/>
          <w:sz w:val="24"/>
          <w:szCs w:val="24"/>
        </w:rPr>
      </w:pPr>
      <w:bookmarkStart w:id="114" w:name="_Toc125456664"/>
      <w:r w:rsidRPr="00AA18E7">
        <w:rPr>
          <w:rFonts w:ascii="Times New Roman" w:hAnsi="Times New Roman"/>
          <w:sz w:val="24"/>
          <w:szCs w:val="24"/>
        </w:rPr>
        <w:t xml:space="preserve">Rozdział </w:t>
      </w:r>
      <w:r>
        <w:rPr>
          <w:rFonts w:ascii="Times New Roman" w:hAnsi="Times New Roman"/>
          <w:sz w:val="24"/>
          <w:szCs w:val="24"/>
        </w:rPr>
        <w:t>10</w:t>
      </w:r>
      <w:r w:rsidRPr="00AA18E7">
        <w:rPr>
          <w:rFonts w:ascii="Times New Roman" w:hAnsi="Times New Roman"/>
          <w:sz w:val="24"/>
          <w:szCs w:val="24"/>
        </w:rPr>
        <w:br/>
        <w:t>Kary i nagrody</w:t>
      </w:r>
      <w:bookmarkEnd w:id="114"/>
    </w:p>
    <w:p w14:paraId="710A7AA4" w14:textId="77777777" w:rsidR="0053251D" w:rsidRPr="00AA18E7" w:rsidRDefault="0053251D" w:rsidP="0053251D">
      <w:pPr>
        <w:autoSpaceDE w:val="0"/>
        <w:jc w:val="center"/>
        <w:rPr>
          <w:rFonts w:ascii="Times New Roman" w:hAnsi="Times New Roman" w:cs="Times New Roman"/>
          <w:bCs/>
        </w:rPr>
      </w:pPr>
    </w:p>
    <w:p w14:paraId="3A0FD9A5" w14:textId="77777777" w:rsidR="0053251D" w:rsidRPr="00AA18E7" w:rsidRDefault="0053251D" w:rsidP="0053251D">
      <w:pPr>
        <w:pStyle w:val="Podtytu"/>
        <w:rPr>
          <w:rFonts w:ascii="Times New Roman" w:hAnsi="Times New Roman"/>
          <w:bCs/>
        </w:rPr>
      </w:pPr>
      <w:bookmarkStart w:id="115" w:name="_Toc125456665"/>
      <w:r w:rsidRPr="00AA18E7">
        <w:rPr>
          <w:rFonts w:ascii="Times New Roman" w:hAnsi="Times New Roman"/>
        </w:rPr>
        <w:t xml:space="preserve">§ </w:t>
      </w:r>
      <w:r>
        <w:rPr>
          <w:rFonts w:ascii="Times New Roman" w:hAnsi="Times New Roman"/>
        </w:rPr>
        <w:t>81</w:t>
      </w:r>
      <w:r w:rsidRPr="00AA18E7">
        <w:rPr>
          <w:rFonts w:ascii="Times New Roman" w:hAnsi="Times New Roman"/>
        </w:rPr>
        <w:br/>
      </w:r>
      <w:r w:rsidRPr="00AA18E7">
        <w:rPr>
          <w:rFonts w:ascii="Times New Roman" w:hAnsi="Times New Roman"/>
          <w:bCs/>
        </w:rPr>
        <w:t>Nagradzanie uczniów</w:t>
      </w:r>
      <w:bookmarkEnd w:id="115"/>
    </w:p>
    <w:p w14:paraId="0D1D505B" w14:textId="77777777" w:rsidR="0053251D" w:rsidRPr="00AA18E7" w:rsidRDefault="0053251D" w:rsidP="0053251D">
      <w:pPr>
        <w:rPr>
          <w:rFonts w:ascii="Times New Roman" w:hAnsi="Times New Roman" w:cs="Times New Roman"/>
          <w:bCs/>
        </w:rPr>
      </w:pPr>
    </w:p>
    <w:p w14:paraId="38A07C7D" w14:textId="77777777" w:rsidR="0053251D" w:rsidRPr="00AA18E7" w:rsidRDefault="0053251D" w:rsidP="0053251D">
      <w:pPr>
        <w:numPr>
          <w:ilvl w:val="2"/>
          <w:numId w:val="105"/>
        </w:numPr>
        <w:autoSpaceDE w:val="0"/>
        <w:ind w:left="426" w:hanging="426"/>
        <w:rPr>
          <w:rFonts w:ascii="Times New Roman" w:hAnsi="Times New Roman" w:cs="Times New Roman"/>
          <w:color w:val="000000"/>
        </w:rPr>
      </w:pPr>
      <w:r w:rsidRPr="00AA18E7">
        <w:rPr>
          <w:rFonts w:ascii="Times New Roman" w:hAnsi="Times New Roman" w:cs="Times New Roman"/>
          <w:color w:val="000000"/>
        </w:rPr>
        <w:t xml:space="preserve">Rodzaje nagród: </w:t>
      </w:r>
    </w:p>
    <w:p w14:paraId="7FD4A18C" w14:textId="77777777" w:rsidR="0053251D" w:rsidRPr="00C44EEA" w:rsidRDefault="0053251D" w:rsidP="0053251D">
      <w:pPr>
        <w:numPr>
          <w:ilvl w:val="1"/>
          <w:numId w:val="236"/>
        </w:numPr>
        <w:autoSpaceDE w:val="0"/>
        <w:rPr>
          <w:rFonts w:ascii="Times New Roman" w:hAnsi="Times New Roman" w:cs="Times New Roman"/>
        </w:rPr>
      </w:pPr>
      <w:r w:rsidRPr="00C44EEA">
        <w:rPr>
          <w:rFonts w:ascii="Times New Roman" w:hAnsi="Times New Roman" w:cs="Times New Roman"/>
        </w:rPr>
        <w:t>pochwała wychowawcy oddziału;</w:t>
      </w:r>
    </w:p>
    <w:p w14:paraId="1B466568" w14:textId="77777777" w:rsidR="0053251D" w:rsidRPr="00C44EEA" w:rsidRDefault="0053251D" w:rsidP="0053251D">
      <w:pPr>
        <w:numPr>
          <w:ilvl w:val="1"/>
          <w:numId w:val="236"/>
        </w:numPr>
        <w:autoSpaceDE w:val="0"/>
        <w:rPr>
          <w:rFonts w:ascii="Times New Roman" w:hAnsi="Times New Roman" w:cs="Times New Roman"/>
        </w:rPr>
      </w:pPr>
      <w:r w:rsidRPr="00C44EEA">
        <w:rPr>
          <w:rFonts w:ascii="Times New Roman" w:hAnsi="Times New Roman" w:cs="Times New Roman"/>
        </w:rPr>
        <w:t>pochwała dyrektora  szkoły wobec oddziału;</w:t>
      </w:r>
    </w:p>
    <w:p w14:paraId="76AD0FD5" w14:textId="77777777" w:rsidR="0053251D" w:rsidRPr="00C44EEA" w:rsidRDefault="0053251D" w:rsidP="0053251D">
      <w:pPr>
        <w:numPr>
          <w:ilvl w:val="1"/>
          <w:numId w:val="236"/>
        </w:numPr>
        <w:autoSpaceDE w:val="0"/>
        <w:rPr>
          <w:rFonts w:ascii="Times New Roman" w:hAnsi="Times New Roman" w:cs="Times New Roman"/>
        </w:rPr>
      </w:pPr>
      <w:r w:rsidRPr="00C44EEA">
        <w:rPr>
          <w:rFonts w:ascii="Times New Roman" w:hAnsi="Times New Roman" w:cs="Times New Roman"/>
        </w:rPr>
        <w:t>pochwała dyrektora  szkoły wobec uczniów całej szkoły;</w:t>
      </w:r>
    </w:p>
    <w:p w14:paraId="68456267" w14:textId="77777777" w:rsidR="0053251D" w:rsidRPr="00C44EEA" w:rsidRDefault="0053251D" w:rsidP="0053251D">
      <w:pPr>
        <w:numPr>
          <w:ilvl w:val="1"/>
          <w:numId w:val="236"/>
        </w:numPr>
        <w:autoSpaceDE w:val="0"/>
        <w:rPr>
          <w:rFonts w:ascii="Times New Roman" w:hAnsi="Times New Roman" w:cs="Times New Roman"/>
        </w:rPr>
      </w:pPr>
      <w:r w:rsidRPr="00C44EEA">
        <w:rPr>
          <w:rFonts w:ascii="Times New Roman" w:hAnsi="Times New Roman" w:cs="Times New Roman"/>
        </w:rPr>
        <w:t>dyplom uznania;</w:t>
      </w:r>
    </w:p>
    <w:p w14:paraId="48DCE55B" w14:textId="77777777" w:rsidR="0053251D" w:rsidRPr="00C44EEA" w:rsidRDefault="0053251D" w:rsidP="0053251D">
      <w:pPr>
        <w:numPr>
          <w:ilvl w:val="1"/>
          <w:numId w:val="236"/>
        </w:numPr>
        <w:autoSpaceDE w:val="0"/>
        <w:rPr>
          <w:rFonts w:ascii="Times New Roman" w:hAnsi="Times New Roman" w:cs="Times New Roman"/>
        </w:rPr>
      </w:pPr>
      <w:r w:rsidRPr="00C44EEA">
        <w:rPr>
          <w:rFonts w:ascii="Times New Roman" w:hAnsi="Times New Roman" w:cs="Times New Roman"/>
        </w:rPr>
        <w:t>list pochwalny do rodziców ucznia;</w:t>
      </w:r>
    </w:p>
    <w:p w14:paraId="5D57A907" w14:textId="77777777" w:rsidR="0053251D" w:rsidRPr="00C44EEA" w:rsidRDefault="0053251D" w:rsidP="0053251D">
      <w:pPr>
        <w:numPr>
          <w:ilvl w:val="1"/>
          <w:numId w:val="236"/>
        </w:numPr>
        <w:autoSpaceDE w:val="0"/>
        <w:rPr>
          <w:rFonts w:ascii="Times New Roman" w:hAnsi="Times New Roman" w:cs="Times New Roman"/>
        </w:rPr>
      </w:pPr>
      <w:r w:rsidRPr="00C44EEA">
        <w:rPr>
          <w:rFonts w:ascii="Times New Roman" w:hAnsi="Times New Roman" w:cs="Times New Roman"/>
        </w:rPr>
        <w:t>nagroda rzeczowa;</w:t>
      </w:r>
    </w:p>
    <w:p w14:paraId="06FC4AA3" w14:textId="77777777" w:rsidR="0053251D" w:rsidRPr="00C44EEA" w:rsidRDefault="0053251D" w:rsidP="0053251D">
      <w:pPr>
        <w:numPr>
          <w:ilvl w:val="1"/>
          <w:numId w:val="236"/>
        </w:numPr>
        <w:autoSpaceDE w:val="0"/>
        <w:rPr>
          <w:rFonts w:ascii="Times New Roman" w:hAnsi="Times New Roman" w:cs="Times New Roman"/>
        </w:rPr>
      </w:pPr>
      <w:r w:rsidRPr="00C44EEA">
        <w:rPr>
          <w:rFonts w:ascii="Times New Roman" w:hAnsi="Times New Roman" w:cs="Times New Roman"/>
        </w:rPr>
        <w:t>wpis do Złotej Księgi;</w:t>
      </w:r>
    </w:p>
    <w:p w14:paraId="17C80192" w14:textId="77777777" w:rsidR="0053251D" w:rsidRPr="00C44EEA" w:rsidRDefault="0053251D" w:rsidP="0053251D">
      <w:pPr>
        <w:numPr>
          <w:ilvl w:val="1"/>
          <w:numId w:val="236"/>
        </w:numPr>
        <w:autoSpaceDE w:val="0"/>
        <w:rPr>
          <w:rFonts w:ascii="Times New Roman" w:hAnsi="Times New Roman" w:cs="Times New Roman"/>
        </w:rPr>
      </w:pPr>
      <w:r w:rsidRPr="00C44EEA">
        <w:rPr>
          <w:rFonts w:ascii="Times New Roman" w:hAnsi="Times New Roman" w:cs="Times New Roman"/>
        </w:rPr>
        <w:t>przyznanie tytułu „Super Ucznia”;</w:t>
      </w:r>
    </w:p>
    <w:p w14:paraId="6EF0F3E9" w14:textId="77777777" w:rsidR="0053251D" w:rsidRPr="00C44EEA" w:rsidRDefault="0053251D" w:rsidP="0053251D">
      <w:pPr>
        <w:numPr>
          <w:ilvl w:val="1"/>
          <w:numId w:val="236"/>
        </w:numPr>
        <w:autoSpaceDE w:val="0"/>
        <w:rPr>
          <w:rFonts w:ascii="Times New Roman" w:hAnsi="Times New Roman" w:cs="Times New Roman"/>
        </w:rPr>
      </w:pPr>
      <w:r w:rsidRPr="00C44EEA">
        <w:rPr>
          <w:rFonts w:ascii="Times New Roman" w:hAnsi="Times New Roman" w:cs="Times New Roman"/>
        </w:rPr>
        <w:t xml:space="preserve"> świadectwo z wyróżnieniem.</w:t>
      </w:r>
    </w:p>
    <w:p w14:paraId="2CCA227D" w14:textId="77777777" w:rsidR="0053251D" w:rsidRPr="00AA18E7" w:rsidRDefault="0053251D" w:rsidP="0053251D">
      <w:pPr>
        <w:numPr>
          <w:ilvl w:val="2"/>
          <w:numId w:val="105"/>
        </w:numPr>
        <w:autoSpaceDE w:val="0"/>
        <w:ind w:left="426" w:hanging="426"/>
        <w:rPr>
          <w:rFonts w:ascii="Times New Roman" w:hAnsi="Times New Roman" w:cs="Times New Roman"/>
          <w:color w:val="000000"/>
        </w:rPr>
      </w:pPr>
      <w:r w:rsidRPr="00AA18E7">
        <w:rPr>
          <w:rFonts w:ascii="Times New Roman" w:hAnsi="Times New Roman" w:cs="Times New Roman"/>
          <w:color w:val="000000"/>
        </w:rPr>
        <w:t xml:space="preserve">Uczeń może otrzymać nagrodę rzeczową za: </w:t>
      </w:r>
    </w:p>
    <w:p w14:paraId="6199DE2A" w14:textId="77777777" w:rsidR="0053251D" w:rsidRPr="00C44EEA" w:rsidRDefault="0053251D" w:rsidP="0053251D">
      <w:pPr>
        <w:numPr>
          <w:ilvl w:val="1"/>
          <w:numId w:val="237"/>
        </w:numPr>
        <w:autoSpaceDE w:val="0"/>
        <w:rPr>
          <w:rFonts w:ascii="Times New Roman" w:hAnsi="Times New Roman" w:cs="Times New Roman"/>
        </w:rPr>
      </w:pPr>
      <w:r w:rsidRPr="00C44EEA">
        <w:rPr>
          <w:rFonts w:ascii="Times New Roman" w:hAnsi="Times New Roman" w:cs="Times New Roman"/>
        </w:rPr>
        <w:t>średnią ocen co najmniej 5,0 i zachowanie przynajmniej bardzo dobre;</w:t>
      </w:r>
    </w:p>
    <w:p w14:paraId="66ECD968" w14:textId="77777777" w:rsidR="0053251D" w:rsidRPr="00C44EEA" w:rsidRDefault="0053251D" w:rsidP="0053251D">
      <w:pPr>
        <w:numPr>
          <w:ilvl w:val="1"/>
          <w:numId w:val="237"/>
        </w:numPr>
        <w:autoSpaceDE w:val="0"/>
        <w:rPr>
          <w:rFonts w:ascii="Times New Roman" w:hAnsi="Times New Roman" w:cs="Times New Roman"/>
        </w:rPr>
      </w:pPr>
      <w:r w:rsidRPr="00C44EEA">
        <w:rPr>
          <w:rFonts w:ascii="Times New Roman" w:hAnsi="Times New Roman" w:cs="Times New Roman"/>
        </w:rPr>
        <w:lastRenderedPageBreak/>
        <w:t>wysokie osiągnięcia w konkursach przedmiotowych, artystycznych i imprezach sportowych;</w:t>
      </w:r>
    </w:p>
    <w:p w14:paraId="275D570E" w14:textId="77777777" w:rsidR="0053251D" w:rsidRPr="00C44EEA" w:rsidRDefault="0053251D" w:rsidP="0053251D">
      <w:pPr>
        <w:numPr>
          <w:ilvl w:val="1"/>
          <w:numId w:val="237"/>
        </w:numPr>
        <w:autoSpaceDE w:val="0"/>
        <w:rPr>
          <w:rFonts w:ascii="Times New Roman" w:hAnsi="Times New Roman" w:cs="Times New Roman"/>
        </w:rPr>
      </w:pPr>
      <w:r w:rsidRPr="00C44EEA">
        <w:rPr>
          <w:rFonts w:ascii="Times New Roman" w:hAnsi="Times New Roman" w:cs="Times New Roman"/>
        </w:rPr>
        <w:t>100% frekwencję;</w:t>
      </w:r>
    </w:p>
    <w:p w14:paraId="42E1799F" w14:textId="77777777" w:rsidR="0053251D" w:rsidRPr="00C44EEA" w:rsidRDefault="0053251D" w:rsidP="0053251D">
      <w:pPr>
        <w:numPr>
          <w:ilvl w:val="1"/>
          <w:numId w:val="237"/>
        </w:numPr>
        <w:autoSpaceDE w:val="0"/>
        <w:rPr>
          <w:rFonts w:ascii="Times New Roman" w:hAnsi="Times New Roman" w:cs="Times New Roman"/>
        </w:rPr>
      </w:pPr>
      <w:r w:rsidRPr="00C44EEA">
        <w:rPr>
          <w:rFonts w:ascii="Times New Roman" w:hAnsi="Times New Roman" w:cs="Times New Roman"/>
        </w:rPr>
        <w:t>dzielność i odwagę;</w:t>
      </w:r>
    </w:p>
    <w:p w14:paraId="5F0391D1" w14:textId="77777777" w:rsidR="0053251D" w:rsidRPr="00C44EEA" w:rsidRDefault="0053251D" w:rsidP="0053251D">
      <w:pPr>
        <w:numPr>
          <w:ilvl w:val="1"/>
          <w:numId w:val="237"/>
        </w:numPr>
        <w:autoSpaceDE w:val="0"/>
        <w:rPr>
          <w:rFonts w:ascii="Times New Roman" w:hAnsi="Times New Roman" w:cs="Times New Roman"/>
        </w:rPr>
      </w:pPr>
      <w:r w:rsidRPr="00C44EEA">
        <w:rPr>
          <w:rFonts w:ascii="Times New Roman" w:hAnsi="Times New Roman" w:cs="Times New Roman"/>
        </w:rPr>
        <w:t>zaangażowanie w pracy na rzecz szkoły lub środowiska lokalnego;</w:t>
      </w:r>
    </w:p>
    <w:p w14:paraId="26FDDC97" w14:textId="77777777" w:rsidR="0053251D" w:rsidRPr="00C44EEA" w:rsidRDefault="0053251D" w:rsidP="0053251D">
      <w:pPr>
        <w:numPr>
          <w:ilvl w:val="1"/>
          <w:numId w:val="237"/>
        </w:numPr>
        <w:autoSpaceDE w:val="0"/>
        <w:rPr>
          <w:rFonts w:ascii="Times New Roman" w:hAnsi="Times New Roman" w:cs="Times New Roman"/>
        </w:rPr>
      </w:pPr>
      <w:r w:rsidRPr="00C44EEA">
        <w:rPr>
          <w:rFonts w:ascii="Times New Roman" w:hAnsi="Times New Roman" w:cs="Times New Roman"/>
        </w:rPr>
        <w:t>sumienne i systematyczne wywiązywanie się ze swoich obowiązków;</w:t>
      </w:r>
    </w:p>
    <w:p w14:paraId="74044247" w14:textId="77777777" w:rsidR="0053251D" w:rsidRPr="00C44EEA" w:rsidRDefault="0053251D" w:rsidP="0053251D">
      <w:pPr>
        <w:numPr>
          <w:ilvl w:val="1"/>
          <w:numId w:val="237"/>
        </w:numPr>
        <w:autoSpaceDE w:val="0"/>
        <w:rPr>
          <w:rFonts w:ascii="Times New Roman" w:hAnsi="Times New Roman" w:cs="Times New Roman"/>
        </w:rPr>
      </w:pPr>
      <w:r w:rsidRPr="00C44EEA">
        <w:rPr>
          <w:rFonts w:ascii="Times New Roman" w:hAnsi="Times New Roman" w:cs="Times New Roman"/>
        </w:rPr>
        <w:t>inne osiągnięcia lub działania zasługujące na uznanie społeczności szkolnej lub lokalnej.</w:t>
      </w:r>
    </w:p>
    <w:p w14:paraId="626F8B30" w14:textId="77777777" w:rsidR="0053251D" w:rsidRPr="00AA18E7" w:rsidRDefault="0053251D" w:rsidP="0053251D">
      <w:pPr>
        <w:numPr>
          <w:ilvl w:val="2"/>
          <w:numId w:val="105"/>
        </w:numPr>
        <w:autoSpaceDE w:val="0"/>
        <w:ind w:left="426" w:hanging="426"/>
        <w:rPr>
          <w:rFonts w:ascii="Times New Roman" w:hAnsi="Times New Roman" w:cs="Times New Roman"/>
          <w:color w:val="000000"/>
        </w:rPr>
      </w:pPr>
      <w:r w:rsidRPr="00AA18E7">
        <w:rPr>
          <w:rFonts w:ascii="Times New Roman" w:hAnsi="Times New Roman" w:cs="Times New Roman"/>
          <w:color w:val="000000"/>
        </w:rPr>
        <w:t>Uczeń może zostać wpisany do „Złotej Księgi” jeżeli spełnia następujące kryteria:</w:t>
      </w:r>
    </w:p>
    <w:p w14:paraId="6C3B91C4" w14:textId="77777777" w:rsidR="0053251D" w:rsidRPr="00C44EEA" w:rsidRDefault="0053251D" w:rsidP="0053251D">
      <w:pPr>
        <w:numPr>
          <w:ilvl w:val="1"/>
          <w:numId w:val="238"/>
        </w:numPr>
        <w:autoSpaceDE w:val="0"/>
        <w:rPr>
          <w:rFonts w:ascii="Times New Roman" w:hAnsi="Times New Roman" w:cs="Times New Roman"/>
        </w:rPr>
      </w:pPr>
      <w:r w:rsidRPr="00C44EEA">
        <w:rPr>
          <w:rFonts w:ascii="Times New Roman" w:hAnsi="Times New Roman" w:cs="Times New Roman"/>
        </w:rPr>
        <w:t>ś</w:t>
      </w:r>
      <w:r>
        <w:rPr>
          <w:rFonts w:ascii="Times New Roman" w:hAnsi="Times New Roman" w:cs="Times New Roman"/>
        </w:rPr>
        <w:t>rednia ocen co najmniej  5,0</w:t>
      </w:r>
      <w:r w:rsidRPr="00C44EEA">
        <w:rPr>
          <w:rFonts w:ascii="Times New Roman" w:hAnsi="Times New Roman" w:cs="Times New Roman"/>
        </w:rPr>
        <w:t xml:space="preserve"> bez ocen dostatecznych i przynajmniej bardzo dobre zachowanie przez cały okres nauki w szkole;</w:t>
      </w:r>
    </w:p>
    <w:p w14:paraId="44540A88" w14:textId="77777777" w:rsidR="0053251D" w:rsidRPr="00C44EEA" w:rsidRDefault="0053251D" w:rsidP="0053251D">
      <w:pPr>
        <w:numPr>
          <w:ilvl w:val="1"/>
          <w:numId w:val="238"/>
        </w:numPr>
        <w:autoSpaceDE w:val="0"/>
        <w:rPr>
          <w:rFonts w:ascii="Times New Roman" w:hAnsi="Times New Roman" w:cs="Times New Roman"/>
        </w:rPr>
      </w:pPr>
      <w:r w:rsidRPr="00C44EEA">
        <w:rPr>
          <w:rFonts w:ascii="Times New Roman" w:hAnsi="Times New Roman" w:cs="Times New Roman"/>
        </w:rPr>
        <w:t>uzyskanie tytułu laureata lub finalisty w konkursach przedmiotowych na szczeblu wojewódzkim;</w:t>
      </w:r>
    </w:p>
    <w:p w14:paraId="6724E6D6" w14:textId="77777777" w:rsidR="0053251D" w:rsidRPr="00C44EEA" w:rsidRDefault="0053251D" w:rsidP="0053251D">
      <w:pPr>
        <w:numPr>
          <w:ilvl w:val="1"/>
          <w:numId w:val="238"/>
        </w:numPr>
        <w:autoSpaceDE w:val="0"/>
        <w:rPr>
          <w:rFonts w:ascii="Times New Roman" w:hAnsi="Times New Roman" w:cs="Times New Roman"/>
        </w:rPr>
      </w:pPr>
      <w:r w:rsidRPr="00C44EEA">
        <w:rPr>
          <w:rFonts w:ascii="Times New Roman" w:hAnsi="Times New Roman" w:cs="Times New Roman"/>
        </w:rPr>
        <w:t>udział w zawodach sportowych na szczeblu rejonowym i wyżej oraz przynajmniej bardzo dobre zachowanie;</w:t>
      </w:r>
    </w:p>
    <w:p w14:paraId="0DB87B02" w14:textId="77777777" w:rsidR="0053251D" w:rsidRPr="00C44EEA" w:rsidRDefault="0053251D" w:rsidP="0053251D">
      <w:pPr>
        <w:numPr>
          <w:ilvl w:val="1"/>
          <w:numId w:val="238"/>
        </w:numPr>
        <w:autoSpaceDE w:val="0"/>
        <w:rPr>
          <w:rFonts w:ascii="Times New Roman" w:hAnsi="Times New Roman" w:cs="Times New Roman"/>
        </w:rPr>
      </w:pPr>
      <w:r w:rsidRPr="00C44EEA">
        <w:rPr>
          <w:rFonts w:ascii="Times New Roman" w:hAnsi="Times New Roman" w:cs="Times New Roman"/>
        </w:rPr>
        <w:t>uzyskanie najwyższego wyniku w szkole z egzaminu ósmoklasisty</w:t>
      </w:r>
      <w:r w:rsidRPr="006A426E">
        <w:rPr>
          <w:rFonts w:ascii="Times New Roman" w:hAnsi="Times New Roman" w:cs="Times New Roman"/>
        </w:rPr>
        <w:t>;</w:t>
      </w:r>
    </w:p>
    <w:p w14:paraId="7953B857" w14:textId="77777777" w:rsidR="0053251D" w:rsidRPr="00C44EEA" w:rsidRDefault="0053251D" w:rsidP="0053251D">
      <w:pPr>
        <w:numPr>
          <w:ilvl w:val="1"/>
          <w:numId w:val="238"/>
        </w:numPr>
        <w:autoSpaceDE w:val="0"/>
        <w:rPr>
          <w:rFonts w:ascii="Times New Roman" w:hAnsi="Times New Roman" w:cs="Times New Roman"/>
        </w:rPr>
      </w:pPr>
      <w:r w:rsidRPr="00C44EEA">
        <w:rPr>
          <w:rFonts w:ascii="Times New Roman" w:hAnsi="Times New Roman" w:cs="Times New Roman"/>
        </w:rPr>
        <w:t>uzyskanie wysokich osiągnięć artystycznych (teatr, zespół wokalny, koło plastyczne) na szczeblu wojewódzkim;</w:t>
      </w:r>
    </w:p>
    <w:p w14:paraId="1BD3DFCA" w14:textId="77777777" w:rsidR="0053251D" w:rsidRPr="00AA18E7" w:rsidRDefault="0053251D" w:rsidP="0053251D">
      <w:pPr>
        <w:numPr>
          <w:ilvl w:val="1"/>
          <w:numId w:val="238"/>
        </w:numPr>
        <w:autoSpaceDE w:val="0"/>
        <w:rPr>
          <w:rFonts w:ascii="Times New Roman" w:hAnsi="Times New Roman" w:cs="Times New Roman"/>
        </w:rPr>
      </w:pPr>
      <w:r w:rsidRPr="00C44EEA">
        <w:rPr>
          <w:rFonts w:ascii="Times New Roman" w:hAnsi="Times New Roman" w:cs="Times New Roman"/>
        </w:rPr>
        <w:t>bohaterski czyn</w:t>
      </w:r>
      <w:r w:rsidRPr="00AA18E7">
        <w:rPr>
          <w:rFonts w:ascii="Times New Roman" w:hAnsi="Times New Roman" w:cs="Times New Roman"/>
        </w:rPr>
        <w:t xml:space="preserve">. </w:t>
      </w:r>
    </w:p>
    <w:p w14:paraId="2A3CF75D" w14:textId="77777777" w:rsidR="0053251D" w:rsidRPr="00AA18E7" w:rsidRDefault="0053251D" w:rsidP="0053251D">
      <w:pPr>
        <w:numPr>
          <w:ilvl w:val="2"/>
          <w:numId w:val="105"/>
        </w:numPr>
        <w:autoSpaceDE w:val="0"/>
        <w:ind w:left="426" w:hanging="426"/>
        <w:rPr>
          <w:rFonts w:ascii="Times New Roman" w:hAnsi="Times New Roman" w:cs="Times New Roman"/>
          <w:color w:val="000000"/>
        </w:rPr>
      </w:pPr>
      <w:r w:rsidRPr="00AA18E7">
        <w:rPr>
          <w:rFonts w:ascii="Times New Roman" w:hAnsi="Times New Roman" w:cs="Times New Roman"/>
          <w:color w:val="000000"/>
        </w:rPr>
        <w:t>Tytuł „Super Ucznia” przyznawany jest uczniowi kończącemu szkołę, który spełnił najwięcej z wymienionych poniżej kryteriów:</w:t>
      </w:r>
    </w:p>
    <w:p w14:paraId="7FEA805A" w14:textId="77777777" w:rsidR="0053251D" w:rsidRPr="00CC7011" w:rsidRDefault="0053251D" w:rsidP="0053251D">
      <w:pPr>
        <w:numPr>
          <w:ilvl w:val="1"/>
          <w:numId w:val="239"/>
        </w:numPr>
        <w:autoSpaceDE w:val="0"/>
        <w:rPr>
          <w:rFonts w:ascii="Times New Roman" w:hAnsi="Times New Roman" w:cs="Times New Roman"/>
        </w:rPr>
      </w:pPr>
      <w:r w:rsidRPr="00AA18E7">
        <w:rPr>
          <w:rFonts w:ascii="Times New Roman" w:hAnsi="Times New Roman" w:cs="Times New Roman"/>
          <w:color w:val="000000"/>
        </w:rPr>
        <w:t xml:space="preserve">ma </w:t>
      </w:r>
      <w:r w:rsidRPr="00CC7011">
        <w:rPr>
          <w:rFonts w:ascii="Times New Roman" w:hAnsi="Times New Roman" w:cs="Times New Roman"/>
        </w:rPr>
        <w:t>najwyższą średnią ocen w szkole przez cały okres nauki;</w:t>
      </w:r>
    </w:p>
    <w:p w14:paraId="624AE72B" w14:textId="77777777" w:rsidR="0053251D" w:rsidRPr="00CC7011" w:rsidRDefault="0053251D" w:rsidP="0053251D">
      <w:pPr>
        <w:numPr>
          <w:ilvl w:val="1"/>
          <w:numId w:val="239"/>
        </w:numPr>
        <w:autoSpaceDE w:val="0"/>
        <w:rPr>
          <w:rFonts w:ascii="Times New Roman" w:hAnsi="Times New Roman" w:cs="Times New Roman"/>
        </w:rPr>
      </w:pPr>
      <w:r w:rsidRPr="00CC7011">
        <w:rPr>
          <w:rFonts w:ascii="Times New Roman" w:hAnsi="Times New Roman" w:cs="Times New Roman"/>
        </w:rPr>
        <w:t>uzyskał najlepszy w szkole wynik z zewnętrznego egzaminu ośmioklasisty;</w:t>
      </w:r>
    </w:p>
    <w:p w14:paraId="6E933ACE" w14:textId="77777777" w:rsidR="0053251D" w:rsidRPr="00CC7011" w:rsidRDefault="0053251D" w:rsidP="0053251D">
      <w:pPr>
        <w:numPr>
          <w:ilvl w:val="1"/>
          <w:numId w:val="239"/>
        </w:numPr>
        <w:autoSpaceDE w:val="0"/>
        <w:rPr>
          <w:rFonts w:ascii="Times New Roman" w:hAnsi="Times New Roman" w:cs="Times New Roman"/>
        </w:rPr>
      </w:pPr>
      <w:r w:rsidRPr="00CC7011">
        <w:rPr>
          <w:rFonts w:ascii="Times New Roman" w:hAnsi="Times New Roman" w:cs="Times New Roman"/>
        </w:rPr>
        <w:t>wykazał się najwyższymi osiągnięciami w konkursach przedmiotowych;</w:t>
      </w:r>
    </w:p>
    <w:p w14:paraId="2143D70A" w14:textId="77777777" w:rsidR="0053251D" w:rsidRPr="00CC7011" w:rsidRDefault="0053251D" w:rsidP="0053251D">
      <w:pPr>
        <w:numPr>
          <w:ilvl w:val="1"/>
          <w:numId w:val="239"/>
        </w:numPr>
        <w:autoSpaceDE w:val="0"/>
        <w:rPr>
          <w:rFonts w:ascii="Times New Roman" w:hAnsi="Times New Roman" w:cs="Times New Roman"/>
        </w:rPr>
      </w:pPr>
      <w:r w:rsidRPr="00CC7011">
        <w:rPr>
          <w:rFonts w:ascii="Times New Roman" w:hAnsi="Times New Roman" w:cs="Times New Roman"/>
        </w:rPr>
        <w:t>osiągnął najwyższe sukcesy sportowe i/lub artystyczne;</w:t>
      </w:r>
    </w:p>
    <w:p w14:paraId="429D6B2E" w14:textId="77777777" w:rsidR="0053251D" w:rsidRPr="00CC7011" w:rsidRDefault="0053251D" w:rsidP="0053251D">
      <w:pPr>
        <w:numPr>
          <w:ilvl w:val="1"/>
          <w:numId w:val="239"/>
        </w:numPr>
        <w:autoSpaceDE w:val="0"/>
        <w:rPr>
          <w:rFonts w:ascii="Times New Roman" w:hAnsi="Times New Roman" w:cs="Times New Roman"/>
        </w:rPr>
      </w:pPr>
      <w:r w:rsidRPr="00CC7011">
        <w:rPr>
          <w:rFonts w:ascii="Times New Roman" w:hAnsi="Times New Roman" w:cs="Times New Roman"/>
        </w:rPr>
        <w:t>wykazał się wybitnym zaangażowaniem w życie szkoły.</w:t>
      </w:r>
    </w:p>
    <w:p w14:paraId="2C25A7AB" w14:textId="77777777" w:rsidR="0053251D" w:rsidRPr="00AA18E7" w:rsidRDefault="0053251D" w:rsidP="0053251D">
      <w:pPr>
        <w:pStyle w:val="Podtytu"/>
        <w:rPr>
          <w:rFonts w:ascii="Times New Roman" w:hAnsi="Times New Roman"/>
        </w:rPr>
      </w:pPr>
    </w:p>
    <w:p w14:paraId="3B9E0A70" w14:textId="77777777" w:rsidR="0053251D" w:rsidRPr="00AA18E7" w:rsidRDefault="0053251D" w:rsidP="0053251D">
      <w:pPr>
        <w:pStyle w:val="Podtytu"/>
        <w:rPr>
          <w:rFonts w:ascii="Times New Roman" w:hAnsi="Times New Roman"/>
        </w:rPr>
      </w:pPr>
      <w:bookmarkStart w:id="116" w:name="_Toc125456666"/>
      <w:r w:rsidRPr="00AA18E7">
        <w:rPr>
          <w:rFonts w:ascii="Times New Roman" w:hAnsi="Times New Roman"/>
        </w:rPr>
        <w:t xml:space="preserve">§ </w:t>
      </w:r>
      <w:r>
        <w:rPr>
          <w:rFonts w:ascii="Times New Roman" w:hAnsi="Times New Roman"/>
        </w:rPr>
        <w:t>82</w:t>
      </w:r>
      <w:r w:rsidRPr="00AA18E7">
        <w:rPr>
          <w:rFonts w:ascii="Times New Roman" w:hAnsi="Times New Roman"/>
        </w:rPr>
        <w:br/>
        <w:t>Kary uczniów</w:t>
      </w:r>
      <w:bookmarkEnd w:id="116"/>
    </w:p>
    <w:p w14:paraId="390330D2" w14:textId="77777777" w:rsidR="0053251D" w:rsidRPr="00AA18E7" w:rsidRDefault="0053251D" w:rsidP="0053251D">
      <w:pPr>
        <w:rPr>
          <w:rFonts w:ascii="Times New Roman" w:hAnsi="Times New Roman" w:cs="Times New Roman"/>
        </w:rPr>
      </w:pPr>
    </w:p>
    <w:p w14:paraId="4A74C2BA" w14:textId="77777777" w:rsidR="0053251D" w:rsidRPr="00AA18E7" w:rsidRDefault="0053251D" w:rsidP="0053251D">
      <w:pPr>
        <w:numPr>
          <w:ilvl w:val="2"/>
          <w:numId w:val="106"/>
        </w:numPr>
        <w:autoSpaceDE w:val="0"/>
        <w:ind w:left="426" w:hanging="426"/>
        <w:rPr>
          <w:rFonts w:ascii="Times New Roman" w:hAnsi="Times New Roman" w:cs="Times New Roman"/>
          <w:color w:val="000000"/>
        </w:rPr>
      </w:pPr>
      <w:r w:rsidRPr="00AA18E7">
        <w:rPr>
          <w:rFonts w:ascii="Times New Roman" w:hAnsi="Times New Roman" w:cs="Times New Roman"/>
          <w:color w:val="000000"/>
        </w:rPr>
        <w:t>W przypadku udowodnienia winy uczeń może otrzymać karę za:</w:t>
      </w:r>
    </w:p>
    <w:p w14:paraId="7C5F3C9F" w14:textId="77777777" w:rsidR="0053251D" w:rsidRPr="00AA18E7" w:rsidRDefault="0053251D" w:rsidP="0053251D">
      <w:pPr>
        <w:numPr>
          <w:ilvl w:val="1"/>
          <w:numId w:val="240"/>
        </w:numPr>
        <w:autoSpaceDE w:val="0"/>
        <w:rPr>
          <w:rFonts w:ascii="Times New Roman" w:hAnsi="Times New Roman" w:cs="Times New Roman"/>
          <w:color w:val="000000"/>
        </w:rPr>
      </w:pPr>
      <w:r w:rsidRPr="00AA18E7">
        <w:rPr>
          <w:rFonts w:ascii="Times New Roman" w:hAnsi="Times New Roman" w:cs="Times New Roman"/>
          <w:color w:val="000000"/>
        </w:rPr>
        <w:t>nieprzestrzeganie zapisów statutu szkoły;</w:t>
      </w:r>
    </w:p>
    <w:p w14:paraId="6CA5A4E8" w14:textId="77777777" w:rsidR="0053251D" w:rsidRPr="00CC7011" w:rsidRDefault="0053251D" w:rsidP="0053251D">
      <w:pPr>
        <w:numPr>
          <w:ilvl w:val="1"/>
          <w:numId w:val="240"/>
        </w:numPr>
        <w:autoSpaceDE w:val="0"/>
        <w:rPr>
          <w:rFonts w:ascii="Times New Roman" w:hAnsi="Times New Roman" w:cs="Times New Roman"/>
          <w:color w:val="000000"/>
        </w:rPr>
      </w:pPr>
      <w:r w:rsidRPr="00AA18E7">
        <w:rPr>
          <w:rFonts w:ascii="Times New Roman" w:hAnsi="Times New Roman" w:cs="Times New Roman"/>
          <w:color w:val="000000"/>
        </w:rPr>
        <w:lastRenderedPageBreak/>
        <w:t>nieusprawiedl</w:t>
      </w:r>
      <w:r>
        <w:rPr>
          <w:rFonts w:ascii="Times New Roman" w:hAnsi="Times New Roman" w:cs="Times New Roman"/>
          <w:color w:val="000000"/>
        </w:rPr>
        <w:t xml:space="preserve">iwione nieobecności na </w:t>
      </w:r>
      <w:r w:rsidRPr="00CC7011">
        <w:rPr>
          <w:rFonts w:ascii="Times New Roman" w:hAnsi="Times New Roman" w:cs="Times New Roman"/>
          <w:color w:val="000000"/>
        </w:rPr>
        <w:t>lekcjach oraz spóźnienia przekraczające liczbę 25;</w:t>
      </w:r>
    </w:p>
    <w:p w14:paraId="29B44FF2" w14:textId="77777777" w:rsidR="0053251D" w:rsidRPr="00AA18E7" w:rsidRDefault="0053251D" w:rsidP="0053251D">
      <w:pPr>
        <w:numPr>
          <w:ilvl w:val="1"/>
          <w:numId w:val="240"/>
        </w:numPr>
        <w:autoSpaceDE w:val="0"/>
        <w:rPr>
          <w:rFonts w:ascii="Times New Roman" w:hAnsi="Times New Roman" w:cs="Times New Roman"/>
          <w:color w:val="000000"/>
        </w:rPr>
      </w:pPr>
      <w:r w:rsidRPr="00AA18E7">
        <w:rPr>
          <w:rFonts w:ascii="Times New Roman" w:hAnsi="Times New Roman" w:cs="Times New Roman"/>
          <w:color w:val="000000"/>
        </w:rPr>
        <w:t xml:space="preserve">posiadanie, używanie i rozprowadzanie środków </w:t>
      </w:r>
      <w:r w:rsidRPr="00CC7011">
        <w:rPr>
          <w:rFonts w:ascii="Times New Roman" w:hAnsi="Times New Roman" w:cs="Times New Roman"/>
          <w:strike/>
          <w:color w:val="000000"/>
        </w:rPr>
        <w:t>odurzających</w:t>
      </w:r>
      <w:r>
        <w:rPr>
          <w:rFonts w:ascii="Times New Roman" w:hAnsi="Times New Roman" w:cs="Times New Roman"/>
          <w:color w:val="000000"/>
        </w:rPr>
        <w:t xml:space="preserve"> psychoaktywnych</w:t>
      </w:r>
      <w:r w:rsidRPr="00AA18E7">
        <w:rPr>
          <w:rFonts w:ascii="Times New Roman" w:hAnsi="Times New Roman" w:cs="Times New Roman"/>
          <w:color w:val="000000"/>
        </w:rPr>
        <w:t>;</w:t>
      </w:r>
    </w:p>
    <w:p w14:paraId="056BAD8A" w14:textId="77777777" w:rsidR="0053251D" w:rsidRPr="00CC7011" w:rsidRDefault="0053251D" w:rsidP="0053251D">
      <w:pPr>
        <w:numPr>
          <w:ilvl w:val="1"/>
          <w:numId w:val="240"/>
        </w:numPr>
        <w:autoSpaceDE w:val="0"/>
        <w:rPr>
          <w:rFonts w:ascii="Times New Roman" w:hAnsi="Times New Roman" w:cs="Times New Roman"/>
          <w:color w:val="000000"/>
        </w:rPr>
      </w:pPr>
      <w:r w:rsidRPr="00CC7011">
        <w:rPr>
          <w:rFonts w:ascii="Times New Roman" w:hAnsi="Times New Roman" w:cs="Times New Roman"/>
          <w:strike/>
          <w:color w:val="000000"/>
        </w:rPr>
        <w:t>zastraszanie, wymuszanie, stosowanie przemocy fizycznej, kradzież mienia</w:t>
      </w:r>
      <w:r w:rsidRPr="00CC7011">
        <w:rPr>
          <w:rFonts w:ascii="Times New Roman" w:hAnsi="Times New Roman" w:cs="Times New Roman"/>
          <w:color w:val="000000"/>
        </w:rPr>
        <w:t xml:space="preserve">; </w:t>
      </w:r>
      <w:r w:rsidRPr="00FE5230">
        <w:rPr>
          <w:rFonts w:ascii="Times New Roman" w:hAnsi="Times New Roman" w:cs="Times New Roman"/>
          <w:color w:val="000000"/>
        </w:rPr>
        <w:t>s</w:t>
      </w:r>
      <w:r>
        <w:rPr>
          <w:rFonts w:ascii="Times New Roman" w:hAnsi="Times New Roman" w:cs="Times New Roman"/>
          <w:color w:val="000000"/>
        </w:rPr>
        <w:t>tosowanie różnych form przemocy w tym cyberprzemocy;</w:t>
      </w:r>
    </w:p>
    <w:p w14:paraId="0EED4A92" w14:textId="77777777" w:rsidR="0053251D" w:rsidRDefault="0053251D" w:rsidP="0053251D">
      <w:pPr>
        <w:numPr>
          <w:ilvl w:val="1"/>
          <w:numId w:val="240"/>
        </w:numPr>
        <w:autoSpaceDE w:val="0"/>
        <w:rPr>
          <w:rFonts w:ascii="Times New Roman" w:hAnsi="Times New Roman" w:cs="Times New Roman"/>
          <w:color w:val="000000"/>
        </w:rPr>
      </w:pPr>
      <w:r w:rsidRPr="00AA18E7">
        <w:rPr>
          <w:rFonts w:ascii="Times New Roman" w:hAnsi="Times New Roman" w:cs="Times New Roman"/>
          <w:color w:val="000000"/>
        </w:rPr>
        <w:t>wykroczenie zagrażające życiu i zdrowiu innych członków społeczności s</w:t>
      </w:r>
      <w:r>
        <w:rPr>
          <w:rFonts w:ascii="Times New Roman" w:hAnsi="Times New Roman" w:cs="Times New Roman"/>
          <w:color w:val="000000"/>
        </w:rPr>
        <w:t>zkoły;</w:t>
      </w:r>
    </w:p>
    <w:p w14:paraId="405288CC" w14:textId="77777777" w:rsidR="0053251D" w:rsidRPr="00CC7011" w:rsidRDefault="0053251D" w:rsidP="0053251D">
      <w:pPr>
        <w:numPr>
          <w:ilvl w:val="1"/>
          <w:numId w:val="240"/>
        </w:numPr>
        <w:autoSpaceDE w:val="0"/>
        <w:rPr>
          <w:rFonts w:ascii="Times New Roman" w:hAnsi="Times New Roman" w:cs="Times New Roman"/>
          <w:color w:val="000000"/>
        </w:rPr>
      </w:pPr>
      <w:r w:rsidRPr="00CC7011">
        <w:rPr>
          <w:rFonts w:ascii="Times New Roman" w:hAnsi="Times New Roman" w:cs="Times New Roman"/>
          <w:color w:val="000000"/>
        </w:rPr>
        <w:t>zastraszanie, wymuszanie;</w:t>
      </w:r>
    </w:p>
    <w:p w14:paraId="3956D812" w14:textId="77777777" w:rsidR="0053251D" w:rsidRPr="00CC7011" w:rsidRDefault="0053251D" w:rsidP="0053251D">
      <w:pPr>
        <w:numPr>
          <w:ilvl w:val="1"/>
          <w:numId w:val="240"/>
        </w:numPr>
        <w:autoSpaceDE w:val="0"/>
        <w:rPr>
          <w:rFonts w:ascii="Times New Roman" w:hAnsi="Times New Roman" w:cs="Times New Roman"/>
          <w:color w:val="000000"/>
        </w:rPr>
      </w:pPr>
      <w:r w:rsidRPr="00CC7011">
        <w:rPr>
          <w:rFonts w:ascii="Times New Roman" w:hAnsi="Times New Roman" w:cs="Times New Roman"/>
          <w:color w:val="000000"/>
        </w:rPr>
        <w:t>kradzież mienia;</w:t>
      </w:r>
    </w:p>
    <w:p w14:paraId="53ABFBD6" w14:textId="77777777" w:rsidR="0053251D" w:rsidRDefault="0053251D" w:rsidP="0053251D">
      <w:pPr>
        <w:numPr>
          <w:ilvl w:val="1"/>
          <w:numId w:val="240"/>
        </w:numPr>
        <w:autoSpaceDE w:val="0"/>
        <w:rPr>
          <w:rFonts w:ascii="Times New Roman" w:hAnsi="Times New Roman" w:cs="Times New Roman"/>
          <w:color w:val="000000"/>
        </w:rPr>
      </w:pPr>
      <w:r w:rsidRPr="00CC7011">
        <w:rPr>
          <w:rFonts w:ascii="Times New Roman" w:hAnsi="Times New Roman" w:cs="Times New Roman"/>
          <w:color w:val="000000"/>
        </w:rPr>
        <w:t>nagminne</w:t>
      </w:r>
      <w:r>
        <w:rPr>
          <w:rFonts w:ascii="Times New Roman" w:hAnsi="Times New Roman" w:cs="Times New Roman"/>
          <w:color w:val="000000"/>
        </w:rPr>
        <w:t xml:space="preserve"> używanie wulgarnego słownictwa;</w:t>
      </w:r>
    </w:p>
    <w:p w14:paraId="07E91DA8" w14:textId="0C545FF1" w:rsidR="0053251D" w:rsidRDefault="0053251D" w:rsidP="0053251D">
      <w:pPr>
        <w:numPr>
          <w:ilvl w:val="1"/>
          <w:numId w:val="240"/>
        </w:numPr>
        <w:autoSpaceDE w:val="0"/>
        <w:rPr>
          <w:rFonts w:ascii="Times New Roman" w:hAnsi="Times New Roman" w:cs="Times New Roman"/>
          <w:color w:val="000000"/>
        </w:rPr>
      </w:pPr>
      <w:r w:rsidRPr="00FF2287">
        <w:rPr>
          <w:rFonts w:ascii="Times New Roman" w:hAnsi="Times New Roman" w:cs="Times New Roman"/>
          <w:color w:val="000000"/>
        </w:rPr>
        <w:t>niszczenie mieni</w:t>
      </w:r>
      <w:r w:rsidR="00A96477">
        <w:rPr>
          <w:rFonts w:ascii="Times New Roman" w:hAnsi="Times New Roman" w:cs="Times New Roman"/>
          <w:color w:val="000000"/>
        </w:rPr>
        <w:t>a</w:t>
      </w:r>
    </w:p>
    <w:p w14:paraId="1495FDB1" w14:textId="31799C72" w:rsidR="00A96477" w:rsidRPr="00A96477" w:rsidRDefault="00A96477" w:rsidP="00774D8A">
      <w:pPr>
        <w:autoSpaceDE w:val="0"/>
        <w:ind w:left="720"/>
        <w:rPr>
          <w:rFonts w:ascii="Times New Roman" w:hAnsi="Times New Roman" w:cs="Times New Roman"/>
          <w:color w:val="00B050"/>
        </w:rPr>
      </w:pPr>
    </w:p>
    <w:p w14:paraId="15237280" w14:textId="77777777" w:rsidR="0053251D" w:rsidRPr="00AA18E7" w:rsidRDefault="0053251D" w:rsidP="0053251D">
      <w:pPr>
        <w:numPr>
          <w:ilvl w:val="2"/>
          <w:numId w:val="106"/>
        </w:numPr>
        <w:autoSpaceDE w:val="0"/>
        <w:ind w:left="426" w:hanging="426"/>
        <w:rPr>
          <w:rFonts w:ascii="Times New Roman" w:hAnsi="Times New Roman" w:cs="Times New Roman"/>
          <w:color w:val="000000"/>
        </w:rPr>
      </w:pPr>
      <w:r w:rsidRPr="00AA18E7">
        <w:rPr>
          <w:rFonts w:ascii="Times New Roman" w:hAnsi="Times New Roman" w:cs="Times New Roman"/>
          <w:color w:val="000000"/>
        </w:rPr>
        <w:t xml:space="preserve">Rodzaje kar: </w:t>
      </w:r>
    </w:p>
    <w:p w14:paraId="0BEC6262" w14:textId="77777777" w:rsidR="0053251D" w:rsidRDefault="0053251D" w:rsidP="0053251D">
      <w:pPr>
        <w:numPr>
          <w:ilvl w:val="1"/>
          <w:numId w:val="241"/>
        </w:numPr>
        <w:autoSpaceDE w:val="0"/>
        <w:rPr>
          <w:rFonts w:ascii="Times New Roman" w:hAnsi="Times New Roman" w:cs="Times New Roman"/>
          <w:color w:val="000000"/>
        </w:rPr>
      </w:pPr>
      <w:r w:rsidRPr="00AA18E7">
        <w:rPr>
          <w:rFonts w:ascii="Times New Roman" w:hAnsi="Times New Roman" w:cs="Times New Roman"/>
          <w:color w:val="000000"/>
        </w:rPr>
        <w:t>upomnienie wychowawcy</w:t>
      </w:r>
      <w:r w:rsidRPr="003A7CCA">
        <w:rPr>
          <w:rFonts w:ascii="Times New Roman" w:hAnsi="Times New Roman" w:cs="Times New Roman"/>
          <w:color w:val="000000"/>
        </w:rPr>
        <w:t xml:space="preserve"> </w:t>
      </w:r>
      <w:r w:rsidRPr="00CC7011">
        <w:rPr>
          <w:rFonts w:ascii="Times New Roman" w:hAnsi="Times New Roman" w:cs="Times New Roman"/>
          <w:color w:val="000000"/>
        </w:rPr>
        <w:t>z powiadomieniem rodziców i wpisem do dziennika</w:t>
      </w:r>
      <w:r w:rsidRPr="00AA18E7">
        <w:rPr>
          <w:rFonts w:ascii="Times New Roman" w:hAnsi="Times New Roman" w:cs="Times New Roman"/>
          <w:color w:val="000000"/>
        </w:rPr>
        <w:t>;</w:t>
      </w:r>
    </w:p>
    <w:p w14:paraId="068700D4" w14:textId="77777777" w:rsidR="0053251D" w:rsidRPr="00CC7011" w:rsidRDefault="0053251D" w:rsidP="0053251D">
      <w:pPr>
        <w:numPr>
          <w:ilvl w:val="1"/>
          <w:numId w:val="241"/>
        </w:numPr>
        <w:autoSpaceDE w:val="0"/>
        <w:rPr>
          <w:rFonts w:ascii="Times New Roman" w:hAnsi="Times New Roman" w:cs="Times New Roman"/>
          <w:strike/>
          <w:color w:val="000000"/>
        </w:rPr>
      </w:pPr>
      <w:r>
        <w:rPr>
          <w:rFonts w:ascii="Times New Roman" w:hAnsi="Times New Roman" w:cs="Times New Roman"/>
          <w:color w:val="000000"/>
        </w:rPr>
        <w:t xml:space="preserve">nagana wychowawcy klasy </w:t>
      </w:r>
      <w:r w:rsidRPr="00CC7011">
        <w:rPr>
          <w:rFonts w:ascii="Times New Roman" w:hAnsi="Times New Roman" w:cs="Times New Roman"/>
          <w:color w:val="000000"/>
        </w:rPr>
        <w:t>z powiadomieniem rodziców i wpisem do dziennika</w:t>
      </w:r>
      <w:r>
        <w:rPr>
          <w:rFonts w:ascii="Times New Roman" w:hAnsi="Times New Roman" w:cs="Times New Roman"/>
          <w:color w:val="000000"/>
        </w:rPr>
        <w:t xml:space="preserve"> </w:t>
      </w:r>
      <w:r>
        <w:rPr>
          <w:rFonts w:ascii="Times New Roman" w:hAnsi="Times New Roman" w:cs="Times New Roman"/>
          <w:strike/>
          <w:color w:val="000000"/>
        </w:rPr>
        <w:t>w </w:t>
      </w:r>
      <w:r w:rsidRPr="00CC7011">
        <w:rPr>
          <w:rFonts w:ascii="Times New Roman" w:hAnsi="Times New Roman" w:cs="Times New Roman"/>
          <w:strike/>
          <w:color w:val="000000"/>
        </w:rPr>
        <w:t>obecności rodziców ucznia;</w:t>
      </w:r>
    </w:p>
    <w:p w14:paraId="0437737A" w14:textId="77777777" w:rsidR="0053251D" w:rsidRPr="00AA18E7" w:rsidRDefault="0053251D" w:rsidP="0053251D">
      <w:pPr>
        <w:numPr>
          <w:ilvl w:val="1"/>
          <w:numId w:val="241"/>
        </w:numPr>
        <w:autoSpaceDE w:val="0"/>
        <w:rPr>
          <w:rFonts w:ascii="Times New Roman" w:hAnsi="Times New Roman" w:cs="Times New Roman"/>
          <w:color w:val="000000"/>
        </w:rPr>
      </w:pPr>
      <w:r w:rsidRPr="00AA18E7">
        <w:rPr>
          <w:rFonts w:ascii="Times New Roman" w:hAnsi="Times New Roman" w:cs="Times New Roman"/>
          <w:color w:val="000000"/>
        </w:rPr>
        <w:t xml:space="preserve">upomnienie dyrektora szkoły </w:t>
      </w:r>
      <w:r w:rsidRPr="00CC7011">
        <w:rPr>
          <w:rFonts w:ascii="Times New Roman" w:hAnsi="Times New Roman" w:cs="Times New Roman"/>
          <w:color w:val="000000"/>
        </w:rPr>
        <w:t xml:space="preserve">na forum klasy </w:t>
      </w:r>
      <w:r>
        <w:rPr>
          <w:rFonts w:ascii="Times New Roman" w:hAnsi="Times New Roman" w:cs="Times New Roman"/>
          <w:color w:val="000000"/>
        </w:rPr>
        <w:t>z powiadomieniem rodziców i wpisem do dziennika</w:t>
      </w:r>
      <w:r w:rsidRPr="00AA18E7">
        <w:rPr>
          <w:rFonts w:ascii="Times New Roman" w:hAnsi="Times New Roman" w:cs="Times New Roman"/>
          <w:color w:val="000000"/>
        </w:rPr>
        <w:t>;</w:t>
      </w:r>
    </w:p>
    <w:p w14:paraId="5E55B41C" w14:textId="77777777" w:rsidR="0053251D" w:rsidRPr="00716CA8" w:rsidRDefault="0053251D" w:rsidP="0053251D">
      <w:pPr>
        <w:numPr>
          <w:ilvl w:val="1"/>
          <w:numId w:val="241"/>
        </w:numPr>
        <w:autoSpaceDE w:val="0"/>
        <w:rPr>
          <w:rFonts w:ascii="Times New Roman" w:hAnsi="Times New Roman" w:cs="Times New Roman"/>
          <w:color w:val="000000"/>
        </w:rPr>
      </w:pPr>
      <w:r w:rsidRPr="00716CA8">
        <w:rPr>
          <w:rFonts w:ascii="Times New Roman" w:hAnsi="Times New Roman" w:cs="Times New Roman"/>
          <w:color w:val="000000"/>
        </w:rPr>
        <w:t xml:space="preserve">nagana dyrektora szkoły udzielona w obecności rodziców lub społeczności szkolnej z jednoczesnym wpisem nagany do elektronicznego dziennika lekcyjnego i włożeniem nagany do arkusza ocen: </w:t>
      </w:r>
    </w:p>
    <w:p w14:paraId="18EB7722" w14:textId="77777777" w:rsidR="0053251D" w:rsidRPr="00AA18E7" w:rsidRDefault="0053251D" w:rsidP="0053251D">
      <w:pPr>
        <w:numPr>
          <w:ilvl w:val="1"/>
          <w:numId w:val="241"/>
        </w:numPr>
        <w:autoSpaceDE w:val="0"/>
        <w:rPr>
          <w:rFonts w:ascii="Times New Roman" w:hAnsi="Times New Roman" w:cs="Times New Roman"/>
          <w:color w:val="000000"/>
        </w:rPr>
      </w:pPr>
      <w:r w:rsidRPr="00AA18E7">
        <w:rPr>
          <w:rFonts w:ascii="Times New Roman" w:hAnsi="Times New Roman" w:cs="Times New Roman"/>
          <w:color w:val="000000"/>
        </w:rPr>
        <w:t>nietypowanie ucznia do udziału w konkursach i imprezach organizowanych przez szkołę do momentu zniesienia kary przez dyrektora szkoły na wniosek wychowawcy;</w:t>
      </w:r>
    </w:p>
    <w:p w14:paraId="1C46087A" w14:textId="77777777" w:rsidR="0053251D" w:rsidRPr="00AA18E7" w:rsidRDefault="0053251D" w:rsidP="0053251D">
      <w:pPr>
        <w:numPr>
          <w:ilvl w:val="1"/>
          <w:numId w:val="241"/>
        </w:numPr>
        <w:autoSpaceDE w:val="0"/>
        <w:rPr>
          <w:rFonts w:ascii="Times New Roman" w:hAnsi="Times New Roman" w:cs="Times New Roman"/>
          <w:color w:val="000000"/>
        </w:rPr>
      </w:pPr>
      <w:r w:rsidRPr="00AA18E7">
        <w:rPr>
          <w:rFonts w:ascii="Times New Roman" w:hAnsi="Times New Roman" w:cs="Times New Roman"/>
          <w:color w:val="000000"/>
        </w:rPr>
        <w:t>nietypowanie ucznia do reprezentowania szkoły do momentu zniesienia kary przez dyrektora na wniosek wychowawcy;</w:t>
      </w:r>
    </w:p>
    <w:p w14:paraId="45C001D8" w14:textId="77777777" w:rsidR="0053251D" w:rsidRPr="00AA18E7" w:rsidRDefault="0053251D" w:rsidP="0053251D">
      <w:pPr>
        <w:numPr>
          <w:ilvl w:val="1"/>
          <w:numId w:val="241"/>
        </w:numPr>
        <w:autoSpaceDE w:val="0"/>
        <w:rPr>
          <w:rFonts w:ascii="Times New Roman" w:hAnsi="Times New Roman" w:cs="Times New Roman"/>
          <w:color w:val="000000"/>
        </w:rPr>
      </w:pPr>
      <w:r w:rsidRPr="00AA18E7">
        <w:rPr>
          <w:rFonts w:ascii="Times New Roman" w:hAnsi="Times New Roman" w:cs="Times New Roman"/>
          <w:color w:val="000000"/>
        </w:rPr>
        <w:t>zakaz udziału w imprezach i wycieczkach szkolnych lub innych zajęciach wyjazdowych;</w:t>
      </w:r>
    </w:p>
    <w:p w14:paraId="721386EB" w14:textId="77777777" w:rsidR="0053251D" w:rsidRPr="00AA18E7" w:rsidRDefault="0053251D" w:rsidP="0053251D">
      <w:pPr>
        <w:numPr>
          <w:ilvl w:val="1"/>
          <w:numId w:val="241"/>
        </w:numPr>
        <w:autoSpaceDE w:val="0"/>
        <w:rPr>
          <w:rFonts w:ascii="Times New Roman" w:hAnsi="Times New Roman" w:cs="Times New Roman"/>
          <w:color w:val="000000"/>
        </w:rPr>
      </w:pPr>
      <w:r w:rsidRPr="00AA18E7">
        <w:rPr>
          <w:rFonts w:ascii="Times New Roman" w:hAnsi="Times New Roman" w:cs="Times New Roman"/>
          <w:color w:val="000000"/>
        </w:rPr>
        <w:t>obniżenie oceny zachowania;</w:t>
      </w:r>
    </w:p>
    <w:p w14:paraId="722BE233" w14:textId="77777777" w:rsidR="0053251D" w:rsidRPr="00AA18E7" w:rsidRDefault="0053251D" w:rsidP="0053251D">
      <w:pPr>
        <w:numPr>
          <w:ilvl w:val="1"/>
          <w:numId w:val="241"/>
        </w:numPr>
        <w:autoSpaceDE w:val="0"/>
        <w:rPr>
          <w:rFonts w:ascii="Times New Roman" w:hAnsi="Times New Roman" w:cs="Times New Roman"/>
          <w:color w:val="000000"/>
        </w:rPr>
      </w:pPr>
      <w:r w:rsidRPr="00AA18E7">
        <w:rPr>
          <w:rFonts w:ascii="Times New Roman" w:hAnsi="Times New Roman" w:cs="Times New Roman"/>
          <w:color w:val="000000"/>
        </w:rPr>
        <w:t>przeniesienie do równoległego oddziału;</w:t>
      </w:r>
    </w:p>
    <w:p w14:paraId="1891B00C" w14:textId="77777777" w:rsidR="0053251D" w:rsidRPr="00AA18E7" w:rsidRDefault="0053251D" w:rsidP="0053251D">
      <w:pPr>
        <w:numPr>
          <w:ilvl w:val="1"/>
          <w:numId w:val="241"/>
        </w:numPr>
        <w:autoSpaceDE w:val="0"/>
        <w:rPr>
          <w:rFonts w:ascii="Times New Roman" w:hAnsi="Times New Roman" w:cs="Times New Roman"/>
          <w:color w:val="000000"/>
        </w:rPr>
      </w:pPr>
      <w:r w:rsidRPr="00AA18E7">
        <w:rPr>
          <w:rFonts w:ascii="Times New Roman" w:hAnsi="Times New Roman" w:cs="Times New Roman"/>
          <w:color w:val="000000"/>
        </w:rPr>
        <w:t xml:space="preserve">wnioskiem do kuratora o przeniesienie do innej szkoły zgodnie z </w:t>
      </w:r>
      <w:r w:rsidRPr="0013311C">
        <w:rPr>
          <w:rFonts w:ascii="Times New Roman" w:hAnsi="Times New Roman" w:cs="Times New Roman"/>
          <w:color w:val="000000"/>
        </w:rPr>
        <w:t>§85</w:t>
      </w:r>
    </w:p>
    <w:p w14:paraId="281B7708" w14:textId="77777777" w:rsidR="0053251D" w:rsidRPr="00AA18E7" w:rsidRDefault="0053251D" w:rsidP="0053251D">
      <w:pPr>
        <w:numPr>
          <w:ilvl w:val="1"/>
          <w:numId w:val="241"/>
        </w:numPr>
        <w:autoSpaceDE w:val="0"/>
        <w:rPr>
          <w:rFonts w:ascii="Times New Roman" w:hAnsi="Times New Roman" w:cs="Times New Roman"/>
          <w:color w:val="000000"/>
        </w:rPr>
      </w:pPr>
      <w:r w:rsidRPr="00AA18E7">
        <w:rPr>
          <w:rFonts w:ascii="Times New Roman" w:hAnsi="Times New Roman" w:cs="Times New Roman"/>
          <w:color w:val="000000"/>
        </w:rPr>
        <w:t>skreśleniem z list uczniów, w przypadku uczniów pełnoletnich;</w:t>
      </w:r>
    </w:p>
    <w:p w14:paraId="40B22A00" w14:textId="77777777" w:rsidR="0053251D" w:rsidRPr="00AA18E7" w:rsidRDefault="0053251D" w:rsidP="0053251D">
      <w:pPr>
        <w:numPr>
          <w:ilvl w:val="1"/>
          <w:numId w:val="241"/>
        </w:numPr>
        <w:autoSpaceDE w:val="0"/>
        <w:rPr>
          <w:rFonts w:ascii="Times New Roman" w:hAnsi="Times New Roman" w:cs="Times New Roman"/>
          <w:color w:val="000000"/>
        </w:rPr>
      </w:pPr>
      <w:r w:rsidRPr="00AA18E7">
        <w:rPr>
          <w:rFonts w:ascii="Times New Roman" w:hAnsi="Times New Roman" w:cs="Times New Roman"/>
          <w:color w:val="000000"/>
        </w:rPr>
        <w:t>zawiadomienie policji.</w:t>
      </w:r>
    </w:p>
    <w:p w14:paraId="0E020F68" w14:textId="77777777" w:rsidR="0053251D" w:rsidRPr="00AA18E7" w:rsidRDefault="0053251D" w:rsidP="0053251D">
      <w:pPr>
        <w:numPr>
          <w:ilvl w:val="2"/>
          <w:numId w:val="106"/>
        </w:numPr>
        <w:autoSpaceDE w:val="0"/>
        <w:ind w:left="426" w:hanging="426"/>
        <w:rPr>
          <w:rFonts w:ascii="Times New Roman" w:hAnsi="Times New Roman" w:cs="Times New Roman"/>
          <w:color w:val="000000"/>
        </w:rPr>
      </w:pPr>
      <w:r w:rsidRPr="00AA18E7">
        <w:rPr>
          <w:rFonts w:ascii="Times New Roman" w:hAnsi="Times New Roman" w:cs="Times New Roman"/>
          <w:color w:val="000000"/>
        </w:rPr>
        <w:t>Przy zastosowaniu kary bierze się pod uwagę w szczególności:</w:t>
      </w:r>
    </w:p>
    <w:p w14:paraId="0015AE40" w14:textId="77777777" w:rsidR="0053251D" w:rsidRPr="00AA18E7" w:rsidRDefault="0053251D" w:rsidP="0053251D">
      <w:pPr>
        <w:numPr>
          <w:ilvl w:val="1"/>
          <w:numId w:val="242"/>
        </w:numPr>
        <w:autoSpaceDE w:val="0"/>
        <w:rPr>
          <w:rFonts w:ascii="Times New Roman" w:hAnsi="Times New Roman" w:cs="Times New Roman"/>
          <w:color w:val="000000"/>
        </w:rPr>
      </w:pPr>
      <w:r w:rsidRPr="00AA18E7">
        <w:rPr>
          <w:rFonts w:ascii="Times New Roman" w:hAnsi="Times New Roman" w:cs="Times New Roman"/>
          <w:color w:val="000000"/>
        </w:rPr>
        <w:lastRenderedPageBreak/>
        <w:t>stopień winy ucznia;</w:t>
      </w:r>
    </w:p>
    <w:p w14:paraId="5ACA79D5" w14:textId="77777777" w:rsidR="0053251D" w:rsidRPr="00AA18E7" w:rsidRDefault="0053251D" w:rsidP="0053251D">
      <w:pPr>
        <w:numPr>
          <w:ilvl w:val="1"/>
          <w:numId w:val="242"/>
        </w:numPr>
        <w:autoSpaceDE w:val="0"/>
        <w:rPr>
          <w:rFonts w:ascii="Times New Roman" w:hAnsi="Times New Roman" w:cs="Times New Roman"/>
          <w:color w:val="000000"/>
        </w:rPr>
      </w:pPr>
      <w:r w:rsidRPr="00AA18E7">
        <w:rPr>
          <w:rFonts w:ascii="Times New Roman" w:hAnsi="Times New Roman" w:cs="Times New Roman"/>
          <w:color w:val="000000"/>
        </w:rPr>
        <w:t>rodzaj i stopień naruszonych obowiązków;</w:t>
      </w:r>
    </w:p>
    <w:p w14:paraId="24B0BD25" w14:textId="77777777" w:rsidR="0053251D" w:rsidRPr="00AA18E7" w:rsidRDefault="0053251D" w:rsidP="0053251D">
      <w:pPr>
        <w:numPr>
          <w:ilvl w:val="1"/>
          <w:numId w:val="242"/>
        </w:numPr>
        <w:autoSpaceDE w:val="0"/>
        <w:rPr>
          <w:rFonts w:ascii="Times New Roman" w:hAnsi="Times New Roman" w:cs="Times New Roman"/>
          <w:color w:val="000000"/>
        </w:rPr>
      </w:pPr>
      <w:r w:rsidRPr="00AA18E7">
        <w:rPr>
          <w:rFonts w:ascii="Times New Roman" w:hAnsi="Times New Roman" w:cs="Times New Roman"/>
          <w:color w:val="000000"/>
        </w:rPr>
        <w:t>rodzaj i rozmiar ujemnych następstw przewinienia;</w:t>
      </w:r>
    </w:p>
    <w:p w14:paraId="2B54F09C" w14:textId="77777777" w:rsidR="0053251D" w:rsidRPr="00AA18E7" w:rsidRDefault="0053251D" w:rsidP="0053251D">
      <w:pPr>
        <w:numPr>
          <w:ilvl w:val="1"/>
          <w:numId w:val="242"/>
        </w:numPr>
        <w:autoSpaceDE w:val="0"/>
        <w:rPr>
          <w:rFonts w:ascii="Times New Roman" w:hAnsi="Times New Roman" w:cs="Times New Roman"/>
          <w:color w:val="000000"/>
        </w:rPr>
      </w:pPr>
      <w:r w:rsidRPr="00AA18E7">
        <w:rPr>
          <w:rFonts w:ascii="Times New Roman" w:hAnsi="Times New Roman" w:cs="Times New Roman"/>
          <w:color w:val="000000"/>
        </w:rPr>
        <w:t>dotychczasowy stosunek ucznia do ciążących na nim obowiązków;</w:t>
      </w:r>
    </w:p>
    <w:p w14:paraId="749F650A" w14:textId="77777777" w:rsidR="0053251D" w:rsidRPr="00AA18E7" w:rsidRDefault="0053251D" w:rsidP="0053251D">
      <w:pPr>
        <w:numPr>
          <w:ilvl w:val="1"/>
          <w:numId w:val="242"/>
        </w:numPr>
        <w:autoSpaceDE w:val="0"/>
        <w:rPr>
          <w:rFonts w:ascii="Times New Roman" w:hAnsi="Times New Roman" w:cs="Times New Roman"/>
          <w:color w:val="000000"/>
        </w:rPr>
      </w:pPr>
      <w:r w:rsidRPr="00AA18E7">
        <w:rPr>
          <w:rFonts w:ascii="Times New Roman" w:hAnsi="Times New Roman" w:cs="Times New Roman"/>
          <w:color w:val="000000"/>
        </w:rPr>
        <w:t>zachowanie się po popełnieniu przewinienia;</w:t>
      </w:r>
    </w:p>
    <w:p w14:paraId="21F41EB4" w14:textId="77777777" w:rsidR="0053251D" w:rsidRPr="00AA18E7" w:rsidRDefault="0053251D" w:rsidP="0053251D">
      <w:pPr>
        <w:numPr>
          <w:ilvl w:val="1"/>
          <w:numId w:val="242"/>
        </w:numPr>
        <w:autoSpaceDE w:val="0"/>
        <w:rPr>
          <w:rFonts w:ascii="Times New Roman" w:hAnsi="Times New Roman" w:cs="Times New Roman"/>
          <w:color w:val="000000"/>
        </w:rPr>
      </w:pPr>
      <w:r w:rsidRPr="00AA18E7">
        <w:rPr>
          <w:rFonts w:ascii="Times New Roman" w:hAnsi="Times New Roman" w:cs="Times New Roman"/>
          <w:color w:val="000000"/>
        </w:rPr>
        <w:t>cele zapobiegawcze i wychowawcze, które kara ma osiągnąć.</w:t>
      </w:r>
    </w:p>
    <w:p w14:paraId="2D4AB2CA" w14:textId="77777777" w:rsidR="0053251D" w:rsidRPr="00AA18E7" w:rsidRDefault="0053251D" w:rsidP="0053251D">
      <w:pPr>
        <w:numPr>
          <w:ilvl w:val="2"/>
          <w:numId w:val="106"/>
        </w:numPr>
        <w:autoSpaceDE w:val="0"/>
        <w:ind w:left="426" w:hanging="426"/>
        <w:rPr>
          <w:rFonts w:ascii="Times New Roman" w:hAnsi="Times New Roman" w:cs="Times New Roman"/>
          <w:color w:val="000000"/>
        </w:rPr>
      </w:pPr>
      <w:r w:rsidRPr="00AA18E7">
        <w:rPr>
          <w:rFonts w:ascii="Times New Roman" w:hAnsi="Times New Roman" w:cs="Times New Roman"/>
          <w:color w:val="000000"/>
        </w:rPr>
        <w:t>Uczeń może otrzymać za to samo przewinienie tylko jedną karę.</w:t>
      </w:r>
    </w:p>
    <w:p w14:paraId="25B9A93B" w14:textId="77777777" w:rsidR="0053251D" w:rsidRPr="00AA18E7" w:rsidRDefault="0053251D" w:rsidP="0053251D">
      <w:pPr>
        <w:numPr>
          <w:ilvl w:val="2"/>
          <w:numId w:val="106"/>
        </w:numPr>
        <w:autoSpaceDE w:val="0"/>
        <w:ind w:left="426" w:hanging="426"/>
        <w:rPr>
          <w:rFonts w:ascii="Times New Roman" w:hAnsi="Times New Roman" w:cs="Times New Roman"/>
          <w:color w:val="000000"/>
        </w:rPr>
      </w:pPr>
      <w:r w:rsidRPr="00AA18E7">
        <w:rPr>
          <w:rFonts w:ascii="Times New Roman" w:hAnsi="Times New Roman" w:cs="Times New Roman"/>
          <w:color w:val="000000"/>
        </w:rPr>
        <w:t>Kara nie może naruszać nietykalności i godności osobistej ucznia.</w:t>
      </w:r>
    </w:p>
    <w:p w14:paraId="5E9DF899" w14:textId="77777777" w:rsidR="0053251D" w:rsidRPr="00FE5230" w:rsidRDefault="0053251D" w:rsidP="0053251D">
      <w:pPr>
        <w:numPr>
          <w:ilvl w:val="2"/>
          <w:numId w:val="106"/>
        </w:numPr>
        <w:autoSpaceDE w:val="0"/>
        <w:ind w:left="426" w:hanging="426"/>
        <w:rPr>
          <w:rFonts w:ascii="Times New Roman" w:hAnsi="Times New Roman" w:cs="Times New Roman"/>
          <w:color w:val="000000"/>
          <w:u w:val="single"/>
        </w:rPr>
      </w:pPr>
      <w:r w:rsidRPr="00AA18E7">
        <w:rPr>
          <w:rFonts w:ascii="Times New Roman" w:hAnsi="Times New Roman" w:cs="Times New Roman"/>
          <w:color w:val="000000"/>
        </w:rPr>
        <w:t xml:space="preserve">Kara może być zastosowana </w:t>
      </w:r>
      <w:r w:rsidRPr="00CC7011">
        <w:rPr>
          <w:rFonts w:ascii="Times New Roman" w:hAnsi="Times New Roman" w:cs="Times New Roman"/>
          <w:color w:val="000000"/>
        </w:rPr>
        <w:t>tylko po uprzednim wysłuchaniu ucznia</w:t>
      </w:r>
      <w:r w:rsidRPr="00CC7011">
        <w:rPr>
          <w:rFonts w:ascii="Times New Roman" w:hAnsi="Times New Roman" w:cs="Times New Roman"/>
        </w:rPr>
        <w:t>, przy czym uczeń jest poinformowany o możliwości skorzystania z mediacji rówieśniczych na terenie szkoły oraz możliwości rozwiązania konfliktu przy pomocy mediatora szkolnego.</w:t>
      </w:r>
    </w:p>
    <w:p w14:paraId="6D570050" w14:textId="77777777" w:rsidR="0053251D" w:rsidRPr="00AA18E7" w:rsidRDefault="0053251D" w:rsidP="0053251D">
      <w:pPr>
        <w:numPr>
          <w:ilvl w:val="2"/>
          <w:numId w:val="106"/>
        </w:numPr>
        <w:autoSpaceDE w:val="0"/>
        <w:ind w:left="426" w:hanging="426"/>
        <w:rPr>
          <w:rFonts w:ascii="Times New Roman" w:hAnsi="Times New Roman" w:cs="Times New Roman"/>
          <w:color w:val="000000"/>
        </w:rPr>
      </w:pPr>
      <w:r w:rsidRPr="00AA18E7">
        <w:rPr>
          <w:rFonts w:ascii="Times New Roman" w:hAnsi="Times New Roman" w:cs="Times New Roman"/>
          <w:color w:val="000000"/>
        </w:rPr>
        <w:t xml:space="preserve">W razie popełnienia przez ucznia przewinienia zagrożonego karą określoną w </w:t>
      </w:r>
      <w:r>
        <w:rPr>
          <w:rFonts w:ascii="Times New Roman" w:hAnsi="Times New Roman" w:cs="Times New Roman"/>
          <w:color w:val="000000"/>
        </w:rPr>
        <w:t>§</w:t>
      </w:r>
      <w:r w:rsidRPr="00F35F35">
        <w:rPr>
          <w:rFonts w:ascii="Times New Roman" w:hAnsi="Times New Roman" w:cs="Times New Roman"/>
          <w:color w:val="000000"/>
        </w:rPr>
        <w:t>82 ust.1</w:t>
      </w:r>
      <w:r w:rsidRPr="00AA18E7">
        <w:rPr>
          <w:rFonts w:ascii="Times New Roman" w:hAnsi="Times New Roman" w:cs="Times New Roman"/>
          <w:color w:val="000000"/>
        </w:rPr>
        <w:t xml:space="preserve"> pkt. 1: </w:t>
      </w:r>
    </w:p>
    <w:p w14:paraId="3DB3EB22" w14:textId="77777777" w:rsidR="0053251D" w:rsidRPr="00AA18E7" w:rsidRDefault="0053251D" w:rsidP="0053251D">
      <w:pPr>
        <w:numPr>
          <w:ilvl w:val="1"/>
          <w:numId w:val="243"/>
        </w:numPr>
        <w:autoSpaceDE w:val="0"/>
        <w:rPr>
          <w:rFonts w:ascii="Times New Roman" w:hAnsi="Times New Roman" w:cs="Times New Roman"/>
          <w:color w:val="000000"/>
        </w:rPr>
      </w:pPr>
      <w:r w:rsidRPr="00AA18E7">
        <w:rPr>
          <w:rFonts w:ascii="Times New Roman" w:hAnsi="Times New Roman" w:cs="Times New Roman"/>
          <w:color w:val="000000"/>
        </w:rPr>
        <w:t xml:space="preserve">wysłuchania dokonuje wychowawca klasy; </w:t>
      </w:r>
    </w:p>
    <w:p w14:paraId="3A504ABF" w14:textId="77777777" w:rsidR="0053251D" w:rsidRPr="00816E9A" w:rsidRDefault="0053251D" w:rsidP="0053251D">
      <w:pPr>
        <w:numPr>
          <w:ilvl w:val="1"/>
          <w:numId w:val="243"/>
        </w:numPr>
        <w:autoSpaceDE w:val="0"/>
        <w:rPr>
          <w:rFonts w:ascii="Times New Roman" w:hAnsi="Times New Roman" w:cs="Times New Roman"/>
          <w:color w:val="000000"/>
        </w:rPr>
      </w:pPr>
      <w:r w:rsidRPr="00816E9A">
        <w:rPr>
          <w:rFonts w:ascii="Times New Roman" w:hAnsi="Times New Roman" w:cs="Times New Roman"/>
          <w:color w:val="000000"/>
        </w:rPr>
        <w:t>udzielenie upomnienia odnotowuje w elektronicznym</w:t>
      </w:r>
      <w:r>
        <w:rPr>
          <w:rFonts w:ascii="Times New Roman" w:hAnsi="Times New Roman" w:cs="Times New Roman"/>
          <w:color w:val="000000"/>
        </w:rPr>
        <w:t xml:space="preserve"> dzienniku lekcyjnym.</w:t>
      </w:r>
    </w:p>
    <w:p w14:paraId="35506198" w14:textId="77777777" w:rsidR="0053251D" w:rsidRPr="00AA18E7" w:rsidRDefault="0053251D" w:rsidP="0053251D">
      <w:pPr>
        <w:numPr>
          <w:ilvl w:val="2"/>
          <w:numId w:val="106"/>
        </w:numPr>
        <w:autoSpaceDE w:val="0"/>
        <w:ind w:left="426" w:hanging="426"/>
        <w:rPr>
          <w:rFonts w:ascii="Times New Roman" w:hAnsi="Times New Roman" w:cs="Times New Roman"/>
          <w:color w:val="000000"/>
        </w:rPr>
      </w:pPr>
      <w:r w:rsidRPr="00AA18E7">
        <w:rPr>
          <w:rFonts w:ascii="Times New Roman" w:hAnsi="Times New Roman" w:cs="Times New Roman"/>
          <w:color w:val="000000"/>
        </w:rPr>
        <w:t xml:space="preserve">W razie popełnienia przez ucznia przewinienia zagrożonego karą określoną w </w:t>
      </w:r>
      <w:r>
        <w:rPr>
          <w:rFonts w:ascii="Times New Roman" w:hAnsi="Times New Roman" w:cs="Times New Roman"/>
          <w:color w:val="000000"/>
        </w:rPr>
        <w:t>§82</w:t>
      </w:r>
      <w:r w:rsidRPr="00AA18E7">
        <w:rPr>
          <w:rFonts w:ascii="Times New Roman" w:hAnsi="Times New Roman" w:cs="Times New Roman"/>
          <w:color w:val="000000"/>
        </w:rPr>
        <w:t xml:space="preserve"> ust. 1 pkt. 2–5;</w:t>
      </w:r>
    </w:p>
    <w:p w14:paraId="67BCE6BF" w14:textId="77777777" w:rsidR="0053251D" w:rsidRPr="00AA18E7" w:rsidRDefault="0053251D" w:rsidP="0053251D">
      <w:pPr>
        <w:numPr>
          <w:ilvl w:val="1"/>
          <w:numId w:val="244"/>
        </w:numPr>
        <w:autoSpaceDE w:val="0"/>
        <w:rPr>
          <w:rFonts w:ascii="Times New Roman" w:hAnsi="Times New Roman" w:cs="Times New Roman"/>
          <w:color w:val="000000"/>
        </w:rPr>
      </w:pPr>
      <w:r w:rsidRPr="00AA18E7">
        <w:rPr>
          <w:rFonts w:ascii="Times New Roman" w:hAnsi="Times New Roman" w:cs="Times New Roman"/>
          <w:color w:val="000000"/>
        </w:rPr>
        <w:t>wysłuchania dokonuje dyrektor szkoły;</w:t>
      </w:r>
    </w:p>
    <w:p w14:paraId="54ED281E" w14:textId="77777777" w:rsidR="0053251D" w:rsidRPr="00AA18E7" w:rsidRDefault="0053251D" w:rsidP="0053251D">
      <w:pPr>
        <w:numPr>
          <w:ilvl w:val="1"/>
          <w:numId w:val="244"/>
        </w:numPr>
        <w:autoSpaceDE w:val="0"/>
        <w:rPr>
          <w:rFonts w:ascii="Times New Roman" w:hAnsi="Times New Roman" w:cs="Times New Roman"/>
          <w:color w:val="000000"/>
        </w:rPr>
      </w:pPr>
      <w:r w:rsidRPr="00AA18E7">
        <w:rPr>
          <w:rFonts w:ascii="Times New Roman" w:hAnsi="Times New Roman" w:cs="Times New Roman"/>
          <w:color w:val="000000"/>
        </w:rPr>
        <w:t>czynności wysłuchania przeprowadza się w obecności wychowawcy.</w:t>
      </w:r>
    </w:p>
    <w:p w14:paraId="2928F4F8" w14:textId="77777777" w:rsidR="0053251D" w:rsidRPr="00AA18E7" w:rsidRDefault="0053251D" w:rsidP="0053251D">
      <w:pPr>
        <w:numPr>
          <w:ilvl w:val="2"/>
          <w:numId w:val="106"/>
        </w:numPr>
        <w:autoSpaceDE w:val="0"/>
        <w:ind w:left="426" w:hanging="426"/>
        <w:rPr>
          <w:rFonts w:ascii="Times New Roman" w:hAnsi="Times New Roman" w:cs="Times New Roman"/>
          <w:color w:val="000000"/>
        </w:rPr>
      </w:pPr>
      <w:r w:rsidRPr="00AA18E7">
        <w:rPr>
          <w:rFonts w:ascii="Times New Roman" w:hAnsi="Times New Roman" w:cs="Times New Roman"/>
          <w:color w:val="000000"/>
        </w:rPr>
        <w:t>O zastosowanej karze dyrektor szkoły zawiadamia ucznia i jego rodziców</w:t>
      </w:r>
    </w:p>
    <w:p w14:paraId="234AA16B" w14:textId="77777777" w:rsidR="0053251D" w:rsidRPr="00AA18E7" w:rsidRDefault="0053251D" w:rsidP="0053251D">
      <w:pPr>
        <w:numPr>
          <w:ilvl w:val="2"/>
          <w:numId w:val="106"/>
        </w:numPr>
        <w:autoSpaceDE w:val="0"/>
        <w:ind w:left="426" w:hanging="426"/>
        <w:rPr>
          <w:rFonts w:ascii="Times New Roman" w:hAnsi="Times New Roman" w:cs="Times New Roman"/>
          <w:color w:val="000000"/>
        </w:rPr>
      </w:pPr>
      <w:r w:rsidRPr="00AA18E7">
        <w:rPr>
          <w:rFonts w:ascii="Times New Roman" w:hAnsi="Times New Roman" w:cs="Times New Roman"/>
          <w:color w:val="000000"/>
        </w:rPr>
        <w:t xml:space="preserve">Kary udziela dyrektor szkoły w obecności rodziców, podczas spotkania na terenie szkoły w terminie wskazanym przez dyrektora. </w:t>
      </w:r>
    </w:p>
    <w:p w14:paraId="011F38C0" w14:textId="77777777" w:rsidR="0053251D" w:rsidRPr="00AA18E7" w:rsidRDefault="0053251D" w:rsidP="0053251D">
      <w:pPr>
        <w:numPr>
          <w:ilvl w:val="2"/>
          <w:numId w:val="106"/>
        </w:numPr>
        <w:autoSpaceDE w:val="0"/>
        <w:ind w:left="426" w:hanging="426"/>
        <w:rPr>
          <w:rFonts w:ascii="Times New Roman" w:hAnsi="Times New Roman" w:cs="Times New Roman"/>
          <w:color w:val="000000"/>
        </w:rPr>
      </w:pPr>
      <w:r w:rsidRPr="00AA18E7">
        <w:rPr>
          <w:rFonts w:ascii="Times New Roman" w:hAnsi="Times New Roman" w:cs="Times New Roman"/>
          <w:color w:val="000000"/>
        </w:rPr>
        <w:t>Ust. 10 nie stosuje się w razie nieusprawiedliwionego niestawiennictwa rodziców.</w:t>
      </w:r>
    </w:p>
    <w:p w14:paraId="25D0DE0A" w14:textId="77777777" w:rsidR="0053251D" w:rsidRPr="00AA18E7" w:rsidRDefault="0053251D" w:rsidP="0053251D">
      <w:pPr>
        <w:numPr>
          <w:ilvl w:val="2"/>
          <w:numId w:val="106"/>
        </w:numPr>
        <w:autoSpaceDE w:val="0"/>
        <w:ind w:left="426" w:hanging="426"/>
        <w:rPr>
          <w:rFonts w:ascii="Times New Roman" w:hAnsi="Times New Roman" w:cs="Times New Roman"/>
          <w:color w:val="000000"/>
        </w:rPr>
      </w:pPr>
      <w:r w:rsidRPr="00AA18E7">
        <w:rPr>
          <w:rFonts w:ascii="Times New Roman" w:hAnsi="Times New Roman" w:cs="Times New Roman"/>
          <w:color w:val="000000"/>
        </w:rPr>
        <w:t>Odpis zawiadomienia o ukaraniu wkłada się do arkusza ocen.</w:t>
      </w:r>
    </w:p>
    <w:p w14:paraId="58E2F9A1" w14:textId="77777777" w:rsidR="0053251D" w:rsidRPr="00AA18E7" w:rsidRDefault="0053251D" w:rsidP="0053251D">
      <w:pPr>
        <w:numPr>
          <w:ilvl w:val="2"/>
          <w:numId w:val="106"/>
        </w:numPr>
        <w:autoSpaceDE w:val="0"/>
        <w:ind w:left="426" w:hanging="426"/>
        <w:rPr>
          <w:rFonts w:ascii="Times New Roman" w:hAnsi="Times New Roman" w:cs="Times New Roman"/>
          <w:color w:val="000000"/>
        </w:rPr>
      </w:pPr>
      <w:r w:rsidRPr="00AA18E7">
        <w:rPr>
          <w:rFonts w:ascii="Times New Roman" w:hAnsi="Times New Roman" w:cs="Times New Roman"/>
          <w:color w:val="000000"/>
        </w:rPr>
        <w:t>Zawiadomienie o ukaraniu poza opisem popełnionego przez ucznia przewinienia i daty jego popełnienia powinno zawierać informacje o prawie wniesienia odwołania oraz terminie i sposobie odwołania.</w:t>
      </w:r>
    </w:p>
    <w:p w14:paraId="168F6C38" w14:textId="77777777" w:rsidR="0053251D" w:rsidRPr="00AA18E7" w:rsidRDefault="0053251D" w:rsidP="0053251D">
      <w:pPr>
        <w:numPr>
          <w:ilvl w:val="2"/>
          <w:numId w:val="106"/>
        </w:numPr>
        <w:autoSpaceDE w:val="0"/>
        <w:ind w:left="426" w:hanging="426"/>
        <w:rPr>
          <w:rFonts w:ascii="Times New Roman" w:hAnsi="Times New Roman" w:cs="Times New Roman"/>
          <w:color w:val="000000"/>
        </w:rPr>
      </w:pPr>
      <w:r w:rsidRPr="00AA18E7">
        <w:rPr>
          <w:rFonts w:ascii="Times New Roman" w:hAnsi="Times New Roman" w:cs="Times New Roman"/>
          <w:color w:val="000000"/>
        </w:rPr>
        <w:t>Ukaranemu lub rodzicom ukaranego przysługuje</w:t>
      </w:r>
      <w:r>
        <w:rPr>
          <w:rFonts w:ascii="Times New Roman" w:hAnsi="Times New Roman" w:cs="Times New Roman"/>
          <w:color w:val="000000"/>
        </w:rPr>
        <w:t xml:space="preserve"> prawo wniesienia odwołania do </w:t>
      </w:r>
      <w:r w:rsidRPr="00AA18E7">
        <w:rPr>
          <w:rFonts w:ascii="Times New Roman" w:hAnsi="Times New Roman" w:cs="Times New Roman"/>
          <w:color w:val="000000"/>
        </w:rPr>
        <w:t>dyrektora szkoły za pośrednictwem wychowawcy.</w:t>
      </w:r>
    </w:p>
    <w:p w14:paraId="17377085" w14:textId="77777777" w:rsidR="0053251D" w:rsidRPr="00AA18E7" w:rsidRDefault="0053251D" w:rsidP="0053251D">
      <w:pPr>
        <w:numPr>
          <w:ilvl w:val="2"/>
          <w:numId w:val="106"/>
        </w:numPr>
        <w:autoSpaceDE w:val="0"/>
        <w:ind w:left="426" w:hanging="426"/>
        <w:rPr>
          <w:rFonts w:ascii="Times New Roman" w:hAnsi="Times New Roman" w:cs="Times New Roman"/>
          <w:color w:val="000000"/>
        </w:rPr>
      </w:pPr>
      <w:r w:rsidRPr="00AA18E7">
        <w:rPr>
          <w:rFonts w:ascii="Times New Roman" w:hAnsi="Times New Roman" w:cs="Times New Roman"/>
          <w:color w:val="000000"/>
        </w:rPr>
        <w:t>Odwołanie wnosi się w formie pisemnej w terminie 7 dni od daty doręczenia zawiadomienia.</w:t>
      </w:r>
    </w:p>
    <w:p w14:paraId="44E45F6E" w14:textId="77777777" w:rsidR="0053251D" w:rsidRPr="00AA18E7" w:rsidRDefault="0053251D" w:rsidP="0053251D">
      <w:pPr>
        <w:numPr>
          <w:ilvl w:val="2"/>
          <w:numId w:val="106"/>
        </w:numPr>
        <w:autoSpaceDE w:val="0"/>
        <w:ind w:left="426" w:hanging="426"/>
        <w:rPr>
          <w:rFonts w:ascii="Times New Roman" w:hAnsi="Times New Roman" w:cs="Times New Roman"/>
          <w:color w:val="000000"/>
        </w:rPr>
      </w:pPr>
      <w:r w:rsidRPr="00FE5230">
        <w:rPr>
          <w:rFonts w:ascii="Times New Roman" w:hAnsi="Times New Roman" w:cs="Times New Roman"/>
        </w:rPr>
        <w:lastRenderedPageBreak/>
        <w:t xml:space="preserve">Odwołanie rozpatruje komisja w składzie: wychowawca, pedagog szkolny, rzecznik praw ucznia </w:t>
      </w:r>
      <w:r w:rsidRPr="00CC7011">
        <w:rPr>
          <w:rFonts w:ascii="Times New Roman" w:hAnsi="Times New Roman" w:cs="Times New Roman"/>
        </w:rPr>
        <w:t>oraz mediator szkolny w przypadku, gdy uczeń brał udział w mediacji,</w:t>
      </w:r>
      <w:r w:rsidRPr="00FE5230">
        <w:rPr>
          <w:rFonts w:ascii="Times New Roman" w:hAnsi="Times New Roman" w:cs="Times New Roman"/>
        </w:rPr>
        <w:t xml:space="preserve"> w terminie do 14 dni od dnia wniesienia odwołania</w:t>
      </w:r>
      <w:r>
        <w:rPr>
          <w:rFonts w:cs="Times New Roman"/>
        </w:rPr>
        <w:t>.</w:t>
      </w:r>
    </w:p>
    <w:p w14:paraId="082DD2E2" w14:textId="77777777" w:rsidR="0053251D" w:rsidRPr="00AA18E7" w:rsidRDefault="0053251D" w:rsidP="0053251D">
      <w:pPr>
        <w:numPr>
          <w:ilvl w:val="2"/>
          <w:numId w:val="106"/>
        </w:numPr>
        <w:autoSpaceDE w:val="0"/>
        <w:ind w:left="426" w:hanging="426"/>
        <w:rPr>
          <w:rFonts w:ascii="Times New Roman" w:hAnsi="Times New Roman" w:cs="Times New Roman"/>
          <w:color w:val="000000"/>
        </w:rPr>
      </w:pPr>
      <w:r w:rsidRPr="00AA18E7">
        <w:rPr>
          <w:rFonts w:ascii="Times New Roman" w:hAnsi="Times New Roman" w:cs="Times New Roman"/>
          <w:color w:val="000000"/>
        </w:rPr>
        <w:t>Decyzja komisji jest ostateczna.</w:t>
      </w:r>
    </w:p>
    <w:p w14:paraId="60FFEC5C" w14:textId="77777777" w:rsidR="0053251D" w:rsidRPr="00AA18E7" w:rsidRDefault="0053251D" w:rsidP="0053251D">
      <w:pPr>
        <w:numPr>
          <w:ilvl w:val="2"/>
          <w:numId w:val="106"/>
        </w:numPr>
        <w:autoSpaceDE w:val="0"/>
        <w:ind w:left="426" w:hanging="426"/>
        <w:rPr>
          <w:rFonts w:ascii="Times New Roman" w:hAnsi="Times New Roman" w:cs="Times New Roman"/>
          <w:color w:val="000000"/>
        </w:rPr>
      </w:pPr>
      <w:r w:rsidRPr="00AA18E7">
        <w:rPr>
          <w:rFonts w:ascii="Times New Roman" w:hAnsi="Times New Roman" w:cs="Times New Roman"/>
          <w:color w:val="000000"/>
        </w:rPr>
        <w:t>Wykonanie kary może zostać zawieszone na czas próby od pół roku do roku.</w:t>
      </w:r>
    </w:p>
    <w:p w14:paraId="551B7178" w14:textId="77777777" w:rsidR="0053251D" w:rsidRPr="00AA18E7" w:rsidRDefault="0053251D" w:rsidP="0053251D">
      <w:pPr>
        <w:numPr>
          <w:ilvl w:val="2"/>
          <w:numId w:val="106"/>
        </w:numPr>
        <w:autoSpaceDE w:val="0"/>
        <w:ind w:left="426" w:hanging="426"/>
        <w:rPr>
          <w:rFonts w:ascii="Times New Roman" w:hAnsi="Times New Roman" w:cs="Times New Roman"/>
          <w:color w:val="000000"/>
        </w:rPr>
      </w:pPr>
      <w:r w:rsidRPr="00AA18E7">
        <w:rPr>
          <w:rFonts w:ascii="Times New Roman" w:hAnsi="Times New Roman" w:cs="Times New Roman"/>
          <w:color w:val="000000"/>
        </w:rPr>
        <w:t>O zawieszeniu wykonania kary rozstrzyga podmiot, który jej udzielił na wniosek wychowawcy, pedagoga lub Samorządu Uczniowskiego.</w:t>
      </w:r>
    </w:p>
    <w:p w14:paraId="18DCDF97" w14:textId="77777777" w:rsidR="0053251D" w:rsidRPr="00AA18E7" w:rsidRDefault="0053251D" w:rsidP="0053251D">
      <w:pPr>
        <w:numPr>
          <w:ilvl w:val="2"/>
          <w:numId w:val="106"/>
        </w:numPr>
        <w:autoSpaceDE w:val="0"/>
        <w:ind w:left="426" w:hanging="426"/>
        <w:rPr>
          <w:rFonts w:ascii="Times New Roman" w:hAnsi="Times New Roman" w:cs="Times New Roman"/>
          <w:color w:val="000000"/>
        </w:rPr>
      </w:pPr>
      <w:r w:rsidRPr="00AA18E7">
        <w:rPr>
          <w:rFonts w:ascii="Times New Roman" w:hAnsi="Times New Roman" w:cs="Times New Roman"/>
          <w:color w:val="000000"/>
        </w:rPr>
        <w:t>Wykonanie zawieszonej kary można zarządzić, jeżeli ukarany w okresie próby uczeń dopuścił się przewinienia.</w:t>
      </w:r>
    </w:p>
    <w:p w14:paraId="6C7A52E8" w14:textId="77777777" w:rsidR="0053251D" w:rsidRDefault="0053251D" w:rsidP="0053251D">
      <w:pPr>
        <w:numPr>
          <w:ilvl w:val="2"/>
          <w:numId w:val="106"/>
        </w:numPr>
        <w:autoSpaceDE w:val="0"/>
        <w:ind w:left="426" w:hanging="426"/>
        <w:rPr>
          <w:rFonts w:ascii="Times New Roman" w:hAnsi="Times New Roman" w:cs="Times New Roman"/>
          <w:color w:val="000000"/>
        </w:rPr>
      </w:pPr>
      <w:r w:rsidRPr="00AA18E7">
        <w:rPr>
          <w:rFonts w:ascii="Times New Roman" w:hAnsi="Times New Roman" w:cs="Times New Roman"/>
          <w:color w:val="000000"/>
        </w:rPr>
        <w:t>Karę uważa się za niebyłą, a odpis zawiadomienia o ukaraniu usuwa się z arkusza ocen po roku nienagannego zachowania.</w:t>
      </w:r>
    </w:p>
    <w:p w14:paraId="2BCB912F" w14:textId="77777777" w:rsidR="0053251D" w:rsidRPr="007F0162" w:rsidRDefault="0053251D" w:rsidP="0053251D">
      <w:pPr>
        <w:numPr>
          <w:ilvl w:val="2"/>
          <w:numId w:val="106"/>
        </w:numPr>
        <w:autoSpaceDE w:val="0"/>
        <w:ind w:left="426" w:hanging="426"/>
        <w:rPr>
          <w:rFonts w:ascii="Times New Roman" w:hAnsi="Times New Roman" w:cs="Times New Roman"/>
          <w:color w:val="000000"/>
        </w:rPr>
      </w:pPr>
      <w:r w:rsidRPr="007F0162">
        <w:rPr>
          <w:rFonts w:ascii="Times New Roman" w:hAnsi="Times New Roman" w:cs="Times New Roman"/>
          <w:color w:val="000000"/>
        </w:rPr>
        <w:t>Dyrektor może ukarać nieletniego ucznia, gdy ten:</w:t>
      </w:r>
    </w:p>
    <w:p w14:paraId="3B8D7823" w14:textId="77777777" w:rsidR="0053251D" w:rsidRPr="007F0162" w:rsidRDefault="0053251D" w:rsidP="0053251D">
      <w:pPr>
        <w:numPr>
          <w:ilvl w:val="1"/>
          <w:numId w:val="245"/>
        </w:numPr>
        <w:autoSpaceDE w:val="0"/>
        <w:rPr>
          <w:rFonts w:ascii="Times New Roman" w:hAnsi="Times New Roman" w:cs="Times New Roman"/>
          <w:color w:val="000000"/>
        </w:rPr>
      </w:pPr>
      <w:r w:rsidRPr="007F0162">
        <w:rPr>
          <w:rFonts w:ascii="Times New Roman" w:hAnsi="Times New Roman" w:cs="Times New Roman"/>
          <w:color w:val="000000"/>
        </w:rPr>
        <w:t>wykazuje przejawy demoralizacji;</w:t>
      </w:r>
    </w:p>
    <w:p w14:paraId="3D46BC2B" w14:textId="77777777" w:rsidR="0053251D" w:rsidRPr="007F0162" w:rsidRDefault="0053251D" w:rsidP="0053251D">
      <w:pPr>
        <w:numPr>
          <w:ilvl w:val="1"/>
          <w:numId w:val="245"/>
        </w:numPr>
        <w:autoSpaceDE w:val="0"/>
        <w:rPr>
          <w:rFonts w:ascii="Times New Roman" w:hAnsi="Times New Roman" w:cs="Times New Roman"/>
          <w:color w:val="000000"/>
        </w:rPr>
      </w:pPr>
      <w:r w:rsidRPr="007F0162">
        <w:rPr>
          <w:rFonts w:ascii="Times New Roman" w:hAnsi="Times New Roman" w:cs="Times New Roman"/>
          <w:color w:val="000000"/>
        </w:rPr>
        <w:t>dopuścił się czynu karalnego na terenie szkoły;</w:t>
      </w:r>
    </w:p>
    <w:p w14:paraId="5DAD9536" w14:textId="77777777" w:rsidR="0053251D" w:rsidRPr="007F0162" w:rsidRDefault="0053251D" w:rsidP="0053251D">
      <w:pPr>
        <w:numPr>
          <w:ilvl w:val="1"/>
          <w:numId w:val="245"/>
        </w:numPr>
        <w:autoSpaceDE w:val="0"/>
        <w:rPr>
          <w:rFonts w:ascii="Times New Roman" w:hAnsi="Times New Roman" w:cs="Times New Roman"/>
          <w:color w:val="000000"/>
        </w:rPr>
      </w:pPr>
      <w:r w:rsidRPr="007F0162">
        <w:rPr>
          <w:rFonts w:ascii="Times New Roman" w:hAnsi="Times New Roman" w:cs="Times New Roman"/>
          <w:color w:val="000000"/>
        </w:rPr>
        <w:t>nie realizuje obowiązku szkolnego.</w:t>
      </w:r>
    </w:p>
    <w:p w14:paraId="67421F6B" w14:textId="77777777" w:rsidR="0053251D" w:rsidRPr="007F0162" w:rsidRDefault="0053251D" w:rsidP="0053251D">
      <w:pPr>
        <w:numPr>
          <w:ilvl w:val="2"/>
          <w:numId w:val="106"/>
        </w:numPr>
        <w:autoSpaceDE w:val="0"/>
        <w:ind w:left="426" w:hanging="426"/>
        <w:rPr>
          <w:rFonts w:ascii="Times New Roman" w:hAnsi="Times New Roman" w:cs="Times New Roman"/>
          <w:color w:val="000000"/>
        </w:rPr>
      </w:pPr>
      <w:r w:rsidRPr="007F0162">
        <w:rPr>
          <w:rFonts w:ascii="Times New Roman" w:hAnsi="Times New Roman" w:cs="Times New Roman"/>
          <w:color w:val="000000"/>
        </w:rPr>
        <w:t xml:space="preserve"> Dyrektor szkoły, za zgodą rodziców albo opiekuna nieletniego oraz nieletniego, może zastosować, jeżeli jest to wystarczające, środek oddziaływania wychowawczego w postaci:</w:t>
      </w:r>
    </w:p>
    <w:p w14:paraId="6EBC2DCD" w14:textId="77777777" w:rsidR="0053251D" w:rsidRPr="007F0162" w:rsidRDefault="0053251D" w:rsidP="0053251D">
      <w:pPr>
        <w:numPr>
          <w:ilvl w:val="1"/>
          <w:numId w:val="246"/>
        </w:numPr>
        <w:autoSpaceDE w:val="0"/>
        <w:rPr>
          <w:rFonts w:ascii="Times New Roman" w:hAnsi="Times New Roman" w:cs="Times New Roman"/>
          <w:color w:val="000000"/>
        </w:rPr>
      </w:pPr>
      <w:r w:rsidRPr="007F0162">
        <w:rPr>
          <w:rFonts w:ascii="Times New Roman" w:hAnsi="Times New Roman" w:cs="Times New Roman"/>
          <w:color w:val="000000"/>
        </w:rPr>
        <w:t>pouczenia -  polega na wskazaniu nieletniemu</w:t>
      </w:r>
      <w:r>
        <w:rPr>
          <w:rFonts w:ascii="Times New Roman" w:hAnsi="Times New Roman" w:cs="Times New Roman"/>
          <w:color w:val="000000"/>
        </w:rPr>
        <w:t xml:space="preserve"> niezgodności jego zachowania z </w:t>
      </w:r>
      <w:r w:rsidRPr="007F0162">
        <w:rPr>
          <w:rFonts w:ascii="Times New Roman" w:hAnsi="Times New Roman" w:cs="Times New Roman"/>
          <w:color w:val="000000"/>
        </w:rPr>
        <w:t>obowiązującymi przepisami, w tym również ze statutem szkoły, ze wskazaniem tych przepisów</w:t>
      </w:r>
      <w:r>
        <w:rPr>
          <w:rFonts w:ascii="Times New Roman" w:hAnsi="Times New Roman" w:cs="Times New Roman"/>
          <w:color w:val="000000"/>
        </w:rPr>
        <w:t>;</w:t>
      </w:r>
    </w:p>
    <w:p w14:paraId="4435FAD2" w14:textId="77777777" w:rsidR="0053251D" w:rsidRPr="00CC7011" w:rsidRDefault="0053251D" w:rsidP="0053251D">
      <w:pPr>
        <w:numPr>
          <w:ilvl w:val="1"/>
          <w:numId w:val="246"/>
        </w:numPr>
        <w:autoSpaceDE w:val="0"/>
        <w:rPr>
          <w:rFonts w:ascii="Times New Roman" w:hAnsi="Times New Roman" w:cs="Times New Roman"/>
          <w:color w:val="000000"/>
        </w:rPr>
      </w:pPr>
      <w:r w:rsidRPr="007F0162">
        <w:rPr>
          <w:rFonts w:ascii="Times New Roman" w:hAnsi="Times New Roman" w:cs="Times New Roman"/>
          <w:color w:val="000000"/>
        </w:rPr>
        <w:t>ostrzeżenia ustnego albo ostrzeżenia na piśmie – polega na wskazaniu nieprawidłowego zachowania oraz zawiera wskazanie, że w przypadku ponownego niepożądanego zachowania zostaną podjęte dalej idące środki, z zawiadomieniem sądu rodzinnego o potrzebie wszczęcia postępowani</w:t>
      </w:r>
      <w:r>
        <w:rPr>
          <w:rFonts w:ascii="Times New Roman" w:hAnsi="Times New Roman" w:cs="Times New Roman"/>
          <w:color w:val="000000"/>
        </w:rPr>
        <w:t>a;</w:t>
      </w:r>
    </w:p>
    <w:p w14:paraId="65E4331D" w14:textId="77777777" w:rsidR="0053251D" w:rsidRPr="007F0162" w:rsidRDefault="0053251D" w:rsidP="0053251D">
      <w:pPr>
        <w:numPr>
          <w:ilvl w:val="1"/>
          <w:numId w:val="246"/>
        </w:numPr>
        <w:autoSpaceDE w:val="0"/>
        <w:rPr>
          <w:rFonts w:ascii="Times New Roman" w:hAnsi="Times New Roman" w:cs="Times New Roman"/>
          <w:color w:val="000000"/>
        </w:rPr>
      </w:pPr>
      <w:r w:rsidRPr="007F0162">
        <w:rPr>
          <w:rFonts w:ascii="Times New Roman" w:hAnsi="Times New Roman" w:cs="Times New Roman"/>
          <w:color w:val="000000"/>
        </w:rPr>
        <w:t>przeproszenia pokrzywdzonego – ma zastosowanie, gdy w wyniku zachowania nieletniego jakaś osoba (uczeń, nauczyciel, inny pracownik szkoły) został pokrzywdzony</w:t>
      </w:r>
      <w:r>
        <w:rPr>
          <w:rFonts w:ascii="Times New Roman" w:hAnsi="Times New Roman" w:cs="Times New Roman"/>
          <w:color w:val="000000"/>
        </w:rPr>
        <w:t>;</w:t>
      </w:r>
    </w:p>
    <w:p w14:paraId="7E89BDCB" w14:textId="77777777" w:rsidR="0053251D" w:rsidRPr="00CC7011" w:rsidRDefault="0053251D" w:rsidP="0053251D">
      <w:pPr>
        <w:numPr>
          <w:ilvl w:val="1"/>
          <w:numId w:val="246"/>
        </w:numPr>
        <w:autoSpaceDE w:val="0"/>
        <w:rPr>
          <w:rFonts w:ascii="Times New Roman" w:hAnsi="Times New Roman" w:cs="Times New Roman"/>
          <w:color w:val="000000"/>
        </w:rPr>
      </w:pPr>
      <w:r w:rsidRPr="007F0162">
        <w:rPr>
          <w:rFonts w:ascii="Times New Roman" w:hAnsi="Times New Roman" w:cs="Times New Roman"/>
          <w:color w:val="000000"/>
        </w:rPr>
        <w:t>przywrócenia stanu poprzedniego – ma zastosowanie, gdy zachowanie nieletniego polega np. na śmieceniu, przestawianiu ławek i innych sprzętów szkolnych, pisaniu na ścianach szkoły dyrektor może nakazać uprzątnięcie śmieci, ustawienie sprzętów we właściwym porządku czy usunięcie napisu ze ściany</w:t>
      </w:r>
      <w:r>
        <w:rPr>
          <w:rFonts w:ascii="Times New Roman" w:hAnsi="Times New Roman" w:cs="Times New Roman"/>
          <w:color w:val="000000"/>
        </w:rPr>
        <w:t>;</w:t>
      </w:r>
    </w:p>
    <w:p w14:paraId="054301EC" w14:textId="77777777" w:rsidR="0053251D" w:rsidRPr="007F0162" w:rsidRDefault="0053251D" w:rsidP="0053251D">
      <w:pPr>
        <w:numPr>
          <w:ilvl w:val="1"/>
          <w:numId w:val="246"/>
        </w:numPr>
        <w:autoSpaceDE w:val="0"/>
        <w:rPr>
          <w:rFonts w:ascii="Times New Roman" w:hAnsi="Times New Roman" w:cs="Times New Roman"/>
          <w:color w:val="000000"/>
        </w:rPr>
      </w:pPr>
      <w:r w:rsidRPr="007F0162">
        <w:rPr>
          <w:rFonts w:ascii="Times New Roman" w:hAnsi="Times New Roman" w:cs="Times New Roman"/>
          <w:color w:val="000000"/>
        </w:rPr>
        <w:lastRenderedPageBreak/>
        <w:t>wykonania określonych prac porządkowych na rzecz szkoły katalog prac porządkowych na terenie szkoły określi dyrektor.</w:t>
      </w:r>
    </w:p>
    <w:p w14:paraId="76AD60DF" w14:textId="77777777" w:rsidR="0053251D" w:rsidRPr="007F0162" w:rsidRDefault="0053251D" w:rsidP="0053251D">
      <w:pPr>
        <w:numPr>
          <w:ilvl w:val="2"/>
          <w:numId w:val="106"/>
        </w:numPr>
        <w:autoSpaceDE w:val="0"/>
        <w:ind w:left="426" w:hanging="426"/>
        <w:rPr>
          <w:rFonts w:ascii="Times New Roman" w:hAnsi="Times New Roman" w:cs="Times New Roman"/>
          <w:color w:val="000000"/>
        </w:rPr>
      </w:pPr>
      <w:r w:rsidRPr="007F0162">
        <w:rPr>
          <w:rFonts w:ascii="Times New Roman" w:hAnsi="Times New Roman" w:cs="Times New Roman"/>
          <w:color w:val="000000"/>
        </w:rPr>
        <w:t>Zastosowanie środka oddziaływania wychowawczego nie wyłączy zastosowania kary określonej w statucie szkoły.</w:t>
      </w:r>
    </w:p>
    <w:p w14:paraId="746A364E" w14:textId="77777777" w:rsidR="0053251D" w:rsidRPr="007F0162" w:rsidRDefault="0053251D" w:rsidP="0053251D">
      <w:pPr>
        <w:numPr>
          <w:ilvl w:val="2"/>
          <w:numId w:val="106"/>
        </w:numPr>
        <w:autoSpaceDE w:val="0"/>
        <w:ind w:left="426" w:hanging="426"/>
        <w:rPr>
          <w:rFonts w:ascii="Times New Roman" w:hAnsi="Times New Roman" w:cs="Times New Roman"/>
          <w:color w:val="000000"/>
        </w:rPr>
      </w:pPr>
      <w:r w:rsidRPr="007F0162">
        <w:rPr>
          <w:rFonts w:ascii="Times New Roman" w:hAnsi="Times New Roman" w:cs="Times New Roman"/>
          <w:color w:val="000000"/>
        </w:rPr>
        <w:t>Przepisu tego nie będzie można jednak stosować w przypadku, gdy nieletni dopuści się czynu zabronionego wyczerpującego znamiona przestępstwa ściganego z urzędu lub przestępstwa skarbowego. Prawo dyrektora do stosowania oddziaływań wychowawczych nie ma więc zastosowania w odniesieniu do nieletnich sprawców najpoważniejszych przestępstw.</w:t>
      </w:r>
    </w:p>
    <w:p w14:paraId="29B252BC" w14:textId="77777777" w:rsidR="0053251D" w:rsidRPr="007F0162" w:rsidRDefault="0053251D" w:rsidP="0053251D">
      <w:pPr>
        <w:numPr>
          <w:ilvl w:val="2"/>
          <w:numId w:val="106"/>
        </w:numPr>
        <w:autoSpaceDE w:val="0"/>
        <w:ind w:left="426" w:hanging="426"/>
        <w:rPr>
          <w:rFonts w:ascii="Times New Roman" w:hAnsi="Times New Roman" w:cs="Times New Roman"/>
          <w:color w:val="000000"/>
        </w:rPr>
      </w:pPr>
      <w:r w:rsidRPr="007F0162">
        <w:rPr>
          <w:rFonts w:ascii="Times New Roman" w:hAnsi="Times New Roman" w:cs="Times New Roman"/>
          <w:color w:val="000000"/>
        </w:rPr>
        <w:t>Jeżeli rodzic albo opiekuna nieletniego lub nieletni nie wyrazi zgody na propozycję dyrektora szkoły – dyrektor będzie miał obowiązek zawiadomienia sądu rodzinnego o demoralizacji lub o czynie karalnym.</w:t>
      </w:r>
    </w:p>
    <w:p w14:paraId="391CCEA3" w14:textId="77777777" w:rsidR="0053251D" w:rsidRDefault="0053251D" w:rsidP="0053251D">
      <w:pPr>
        <w:pStyle w:val="Podtytu"/>
        <w:rPr>
          <w:rFonts w:ascii="Times New Roman" w:hAnsi="Times New Roman"/>
        </w:rPr>
      </w:pPr>
    </w:p>
    <w:p w14:paraId="213022FA" w14:textId="77777777" w:rsidR="0053251D" w:rsidRPr="00AA18E7" w:rsidRDefault="0053251D" w:rsidP="0053251D">
      <w:pPr>
        <w:pStyle w:val="Podtytu"/>
        <w:rPr>
          <w:rFonts w:ascii="Times New Roman" w:hAnsi="Times New Roman"/>
        </w:rPr>
      </w:pPr>
      <w:bookmarkStart w:id="117" w:name="_Toc125456667"/>
      <w:r w:rsidRPr="00AA18E7">
        <w:rPr>
          <w:rFonts w:ascii="Times New Roman" w:hAnsi="Times New Roman"/>
        </w:rPr>
        <w:t xml:space="preserve">§ </w:t>
      </w:r>
      <w:r>
        <w:rPr>
          <w:rFonts w:ascii="Times New Roman" w:hAnsi="Times New Roman"/>
        </w:rPr>
        <w:t>83</w:t>
      </w:r>
      <w:r w:rsidRPr="00AA18E7">
        <w:rPr>
          <w:rFonts w:ascii="Times New Roman" w:hAnsi="Times New Roman"/>
        </w:rPr>
        <w:br/>
        <w:t>Procedury odwoławcze</w:t>
      </w:r>
      <w:bookmarkEnd w:id="117"/>
    </w:p>
    <w:p w14:paraId="4EBA898A" w14:textId="77777777" w:rsidR="0053251D" w:rsidRPr="00AA18E7" w:rsidRDefault="0053251D" w:rsidP="0053251D">
      <w:pPr>
        <w:rPr>
          <w:rFonts w:ascii="Times New Roman" w:hAnsi="Times New Roman" w:cs="Times New Roman"/>
        </w:rPr>
      </w:pPr>
    </w:p>
    <w:p w14:paraId="653B603A" w14:textId="77777777" w:rsidR="0053251D" w:rsidRPr="00AA18E7" w:rsidRDefault="0053251D" w:rsidP="0053251D">
      <w:pPr>
        <w:numPr>
          <w:ilvl w:val="2"/>
          <w:numId w:val="112"/>
        </w:numPr>
        <w:autoSpaceDE w:val="0"/>
        <w:ind w:left="426" w:hanging="426"/>
        <w:rPr>
          <w:rFonts w:ascii="Times New Roman" w:hAnsi="Times New Roman" w:cs="Times New Roman"/>
          <w:color w:val="000000"/>
        </w:rPr>
      </w:pPr>
      <w:r w:rsidRPr="00AA18E7">
        <w:rPr>
          <w:rFonts w:ascii="Times New Roman" w:hAnsi="Times New Roman" w:cs="Times New Roman"/>
          <w:color w:val="000000"/>
        </w:rPr>
        <w:t>Od nałożonej kary uczeń, jego rodzice lub przedstawiciele Samorządu Uczniowskiego mogą odwołać się:</w:t>
      </w:r>
    </w:p>
    <w:p w14:paraId="31E77CE5" w14:textId="77777777" w:rsidR="0053251D" w:rsidRPr="00AA18E7" w:rsidRDefault="0053251D" w:rsidP="0053251D">
      <w:pPr>
        <w:numPr>
          <w:ilvl w:val="1"/>
          <w:numId w:val="20"/>
        </w:numPr>
        <w:rPr>
          <w:rFonts w:ascii="Times New Roman" w:hAnsi="Times New Roman" w:cs="Times New Roman"/>
        </w:rPr>
      </w:pPr>
      <w:r w:rsidRPr="00AA18E7">
        <w:rPr>
          <w:rFonts w:ascii="Times New Roman" w:hAnsi="Times New Roman" w:cs="Times New Roman"/>
        </w:rPr>
        <w:t>odwołanie od decyzji nauczyciela:</w:t>
      </w:r>
    </w:p>
    <w:p w14:paraId="18AF1F48" w14:textId="77777777" w:rsidR="0053251D" w:rsidRPr="00AA18E7" w:rsidRDefault="0053251D" w:rsidP="0053251D">
      <w:pPr>
        <w:pStyle w:val="Default"/>
        <w:numPr>
          <w:ilvl w:val="2"/>
          <w:numId w:val="247"/>
        </w:numPr>
      </w:pPr>
      <w:r w:rsidRPr="00AA18E7">
        <w:t>do wychowawcy oddziału;</w:t>
      </w:r>
    </w:p>
    <w:p w14:paraId="114FC894" w14:textId="77777777" w:rsidR="0053251D" w:rsidRPr="00AA18E7" w:rsidRDefault="0053251D" w:rsidP="0053251D">
      <w:pPr>
        <w:pStyle w:val="Default"/>
        <w:numPr>
          <w:ilvl w:val="2"/>
          <w:numId w:val="247"/>
        </w:numPr>
      </w:pPr>
      <w:r w:rsidRPr="00AA18E7">
        <w:t>do rzecznika praw ucznia;</w:t>
      </w:r>
    </w:p>
    <w:p w14:paraId="3CCE8AD1" w14:textId="77777777" w:rsidR="0053251D" w:rsidRPr="00AA18E7" w:rsidRDefault="0053251D" w:rsidP="0053251D">
      <w:pPr>
        <w:pStyle w:val="Default"/>
        <w:numPr>
          <w:ilvl w:val="2"/>
          <w:numId w:val="247"/>
        </w:numPr>
      </w:pPr>
      <w:r w:rsidRPr="00AA18E7">
        <w:t>do dyrektora;</w:t>
      </w:r>
    </w:p>
    <w:p w14:paraId="5AB03E7A" w14:textId="77777777" w:rsidR="0053251D" w:rsidRPr="00AA18E7" w:rsidRDefault="0053251D" w:rsidP="0053251D">
      <w:pPr>
        <w:pStyle w:val="Default"/>
        <w:numPr>
          <w:ilvl w:val="2"/>
          <w:numId w:val="247"/>
        </w:numPr>
      </w:pPr>
      <w:r w:rsidRPr="00AA18E7">
        <w:t>do rady pedagogicznej;</w:t>
      </w:r>
    </w:p>
    <w:p w14:paraId="3659C442" w14:textId="77777777" w:rsidR="0053251D" w:rsidRPr="00AA18E7" w:rsidRDefault="0053251D" w:rsidP="0053251D">
      <w:pPr>
        <w:pStyle w:val="Default"/>
        <w:numPr>
          <w:ilvl w:val="2"/>
          <w:numId w:val="247"/>
        </w:numPr>
      </w:pPr>
      <w:r w:rsidRPr="00AA18E7">
        <w:t>do organu prowadzącego szkołę.</w:t>
      </w:r>
    </w:p>
    <w:p w14:paraId="2CCAEE12" w14:textId="77777777" w:rsidR="0053251D" w:rsidRPr="00AA18E7" w:rsidRDefault="0053251D" w:rsidP="0053251D">
      <w:pPr>
        <w:numPr>
          <w:ilvl w:val="1"/>
          <w:numId w:val="20"/>
        </w:numPr>
        <w:rPr>
          <w:rFonts w:ascii="Times New Roman" w:hAnsi="Times New Roman" w:cs="Times New Roman"/>
        </w:rPr>
      </w:pPr>
      <w:r w:rsidRPr="00AA18E7">
        <w:rPr>
          <w:rFonts w:ascii="Times New Roman" w:hAnsi="Times New Roman" w:cs="Times New Roman"/>
        </w:rPr>
        <w:t>odwołanie od decyzji dyrektora:</w:t>
      </w:r>
    </w:p>
    <w:p w14:paraId="001BF711" w14:textId="77777777" w:rsidR="0053251D" w:rsidRPr="00AA18E7" w:rsidRDefault="0053251D" w:rsidP="0053251D">
      <w:pPr>
        <w:pStyle w:val="Default"/>
        <w:numPr>
          <w:ilvl w:val="2"/>
          <w:numId w:val="248"/>
        </w:numPr>
      </w:pPr>
      <w:r w:rsidRPr="00AA18E7">
        <w:t>do rady pedagogicznej;</w:t>
      </w:r>
    </w:p>
    <w:p w14:paraId="4BE20870" w14:textId="77777777" w:rsidR="0053251D" w:rsidRPr="00AA18E7" w:rsidRDefault="0053251D" w:rsidP="0053251D">
      <w:pPr>
        <w:pStyle w:val="Default"/>
        <w:numPr>
          <w:ilvl w:val="2"/>
          <w:numId w:val="248"/>
        </w:numPr>
      </w:pPr>
      <w:r w:rsidRPr="00AA18E7">
        <w:t>do organu prowadzącego szkołę;</w:t>
      </w:r>
    </w:p>
    <w:p w14:paraId="396A928C" w14:textId="77777777" w:rsidR="0053251D" w:rsidRPr="00AA18E7" w:rsidRDefault="0053251D" w:rsidP="0053251D">
      <w:pPr>
        <w:pStyle w:val="Default"/>
        <w:numPr>
          <w:ilvl w:val="2"/>
          <w:numId w:val="248"/>
        </w:numPr>
      </w:pPr>
      <w:r w:rsidRPr="00AA18E7">
        <w:t>do Kuratorium Oświaty;</w:t>
      </w:r>
    </w:p>
    <w:p w14:paraId="4884CF43" w14:textId="77777777" w:rsidR="0053251D" w:rsidRPr="00AA18E7" w:rsidRDefault="0053251D" w:rsidP="0053251D">
      <w:pPr>
        <w:pStyle w:val="Default"/>
        <w:numPr>
          <w:ilvl w:val="2"/>
          <w:numId w:val="248"/>
        </w:numPr>
      </w:pPr>
      <w:r w:rsidRPr="00AA18E7">
        <w:t>do rzecznika praw dziecka i ucznia przy Kuratorium Oświaty.</w:t>
      </w:r>
    </w:p>
    <w:p w14:paraId="2A102558" w14:textId="77777777" w:rsidR="0053251D" w:rsidRPr="00AA18E7" w:rsidRDefault="0053251D" w:rsidP="0053251D">
      <w:pPr>
        <w:numPr>
          <w:ilvl w:val="1"/>
          <w:numId w:val="20"/>
        </w:numPr>
        <w:rPr>
          <w:rFonts w:ascii="Times New Roman" w:hAnsi="Times New Roman" w:cs="Times New Roman"/>
        </w:rPr>
      </w:pPr>
      <w:r w:rsidRPr="00AA18E7">
        <w:rPr>
          <w:rFonts w:ascii="Times New Roman" w:hAnsi="Times New Roman" w:cs="Times New Roman"/>
        </w:rPr>
        <w:t>odwołanie od decyzji rady pedagogicznej:</w:t>
      </w:r>
    </w:p>
    <w:p w14:paraId="487558F1" w14:textId="77777777" w:rsidR="0053251D" w:rsidRPr="00AA18E7" w:rsidRDefault="0053251D" w:rsidP="0053251D">
      <w:pPr>
        <w:pStyle w:val="Default"/>
        <w:numPr>
          <w:ilvl w:val="2"/>
          <w:numId w:val="249"/>
        </w:numPr>
      </w:pPr>
      <w:r w:rsidRPr="00AA18E7">
        <w:t>do organu prowadzącego szkołę;</w:t>
      </w:r>
    </w:p>
    <w:p w14:paraId="58E1E353" w14:textId="77777777" w:rsidR="0053251D" w:rsidRPr="00AA18E7" w:rsidRDefault="0053251D" w:rsidP="0053251D">
      <w:pPr>
        <w:pStyle w:val="Default"/>
        <w:numPr>
          <w:ilvl w:val="2"/>
          <w:numId w:val="249"/>
        </w:numPr>
      </w:pPr>
      <w:r w:rsidRPr="00AA18E7">
        <w:t>do Kuratorium Oświaty;</w:t>
      </w:r>
    </w:p>
    <w:p w14:paraId="6CDAD5D2" w14:textId="77777777" w:rsidR="0053251D" w:rsidRPr="00AA18E7" w:rsidRDefault="0053251D" w:rsidP="0053251D">
      <w:pPr>
        <w:pStyle w:val="Default"/>
        <w:numPr>
          <w:ilvl w:val="2"/>
          <w:numId w:val="249"/>
        </w:numPr>
      </w:pPr>
      <w:r w:rsidRPr="00AA18E7">
        <w:t>do rzecznika praw dziecka i ucznia przy Kuratorium Oświaty;</w:t>
      </w:r>
    </w:p>
    <w:p w14:paraId="2249BDFF" w14:textId="77777777" w:rsidR="0053251D" w:rsidRPr="00AA18E7" w:rsidRDefault="0053251D" w:rsidP="0053251D">
      <w:pPr>
        <w:pStyle w:val="Default"/>
        <w:numPr>
          <w:ilvl w:val="2"/>
          <w:numId w:val="249"/>
        </w:numPr>
      </w:pPr>
      <w:r w:rsidRPr="00AA18E7">
        <w:lastRenderedPageBreak/>
        <w:t>do właściwego sądu.</w:t>
      </w:r>
    </w:p>
    <w:p w14:paraId="020A97E9" w14:textId="77777777" w:rsidR="0053251D" w:rsidRPr="00AA18E7" w:rsidRDefault="0053251D" w:rsidP="0053251D">
      <w:pPr>
        <w:numPr>
          <w:ilvl w:val="2"/>
          <w:numId w:val="112"/>
        </w:numPr>
        <w:autoSpaceDE w:val="0"/>
        <w:ind w:left="426" w:hanging="426"/>
        <w:rPr>
          <w:rFonts w:ascii="Times New Roman" w:hAnsi="Times New Roman" w:cs="Times New Roman"/>
          <w:color w:val="000000"/>
        </w:rPr>
      </w:pPr>
      <w:r w:rsidRPr="00AA18E7">
        <w:rPr>
          <w:rFonts w:ascii="Times New Roman" w:hAnsi="Times New Roman" w:cs="Times New Roman"/>
          <w:color w:val="000000"/>
        </w:rPr>
        <w:t xml:space="preserve">Uczniowi przysługuje także prawo do sprawiedliwego rozpatrzenia </w:t>
      </w:r>
      <w:proofErr w:type="spellStart"/>
      <w:r w:rsidRPr="00AA18E7">
        <w:rPr>
          <w:rFonts w:ascii="Times New Roman" w:hAnsi="Times New Roman" w:cs="Times New Roman"/>
          <w:color w:val="000000"/>
        </w:rPr>
        <w:t>odwołań</w:t>
      </w:r>
      <w:proofErr w:type="spellEnd"/>
      <w:r w:rsidRPr="00AA18E7">
        <w:rPr>
          <w:rFonts w:ascii="Times New Roman" w:hAnsi="Times New Roman" w:cs="Times New Roman"/>
          <w:color w:val="000000"/>
        </w:rPr>
        <w:t xml:space="preserve"> przez Komisję rozjemczą. </w:t>
      </w:r>
    </w:p>
    <w:p w14:paraId="6B7288EE" w14:textId="77777777" w:rsidR="0053251D" w:rsidRPr="00AA18E7" w:rsidRDefault="0053251D" w:rsidP="0053251D">
      <w:pPr>
        <w:numPr>
          <w:ilvl w:val="2"/>
          <w:numId w:val="112"/>
        </w:numPr>
        <w:autoSpaceDE w:val="0"/>
        <w:ind w:left="426" w:hanging="426"/>
        <w:rPr>
          <w:rFonts w:ascii="Times New Roman" w:hAnsi="Times New Roman" w:cs="Times New Roman"/>
          <w:color w:val="000000"/>
        </w:rPr>
      </w:pPr>
      <w:r w:rsidRPr="00AA18E7">
        <w:rPr>
          <w:rFonts w:ascii="Times New Roman" w:hAnsi="Times New Roman" w:cs="Times New Roman"/>
          <w:color w:val="000000"/>
        </w:rPr>
        <w:t>W skład Komisji wchodzą: przewodniczący – dyrektor szkoły lub wicedyrektor, przedstawiciel rady rodziców, pedagog szkolny, reprezentant samorządu uczniowskiego.</w:t>
      </w:r>
    </w:p>
    <w:p w14:paraId="23FBF0A6" w14:textId="77777777" w:rsidR="0053251D" w:rsidRPr="00AA18E7" w:rsidRDefault="0053251D" w:rsidP="0053251D">
      <w:pPr>
        <w:numPr>
          <w:ilvl w:val="2"/>
          <w:numId w:val="112"/>
        </w:numPr>
        <w:autoSpaceDE w:val="0"/>
        <w:ind w:left="426" w:hanging="426"/>
        <w:rPr>
          <w:rFonts w:ascii="Times New Roman" w:hAnsi="Times New Roman" w:cs="Times New Roman"/>
          <w:color w:val="000000"/>
        </w:rPr>
      </w:pPr>
      <w:r w:rsidRPr="00AA18E7">
        <w:rPr>
          <w:rFonts w:ascii="Times New Roman" w:hAnsi="Times New Roman" w:cs="Times New Roman"/>
          <w:color w:val="000000"/>
        </w:rPr>
        <w:t>Uczeń, rodzice ucznia lub ewentualnie osoba dorosła wskazana przez ucznia mają prawo odwołać się pisemnie od decyzji Komisji rozjemczej w ciągu trzech dni:</w:t>
      </w:r>
    </w:p>
    <w:p w14:paraId="134BE726" w14:textId="77777777" w:rsidR="0053251D" w:rsidRPr="00AA18E7" w:rsidRDefault="0053251D" w:rsidP="0053251D">
      <w:pPr>
        <w:numPr>
          <w:ilvl w:val="1"/>
          <w:numId w:val="113"/>
        </w:numPr>
        <w:rPr>
          <w:rFonts w:ascii="Times New Roman" w:hAnsi="Times New Roman" w:cs="Times New Roman"/>
        </w:rPr>
      </w:pPr>
      <w:r w:rsidRPr="00AA18E7">
        <w:rPr>
          <w:rFonts w:ascii="Times New Roman" w:hAnsi="Times New Roman" w:cs="Times New Roman"/>
        </w:rPr>
        <w:t>do organu prowadzącego szkołę;</w:t>
      </w:r>
    </w:p>
    <w:p w14:paraId="61EF6449" w14:textId="77777777" w:rsidR="0053251D" w:rsidRPr="00AA18E7" w:rsidRDefault="0053251D" w:rsidP="0053251D">
      <w:pPr>
        <w:numPr>
          <w:ilvl w:val="1"/>
          <w:numId w:val="113"/>
        </w:numPr>
        <w:rPr>
          <w:rFonts w:ascii="Times New Roman" w:hAnsi="Times New Roman" w:cs="Times New Roman"/>
        </w:rPr>
      </w:pPr>
      <w:r w:rsidRPr="00AA18E7">
        <w:rPr>
          <w:rFonts w:ascii="Times New Roman" w:hAnsi="Times New Roman" w:cs="Times New Roman"/>
        </w:rPr>
        <w:t>do Kuratorium Oświaty;</w:t>
      </w:r>
    </w:p>
    <w:p w14:paraId="37E7294D" w14:textId="77777777" w:rsidR="0053251D" w:rsidRPr="00AA18E7" w:rsidRDefault="0053251D" w:rsidP="0053251D">
      <w:pPr>
        <w:numPr>
          <w:ilvl w:val="1"/>
          <w:numId w:val="113"/>
        </w:numPr>
        <w:rPr>
          <w:rFonts w:ascii="Times New Roman" w:hAnsi="Times New Roman" w:cs="Times New Roman"/>
        </w:rPr>
      </w:pPr>
      <w:r w:rsidRPr="00AA18E7">
        <w:rPr>
          <w:rFonts w:ascii="Times New Roman" w:hAnsi="Times New Roman" w:cs="Times New Roman"/>
        </w:rPr>
        <w:t>do rzecznika praw dziecka i ucznia przy Kuratorium Oświaty;</w:t>
      </w:r>
    </w:p>
    <w:p w14:paraId="3A282E36" w14:textId="77777777" w:rsidR="0053251D" w:rsidRPr="00AA18E7" w:rsidRDefault="0053251D" w:rsidP="0053251D">
      <w:pPr>
        <w:numPr>
          <w:ilvl w:val="1"/>
          <w:numId w:val="113"/>
        </w:numPr>
        <w:rPr>
          <w:rFonts w:ascii="Times New Roman" w:hAnsi="Times New Roman" w:cs="Times New Roman"/>
        </w:rPr>
      </w:pPr>
      <w:r w:rsidRPr="00AA18E7">
        <w:rPr>
          <w:rFonts w:ascii="Times New Roman" w:hAnsi="Times New Roman" w:cs="Times New Roman"/>
        </w:rPr>
        <w:t>do właściwego sądu.</w:t>
      </w:r>
    </w:p>
    <w:p w14:paraId="3281B325" w14:textId="77777777" w:rsidR="0053251D" w:rsidRPr="00AA18E7" w:rsidRDefault="0053251D" w:rsidP="0053251D">
      <w:pPr>
        <w:numPr>
          <w:ilvl w:val="2"/>
          <w:numId w:val="112"/>
        </w:numPr>
        <w:autoSpaceDE w:val="0"/>
        <w:ind w:left="426" w:hanging="426"/>
        <w:rPr>
          <w:rFonts w:ascii="Times New Roman" w:hAnsi="Times New Roman" w:cs="Times New Roman"/>
          <w:color w:val="000000"/>
        </w:rPr>
      </w:pPr>
      <w:r w:rsidRPr="00AA18E7">
        <w:rPr>
          <w:rFonts w:ascii="Times New Roman" w:hAnsi="Times New Roman" w:cs="Times New Roman"/>
          <w:color w:val="000000"/>
        </w:rPr>
        <w:t xml:space="preserve">Formy </w:t>
      </w:r>
      <w:proofErr w:type="spellStart"/>
      <w:r w:rsidRPr="00AA18E7">
        <w:rPr>
          <w:rFonts w:ascii="Times New Roman" w:hAnsi="Times New Roman" w:cs="Times New Roman"/>
          <w:color w:val="000000"/>
        </w:rPr>
        <w:t>odwołań</w:t>
      </w:r>
      <w:proofErr w:type="spellEnd"/>
      <w:r w:rsidRPr="00AA18E7">
        <w:rPr>
          <w:rFonts w:ascii="Times New Roman" w:hAnsi="Times New Roman" w:cs="Times New Roman"/>
          <w:color w:val="000000"/>
        </w:rPr>
        <w:t xml:space="preserve"> od podjętych decyzji:</w:t>
      </w:r>
    </w:p>
    <w:p w14:paraId="34C27100" w14:textId="77777777" w:rsidR="0053251D" w:rsidRPr="00AA18E7" w:rsidRDefault="0053251D" w:rsidP="0053251D">
      <w:pPr>
        <w:numPr>
          <w:ilvl w:val="1"/>
          <w:numId w:val="114"/>
        </w:numPr>
        <w:rPr>
          <w:rFonts w:ascii="Times New Roman" w:hAnsi="Times New Roman" w:cs="Times New Roman"/>
        </w:rPr>
      </w:pPr>
      <w:r w:rsidRPr="00AA18E7">
        <w:rPr>
          <w:rFonts w:ascii="Times New Roman" w:hAnsi="Times New Roman" w:cs="Times New Roman"/>
        </w:rPr>
        <w:t>do wychowawcy klasy – ustnie;</w:t>
      </w:r>
    </w:p>
    <w:p w14:paraId="2275EFAF" w14:textId="77777777" w:rsidR="0053251D" w:rsidRPr="00AA18E7" w:rsidRDefault="0053251D" w:rsidP="0053251D">
      <w:pPr>
        <w:numPr>
          <w:ilvl w:val="1"/>
          <w:numId w:val="114"/>
        </w:numPr>
        <w:rPr>
          <w:rFonts w:ascii="Times New Roman" w:hAnsi="Times New Roman" w:cs="Times New Roman"/>
        </w:rPr>
      </w:pPr>
      <w:r w:rsidRPr="00AA18E7">
        <w:rPr>
          <w:rFonts w:ascii="Times New Roman" w:hAnsi="Times New Roman" w:cs="Times New Roman"/>
        </w:rPr>
        <w:t>do rzecznika praw ucznia – ustnie;</w:t>
      </w:r>
    </w:p>
    <w:p w14:paraId="2178C885" w14:textId="77777777" w:rsidR="0053251D" w:rsidRPr="00AA18E7" w:rsidRDefault="0053251D" w:rsidP="0053251D">
      <w:pPr>
        <w:numPr>
          <w:ilvl w:val="1"/>
          <w:numId w:val="114"/>
        </w:numPr>
        <w:rPr>
          <w:rFonts w:ascii="Times New Roman" w:hAnsi="Times New Roman" w:cs="Times New Roman"/>
        </w:rPr>
      </w:pPr>
      <w:r w:rsidRPr="00AA18E7">
        <w:rPr>
          <w:rFonts w:ascii="Times New Roman" w:hAnsi="Times New Roman" w:cs="Times New Roman"/>
        </w:rPr>
        <w:t>do dyrektora  szkoły – ustnie lub pisemnie;</w:t>
      </w:r>
    </w:p>
    <w:p w14:paraId="31B155C8" w14:textId="77777777" w:rsidR="0053251D" w:rsidRPr="00AA18E7" w:rsidRDefault="0053251D" w:rsidP="0053251D">
      <w:pPr>
        <w:numPr>
          <w:ilvl w:val="1"/>
          <w:numId w:val="114"/>
        </w:numPr>
        <w:rPr>
          <w:rFonts w:ascii="Times New Roman" w:hAnsi="Times New Roman" w:cs="Times New Roman"/>
        </w:rPr>
      </w:pPr>
      <w:r w:rsidRPr="00AA18E7">
        <w:rPr>
          <w:rFonts w:ascii="Times New Roman" w:hAnsi="Times New Roman" w:cs="Times New Roman"/>
        </w:rPr>
        <w:t>do rady pedagogicznej – pisemnie;</w:t>
      </w:r>
    </w:p>
    <w:p w14:paraId="7B34ADB9" w14:textId="77777777" w:rsidR="0053251D" w:rsidRPr="00AA18E7" w:rsidRDefault="0053251D" w:rsidP="0053251D">
      <w:pPr>
        <w:numPr>
          <w:ilvl w:val="1"/>
          <w:numId w:val="114"/>
        </w:numPr>
        <w:rPr>
          <w:rFonts w:ascii="Times New Roman" w:hAnsi="Times New Roman" w:cs="Times New Roman"/>
        </w:rPr>
      </w:pPr>
      <w:r w:rsidRPr="00AA18E7">
        <w:rPr>
          <w:rFonts w:ascii="Times New Roman" w:hAnsi="Times New Roman" w:cs="Times New Roman"/>
        </w:rPr>
        <w:t>do organu prowadzącego lub nadzorującego – pisemnie, z powiadomieniem dyrektora szkoły, po wyczerpaniu możliwości proceduralnych w szkole.</w:t>
      </w:r>
    </w:p>
    <w:p w14:paraId="2EF98AC5" w14:textId="77777777" w:rsidR="0053251D" w:rsidRPr="00AA18E7" w:rsidRDefault="0053251D" w:rsidP="0053251D">
      <w:pPr>
        <w:numPr>
          <w:ilvl w:val="2"/>
          <w:numId w:val="112"/>
        </w:numPr>
        <w:autoSpaceDE w:val="0"/>
        <w:ind w:left="426" w:hanging="426"/>
        <w:rPr>
          <w:rFonts w:ascii="Times New Roman" w:hAnsi="Times New Roman" w:cs="Times New Roman"/>
          <w:color w:val="000000"/>
        </w:rPr>
      </w:pPr>
      <w:r w:rsidRPr="00AA18E7">
        <w:rPr>
          <w:rFonts w:ascii="Times New Roman" w:hAnsi="Times New Roman" w:cs="Times New Roman"/>
          <w:color w:val="000000"/>
        </w:rPr>
        <w:t>Organ, do którego uczeń się odwołał jest zobowiązany do rozpatrzenia i udzielenia odpowiedzi w następujących terminach:</w:t>
      </w:r>
    </w:p>
    <w:p w14:paraId="364D6515" w14:textId="77777777" w:rsidR="0053251D" w:rsidRPr="00AA18E7" w:rsidRDefault="0053251D" w:rsidP="0053251D">
      <w:pPr>
        <w:numPr>
          <w:ilvl w:val="1"/>
          <w:numId w:val="115"/>
        </w:numPr>
        <w:rPr>
          <w:rFonts w:ascii="Times New Roman" w:hAnsi="Times New Roman" w:cs="Times New Roman"/>
        </w:rPr>
      </w:pPr>
      <w:r w:rsidRPr="00AA18E7">
        <w:rPr>
          <w:rFonts w:ascii="Times New Roman" w:hAnsi="Times New Roman" w:cs="Times New Roman"/>
        </w:rPr>
        <w:t>wychowawca i rzecznik praw ucznia – do 3 dni roboczych;</w:t>
      </w:r>
    </w:p>
    <w:p w14:paraId="522BB556" w14:textId="77777777" w:rsidR="0053251D" w:rsidRPr="00AA18E7" w:rsidRDefault="0053251D" w:rsidP="0053251D">
      <w:pPr>
        <w:numPr>
          <w:ilvl w:val="1"/>
          <w:numId w:val="115"/>
        </w:numPr>
        <w:rPr>
          <w:rFonts w:ascii="Times New Roman" w:hAnsi="Times New Roman" w:cs="Times New Roman"/>
        </w:rPr>
      </w:pPr>
      <w:r w:rsidRPr="00AA18E7">
        <w:rPr>
          <w:rFonts w:ascii="Times New Roman" w:hAnsi="Times New Roman" w:cs="Times New Roman"/>
        </w:rPr>
        <w:t>dyrektor szkoły – do 7 dni roboczych w formie pisemnej;</w:t>
      </w:r>
    </w:p>
    <w:p w14:paraId="71D894DB" w14:textId="77777777" w:rsidR="0053251D" w:rsidRPr="00AA18E7" w:rsidRDefault="0053251D" w:rsidP="0053251D">
      <w:pPr>
        <w:numPr>
          <w:ilvl w:val="1"/>
          <w:numId w:val="115"/>
        </w:numPr>
        <w:rPr>
          <w:rFonts w:ascii="Times New Roman" w:hAnsi="Times New Roman" w:cs="Times New Roman"/>
        </w:rPr>
      </w:pPr>
      <w:r w:rsidRPr="00AA18E7">
        <w:rPr>
          <w:rFonts w:ascii="Times New Roman" w:hAnsi="Times New Roman" w:cs="Times New Roman"/>
        </w:rPr>
        <w:t>rada pedagogiczna – do 14 dni roboczych w formie pisemnej.</w:t>
      </w:r>
    </w:p>
    <w:p w14:paraId="1CD395FD" w14:textId="77777777" w:rsidR="0053251D" w:rsidRPr="00AA18E7" w:rsidRDefault="0053251D" w:rsidP="0053251D">
      <w:pPr>
        <w:numPr>
          <w:ilvl w:val="2"/>
          <w:numId w:val="112"/>
        </w:numPr>
        <w:autoSpaceDE w:val="0"/>
        <w:ind w:left="426" w:hanging="426"/>
        <w:rPr>
          <w:rFonts w:ascii="Times New Roman" w:hAnsi="Times New Roman" w:cs="Times New Roman"/>
          <w:color w:val="000000"/>
        </w:rPr>
      </w:pPr>
      <w:r w:rsidRPr="00AA18E7">
        <w:rPr>
          <w:rFonts w:ascii="Times New Roman" w:hAnsi="Times New Roman" w:cs="Times New Roman"/>
          <w:color w:val="000000"/>
        </w:rPr>
        <w:t xml:space="preserve">Sposób rozpatrywania </w:t>
      </w:r>
      <w:proofErr w:type="spellStart"/>
      <w:r w:rsidRPr="00AA18E7">
        <w:rPr>
          <w:rFonts w:ascii="Times New Roman" w:hAnsi="Times New Roman" w:cs="Times New Roman"/>
          <w:color w:val="000000"/>
        </w:rPr>
        <w:t>odwołań</w:t>
      </w:r>
      <w:proofErr w:type="spellEnd"/>
      <w:r w:rsidRPr="00AA18E7">
        <w:rPr>
          <w:rFonts w:ascii="Times New Roman" w:hAnsi="Times New Roman" w:cs="Times New Roman"/>
          <w:color w:val="000000"/>
        </w:rPr>
        <w:t>:</w:t>
      </w:r>
    </w:p>
    <w:p w14:paraId="7C2DCB45" w14:textId="77777777" w:rsidR="0053251D" w:rsidRPr="00AA18E7" w:rsidRDefault="0053251D" w:rsidP="0053251D">
      <w:pPr>
        <w:numPr>
          <w:ilvl w:val="1"/>
          <w:numId w:val="116"/>
        </w:numPr>
        <w:rPr>
          <w:rFonts w:ascii="Times New Roman" w:hAnsi="Times New Roman" w:cs="Times New Roman"/>
        </w:rPr>
      </w:pPr>
      <w:r w:rsidRPr="00AA18E7">
        <w:rPr>
          <w:rFonts w:ascii="Times New Roman" w:hAnsi="Times New Roman" w:cs="Times New Roman"/>
        </w:rPr>
        <w:t xml:space="preserve">wychowawca: </w:t>
      </w:r>
    </w:p>
    <w:p w14:paraId="03DC1766" w14:textId="77777777" w:rsidR="0053251D" w:rsidRPr="00AA18E7" w:rsidRDefault="0053251D" w:rsidP="0053251D">
      <w:pPr>
        <w:pStyle w:val="Default"/>
        <w:numPr>
          <w:ilvl w:val="2"/>
          <w:numId w:val="250"/>
        </w:numPr>
      </w:pPr>
      <w:r w:rsidRPr="00AA18E7">
        <w:t>zbiera informacje od uczniów, nauczyciela, samorządu klasowego i zainteresowanego ucznia lub rodziców ucznia;</w:t>
      </w:r>
    </w:p>
    <w:p w14:paraId="2D7A44F3" w14:textId="77777777" w:rsidR="0053251D" w:rsidRPr="00AA18E7" w:rsidRDefault="0053251D" w:rsidP="0053251D">
      <w:pPr>
        <w:pStyle w:val="Default"/>
        <w:numPr>
          <w:ilvl w:val="2"/>
          <w:numId w:val="250"/>
        </w:numPr>
      </w:pPr>
      <w:r w:rsidRPr="00AA18E7">
        <w:t xml:space="preserve">dokonuje ich analizy i informuje zainteresowanych o propozycji rozwiązania danego problemu w okresie do 3 dni roboczych oraz informuje </w:t>
      </w:r>
      <w:r w:rsidRPr="00AA18E7">
        <w:br/>
        <w:t>o możliwości odwołania się od decyzji;</w:t>
      </w:r>
    </w:p>
    <w:p w14:paraId="46B3EE27" w14:textId="77777777" w:rsidR="0053251D" w:rsidRPr="00AA18E7" w:rsidRDefault="0053251D" w:rsidP="0053251D">
      <w:pPr>
        <w:pStyle w:val="Default"/>
        <w:numPr>
          <w:ilvl w:val="2"/>
          <w:numId w:val="250"/>
        </w:numPr>
      </w:pPr>
      <w:r w:rsidRPr="00AA18E7">
        <w:t xml:space="preserve">w przypadku, gdy uczeń nie wyraża aprobaty i jest nieusatysfakcjonowany ma prawo odwołać się w terminie do 3 dni roboczych w formie pisemnej </w:t>
      </w:r>
      <w:r w:rsidRPr="00AA18E7">
        <w:br/>
        <w:t>do dyrektora szkoły.</w:t>
      </w:r>
    </w:p>
    <w:p w14:paraId="7FC419C4" w14:textId="77777777" w:rsidR="0053251D" w:rsidRPr="00AA18E7" w:rsidRDefault="0053251D" w:rsidP="0053251D">
      <w:pPr>
        <w:numPr>
          <w:ilvl w:val="1"/>
          <w:numId w:val="116"/>
        </w:numPr>
        <w:rPr>
          <w:rFonts w:ascii="Times New Roman" w:hAnsi="Times New Roman" w:cs="Times New Roman"/>
        </w:rPr>
      </w:pPr>
      <w:r w:rsidRPr="00AA18E7">
        <w:rPr>
          <w:rFonts w:ascii="Times New Roman" w:hAnsi="Times New Roman" w:cs="Times New Roman"/>
        </w:rPr>
        <w:lastRenderedPageBreak/>
        <w:t>dyrektor szkoły:</w:t>
      </w:r>
    </w:p>
    <w:p w14:paraId="211D7EF9" w14:textId="77777777" w:rsidR="0053251D" w:rsidRPr="00AA18E7" w:rsidRDefault="0053251D" w:rsidP="0053251D">
      <w:pPr>
        <w:pStyle w:val="Default"/>
        <w:numPr>
          <w:ilvl w:val="2"/>
          <w:numId w:val="251"/>
        </w:numPr>
      </w:pPr>
      <w:r w:rsidRPr="00AA18E7">
        <w:t>zapoznaje się z treścią odwołania;</w:t>
      </w:r>
    </w:p>
    <w:p w14:paraId="039CD939" w14:textId="77777777" w:rsidR="0053251D" w:rsidRPr="00AA18E7" w:rsidRDefault="0053251D" w:rsidP="0053251D">
      <w:pPr>
        <w:pStyle w:val="Default"/>
        <w:numPr>
          <w:ilvl w:val="2"/>
          <w:numId w:val="251"/>
        </w:numPr>
      </w:pPr>
      <w:r w:rsidRPr="00AA18E7">
        <w:t>przeprowadza rozmowę z zainteresowanymi stronami, zasięga opinii wychowawcy oddziału i samorządu klasowego;</w:t>
      </w:r>
    </w:p>
    <w:p w14:paraId="33460D1D" w14:textId="77777777" w:rsidR="0053251D" w:rsidRPr="00AA18E7" w:rsidRDefault="0053251D" w:rsidP="0053251D">
      <w:pPr>
        <w:pStyle w:val="Default"/>
        <w:numPr>
          <w:ilvl w:val="2"/>
          <w:numId w:val="251"/>
        </w:numPr>
      </w:pPr>
      <w:r w:rsidRPr="00AA18E7">
        <w:t>udziela uczniowi odpowiedzi w ciągu 7 dni roboczych od daty otrzymania odwołania i zapoznaje z dalszą procedurą odwoławczą;</w:t>
      </w:r>
    </w:p>
    <w:p w14:paraId="2171EE39" w14:textId="77777777" w:rsidR="0053251D" w:rsidRPr="00AA18E7" w:rsidRDefault="0053251D" w:rsidP="0053251D">
      <w:pPr>
        <w:pStyle w:val="Default"/>
        <w:numPr>
          <w:ilvl w:val="2"/>
          <w:numId w:val="251"/>
        </w:numPr>
      </w:pPr>
      <w:r w:rsidRPr="00AA18E7">
        <w:t>kolejne działania w imieniu ucznia podejmuje rodzic.</w:t>
      </w:r>
    </w:p>
    <w:p w14:paraId="2ACCCEA2" w14:textId="77777777" w:rsidR="0053251D" w:rsidRPr="00AA18E7" w:rsidRDefault="0053251D" w:rsidP="0053251D">
      <w:pPr>
        <w:numPr>
          <w:ilvl w:val="1"/>
          <w:numId w:val="116"/>
        </w:numPr>
        <w:rPr>
          <w:rFonts w:ascii="Times New Roman" w:hAnsi="Times New Roman" w:cs="Times New Roman"/>
        </w:rPr>
      </w:pPr>
      <w:r w:rsidRPr="00AA18E7">
        <w:rPr>
          <w:rFonts w:ascii="Times New Roman" w:hAnsi="Times New Roman" w:cs="Times New Roman"/>
        </w:rPr>
        <w:t>rada pedagogiczna:</w:t>
      </w:r>
    </w:p>
    <w:p w14:paraId="0E1FF319" w14:textId="77777777" w:rsidR="0053251D" w:rsidRPr="00AA18E7" w:rsidRDefault="0053251D" w:rsidP="0053251D">
      <w:pPr>
        <w:pStyle w:val="Default"/>
        <w:numPr>
          <w:ilvl w:val="2"/>
          <w:numId w:val="252"/>
        </w:numPr>
      </w:pPr>
      <w:r w:rsidRPr="00AA18E7">
        <w:t>zwoływana jest zgodnie z Regulaminem Rady Pedagogicznej Szkoły Podstawowej Nr 1 w Hrubieszowie, w ciągu</w:t>
      </w:r>
      <w:r>
        <w:t xml:space="preserve"> 7 dni od daty wpłynięcia pisma;</w:t>
      </w:r>
    </w:p>
    <w:p w14:paraId="7ABDBC2D" w14:textId="77777777" w:rsidR="0053251D" w:rsidRPr="00AA18E7" w:rsidRDefault="0053251D" w:rsidP="0053251D">
      <w:pPr>
        <w:pStyle w:val="Default"/>
        <w:numPr>
          <w:ilvl w:val="2"/>
          <w:numId w:val="252"/>
        </w:numPr>
      </w:pPr>
      <w:r w:rsidRPr="00AA18E7">
        <w:t>osoba prowadząca zapoznaje zebranych (radę pedagogiczną, radę rodziców, samorząd uczniowski) z istotą zażalenia;</w:t>
      </w:r>
    </w:p>
    <w:p w14:paraId="5BE91018" w14:textId="77777777" w:rsidR="0053251D" w:rsidRPr="00AA18E7" w:rsidRDefault="0053251D" w:rsidP="0053251D">
      <w:pPr>
        <w:pStyle w:val="Default"/>
        <w:numPr>
          <w:ilvl w:val="2"/>
          <w:numId w:val="252"/>
        </w:numPr>
      </w:pPr>
      <w:r w:rsidRPr="00AA18E7">
        <w:t>ustalona decyzja jest przekazyw</w:t>
      </w:r>
      <w:r>
        <w:t>ana zainteresowanemu uczniowi z </w:t>
      </w:r>
      <w:r w:rsidRPr="00AA18E7">
        <w:t>informacją o możliwości odwołania zgodnie z procedurami odwoławczymi.</w:t>
      </w:r>
    </w:p>
    <w:p w14:paraId="0D286A5D" w14:textId="77777777" w:rsidR="0053251D" w:rsidRDefault="0053251D" w:rsidP="00774D8A">
      <w:pPr>
        <w:pStyle w:val="Podtytu"/>
        <w:jc w:val="both"/>
        <w:rPr>
          <w:rFonts w:ascii="Times New Roman" w:hAnsi="Times New Roman"/>
        </w:rPr>
      </w:pPr>
    </w:p>
    <w:p w14:paraId="6285313F" w14:textId="77777777" w:rsidR="0053251D" w:rsidRPr="00AA18E7" w:rsidRDefault="0053251D" w:rsidP="0053251D">
      <w:pPr>
        <w:pStyle w:val="Podtytu"/>
        <w:rPr>
          <w:rFonts w:ascii="Times New Roman" w:hAnsi="Times New Roman"/>
        </w:rPr>
      </w:pPr>
      <w:bookmarkStart w:id="118" w:name="_Toc125456668"/>
      <w:r w:rsidRPr="00AA18E7">
        <w:rPr>
          <w:rFonts w:ascii="Times New Roman" w:hAnsi="Times New Roman"/>
        </w:rPr>
        <w:t>§</w:t>
      </w:r>
      <w:r>
        <w:rPr>
          <w:rFonts w:ascii="Times New Roman" w:hAnsi="Times New Roman"/>
        </w:rPr>
        <w:t xml:space="preserve"> 84</w:t>
      </w:r>
      <w:bookmarkEnd w:id="118"/>
    </w:p>
    <w:p w14:paraId="2ABF3852" w14:textId="77777777" w:rsidR="0053251D" w:rsidRPr="00AA18E7" w:rsidRDefault="0053251D" w:rsidP="0053251D">
      <w:pPr>
        <w:ind w:left="720"/>
        <w:rPr>
          <w:rFonts w:ascii="Times New Roman" w:hAnsi="Times New Roman" w:cs="Times New Roman"/>
        </w:rPr>
      </w:pPr>
    </w:p>
    <w:p w14:paraId="04E073FD" w14:textId="77777777" w:rsidR="0053251D" w:rsidRPr="00AA18E7" w:rsidRDefault="0053251D" w:rsidP="0053251D">
      <w:pPr>
        <w:numPr>
          <w:ilvl w:val="2"/>
          <w:numId w:val="117"/>
        </w:numPr>
        <w:autoSpaceDE w:val="0"/>
        <w:ind w:left="426" w:hanging="426"/>
        <w:rPr>
          <w:rFonts w:ascii="Times New Roman" w:hAnsi="Times New Roman" w:cs="Times New Roman"/>
          <w:color w:val="000000"/>
        </w:rPr>
      </w:pPr>
      <w:r w:rsidRPr="00AA18E7">
        <w:rPr>
          <w:rFonts w:ascii="Times New Roman" w:hAnsi="Times New Roman" w:cs="Times New Roman"/>
          <w:color w:val="000000"/>
        </w:rPr>
        <w:t>Propozycje zmian do praw i obowiązków ucznia mogą zgłaszać nauczyciele, rodzice i uczniowie.</w:t>
      </w:r>
    </w:p>
    <w:p w14:paraId="31CE6E5A" w14:textId="77777777" w:rsidR="0053251D" w:rsidRPr="00AA18E7" w:rsidRDefault="0053251D" w:rsidP="0053251D">
      <w:pPr>
        <w:numPr>
          <w:ilvl w:val="2"/>
          <w:numId w:val="117"/>
        </w:numPr>
        <w:autoSpaceDE w:val="0"/>
        <w:ind w:left="426" w:hanging="426"/>
        <w:rPr>
          <w:rFonts w:ascii="Times New Roman" w:hAnsi="Times New Roman" w:cs="Times New Roman"/>
          <w:color w:val="000000"/>
        </w:rPr>
      </w:pPr>
      <w:r w:rsidRPr="00AA18E7">
        <w:rPr>
          <w:rFonts w:ascii="Times New Roman" w:hAnsi="Times New Roman" w:cs="Times New Roman"/>
          <w:color w:val="000000"/>
        </w:rPr>
        <w:t>Proponowane zmiany wymagają akceptacji rady pedagogicznej.</w:t>
      </w:r>
    </w:p>
    <w:p w14:paraId="576C4A6F" w14:textId="77777777" w:rsidR="0053251D" w:rsidRPr="00AA18E7" w:rsidRDefault="0053251D" w:rsidP="0053251D">
      <w:pPr>
        <w:numPr>
          <w:ilvl w:val="2"/>
          <w:numId w:val="117"/>
        </w:numPr>
        <w:autoSpaceDE w:val="0"/>
        <w:ind w:left="426" w:hanging="426"/>
        <w:rPr>
          <w:rFonts w:ascii="Times New Roman" w:hAnsi="Times New Roman" w:cs="Times New Roman"/>
          <w:color w:val="000000"/>
        </w:rPr>
      </w:pPr>
      <w:r w:rsidRPr="00AA18E7">
        <w:rPr>
          <w:rFonts w:ascii="Times New Roman" w:hAnsi="Times New Roman" w:cs="Times New Roman"/>
          <w:color w:val="000000"/>
        </w:rPr>
        <w:t>Do przestrzegania praw i obowiązków ucznia zobowiązani są zarówno uczniowie, jak i nauczyciele.</w:t>
      </w:r>
    </w:p>
    <w:p w14:paraId="7070790F" w14:textId="77777777" w:rsidR="0053251D" w:rsidRPr="00AA18E7" w:rsidRDefault="0053251D" w:rsidP="0053251D">
      <w:pPr>
        <w:rPr>
          <w:rFonts w:ascii="Times New Roman" w:hAnsi="Times New Roman" w:cs="Times New Roman"/>
        </w:rPr>
      </w:pPr>
    </w:p>
    <w:p w14:paraId="25E13481" w14:textId="77777777" w:rsidR="0053251D" w:rsidRPr="00AA18E7" w:rsidRDefault="0053251D" w:rsidP="0053251D">
      <w:pPr>
        <w:pStyle w:val="Podtytu"/>
        <w:rPr>
          <w:rFonts w:ascii="Times New Roman" w:hAnsi="Times New Roman"/>
        </w:rPr>
      </w:pPr>
      <w:bookmarkStart w:id="119" w:name="_Toc125456669"/>
      <w:r w:rsidRPr="00AA18E7">
        <w:rPr>
          <w:rFonts w:ascii="Times New Roman" w:hAnsi="Times New Roman"/>
        </w:rPr>
        <w:t xml:space="preserve">§ </w:t>
      </w:r>
      <w:r>
        <w:rPr>
          <w:rFonts w:ascii="Times New Roman" w:hAnsi="Times New Roman"/>
        </w:rPr>
        <w:t>85</w:t>
      </w:r>
      <w:r w:rsidRPr="00AA18E7">
        <w:rPr>
          <w:rFonts w:ascii="Times New Roman" w:hAnsi="Times New Roman"/>
        </w:rPr>
        <w:br/>
        <w:t>Zasady skreślenia z listy uczniów i karnego przeniesienia do innej szkoły</w:t>
      </w:r>
      <w:bookmarkEnd w:id="119"/>
    </w:p>
    <w:p w14:paraId="4BA7FCAC" w14:textId="77777777" w:rsidR="0053251D" w:rsidRPr="00AA18E7" w:rsidRDefault="0053251D" w:rsidP="0053251D">
      <w:pPr>
        <w:autoSpaceDE w:val="0"/>
        <w:ind w:left="720"/>
        <w:rPr>
          <w:rFonts w:ascii="Times New Roman" w:hAnsi="Times New Roman" w:cs="Times New Roman"/>
          <w:bCs/>
        </w:rPr>
      </w:pPr>
    </w:p>
    <w:p w14:paraId="06953B17" w14:textId="77777777" w:rsidR="0053251D" w:rsidRPr="00AA18E7" w:rsidRDefault="0053251D" w:rsidP="0053251D">
      <w:pPr>
        <w:numPr>
          <w:ilvl w:val="2"/>
          <w:numId w:val="118"/>
        </w:numPr>
        <w:autoSpaceDE w:val="0"/>
        <w:ind w:left="426" w:hanging="426"/>
        <w:rPr>
          <w:rFonts w:ascii="Times New Roman" w:hAnsi="Times New Roman" w:cs="Times New Roman"/>
          <w:color w:val="000000"/>
        </w:rPr>
      </w:pPr>
      <w:r w:rsidRPr="00AA18E7">
        <w:rPr>
          <w:rFonts w:ascii="Times New Roman" w:hAnsi="Times New Roman" w:cs="Times New Roman"/>
          <w:color w:val="000000"/>
        </w:rPr>
        <w:t xml:space="preserve">Dyrektor szkoły może wystąpić do Kuratora Oświaty z wnioskiem o przeniesienie ucznia do innej szkoły w przypadku, gdy zmiana środowiska wychowawczego może korzystnie wpłynąć na postawę ucznia. </w:t>
      </w:r>
    </w:p>
    <w:p w14:paraId="26088459" w14:textId="77777777" w:rsidR="0053251D" w:rsidRPr="00AA18E7" w:rsidRDefault="0053251D" w:rsidP="0053251D">
      <w:pPr>
        <w:numPr>
          <w:ilvl w:val="2"/>
          <w:numId w:val="118"/>
        </w:numPr>
        <w:autoSpaceDE w:val="0"/>
        <w:ind w:left="426" w:hanging="426"/>
        <w:rPr>
          <w:rFonts w:ascii="Times New Roman" w:hAnsi="Times New Roman" w:cs="Times New Roman"/>
          <w:color w:val="000000"/>
        </w:rPr>
      </w:pPr>
      <w:r w:rsidRPr="00AA18E7">
        <w:rPr>
          <w:rFonts w:ascii="Times New Roman" w:hAnsi="Times New Roman" w:cs="Times New Roman"/>
          <w:color w:val="000000"/>
        </w:rPr>
        <w:t>O przeniesienie ucznia do innej szkoły wnioskuje się gdy:</w:t>
      </w:r>
    </w:p>
    <w:p w14:paraId="2FCA1D81" w14:textId="77777777" w:rsidR="0053251D" w:rsidRPr="00AA18E7" w:rsidRDefault="0053251D" w:rsidP="0053251D">
      <w:pPr>
        <w:numPr>
          <w:ilvl w:val="1"/>
          <w:numId w:val="253"/>
        </w:numPr>
        <w:rPr>
          <w:rFonts w:ascii="Times New Roman" w:hAnsi="Times New Roman" w:cs="Times New Roman"/>
        </w:rPr>
      </w:pPr>
      <w:r w:rsidRPr="00AA18E7">
        <w:rPr>
          <w:rFonts w:ascii="Times New Roman" w:hAnsi="Times New Roman" w:cs="Times New Roman"/>
        </w:rPr>
        <w:lastRenderedPageBreak/>
        <w:t>notorycznie łamie przepisy wewnątrzszkolne, otrzymał kary, a stosowane środki zaradcze nie przynoszą żądanych efektów;</w:t>
      </w:r>
    </w:p>
    <w:p w14:paraId="77DAA92A" w14:textId="77777777" w:rsidR="0053251D" w:rsidRPr="00AA18E7" w:rsidRDefault="0053251D" w:rsidP="0053251D">
      <w:pPr>
        <w:numPr>
          <w:ilvl w:val="1"/>
          <w:numId w:val="253"/>
        </w:numPr>
        <w:rPr>
          <w:rFonts w:ascii="Times New Roman" w:hAnsi="Times New Roman" w:cs="Times New Roman"/>
        </w:rPr>
      </w:pPr>
      <w:r w:rsidRPr="00AA18E7">
        <w:rPr>
          <w:rFonts w:ascii="Times New Roman" w:hAnsi="Times New Roman" w:cs="Times New Roman"/>
        </w:rPr>
        <w:t>zachowuje się w sposób demoralizujący bądź agresywny, zagrażający zdrowiu i życiu innych uczniów;</w:t>
      </w:r>
    </w:p>
    <w:p w14:paraId="1A989F27" w14:textId="77777777" w:rsidR="0053251D" w:rsidRPr="00AA18E7" w:rsidRDefault="0053251D" w:rsidP="0053251D">
      <w:pPr>
        <w:numPr>
          <w:ilvl w:val="1"/>
          <w:numId w:val="253"/>
        </w:numPr>
        <w:rPr>
          <w:rFonts w:ascii="Times New Roman" w:hAnsi="Times New Roman" w:cs="Times New Roman"/>
        </w:rPr>
      </w:pPr>
      <w:r w:rsidRPr="00AA18E7">
        <w:rPr>
          <w:rFonts w:ascii="Times New Roman" w:hAnsi="Times New Roman" w:cs="Times New Roman"/>
        </w:rPr>
        <w:t>dopuszcza się czynów łamiących prawo, np.: kradzieże, wymuszenia, zastraszenia.</w:t>
      </w:r>
    </w:p>
    <w:p w14:paraId="6C1E6E69" w14:textId="77777777" w:rsidR="0053251D" w:rsidRPr="00AA18E7" w:rsidRDefault="0053251D" w:rsidP="0053251D">
      <w:pPr>
        <w:numPr>
          <w:ilvl w:val="2"/>
          <w:numId w:val="118"/>
        </w:numPr>
        <w:autoSpaceDE w:val="0"/>
        <w:ind w:left="426" w:hanging="426"/>
        <w:rPr>
          <w:rFonts w:ascii="Times New Roman" w:hAnsi="Times New Roman" w:cs="Times New Roman"/>
          <w:color w:val="000000"/>
        </w:rPr>
      </w:pPr>
      <w:r w:rsidRPr="00AA18E7">
        <w:rPr>
          <w:rFonts w:ascii="Times New Roman" w:hAnsi="Times New Roman" w:cs="Times New Roman"/>
          <w:color w:val="000000"/>
        </w:rPr>
        <w:t xml:space="preserve">Rada pedagogiczna może skierować wniosek do dyrektora  szkoły o rozpoczęcie procedury karnego przeniesienia do innej szkoły. Decyzję w </w:t>
      </w:r>
      <w:r>
        <w:rPr>
          <w:rFonts w:ascii="Times New Roman" w:hAnsi="Times New Roman" w:cs="Times New Roman"/>
          <w:color w:val="000000"/>
        </w:rPr>
        <w:t>sprawie przeniesienia do </w:t>
      </w:r>
      <w:r w:rsidRPr="00AA18E7">
        <w:rPr>
          <w:rFonts w:ascii="Times New Roman" w:hAnsi="Times New Roman" w:cs="Times New Roman"/>
          <w:color w:val="000000"/>
        </w:rPr>
        <w:t>innej szkoły podejmuje Kurator Oświaty.</w:t>
      </w:r>
    </w:p>
    <w:p w14:paraId="667EAAC7" w14:textId="77777777" w:rsidR="0053251D" w:rsidRPr="00AA18E7" w:rsidRDefault="0053251D" w:rsidP="0053251D">
      <w:pPr>
        <w:numPr>
          <w:ilvl w:val="2"/>
          <w:numId w:val="118"/>
        </w:numPr>
        <w:autoSpaceDE w:val="0"/>
        <w:ind w:left="426" w:hanging="426"/>
        <w:rPr>
          <w:rFonts w:ascii="Times New Roman" w:hAnsi="Times New Roman" w:cs="Times New Roman"/>
          <w:color w:val="000000"/>
        </w:rPr>
      </w:pPr>
      <w:r w:rsidRPr="00AA18E7">
        <w:rPr>
          <w:rFonts w:ascii="Times New Roman" w:hAnsi="Times New Roman" w:cs="Times New Roman"/>
          <w:color w:val="000000"/>
        </w:rPr>
        <w:t>Karę skreślenia z listy uczniów stosuje się w stosunku do ucznia pełnoletniego.</w:t>
      </w:r>
    </w:p>
    <w:p w14:paraId="246A7F38" w14:textId="77777777" w:rsidR="0053251D" w:rsidRPr="00AA18E7" w:rsidRDefault="0053251D" w:rsidP="0053251D">
      <w:pPr>
        <w:numPr>
          <w:ilvl w:val="2"/>
          <w:numId w:val="118"/>
        </w:numPr>
        <w:autoSpaceDE w:val="0"/>
        <w:ind w:left="426" w:hanging="426"/>
        <w:rPr>
          <w:rFonts w:ascii="Times New Roman" w:hAnsi="Times New Roman" w:cs="Times New Roman"/>
          <w:color w:val="000000"/>
        </w:rPr>
      </w:pPr>
      <w:r w:rsidRPr="00AA18E7">
        <w:rPr>
          <w:rFonts w:ascii="Times New Roman" w:hAnsi="Times New Roman" w:cs="Times New Roman"/>
          <w:color w:val="000000"/>
        </w:rPr>
        <w:t>Wykroczenia stanowiące podstawę do skreślenia z listy uczniów, a także będące podstawą złożenia wniosku o przeniesienie do innej szkoły:</w:t>
      </w:r>
    </w:p>
    <w:p w14:paraId="249F428A" w14:textId="77777777" w:rsidR="0053251D" w:rsidRPr="00AA18E7" w:rsidRDefault="0053251D" w:rsidP="0053251D">
      <w:pPr>
        <w:numPr>
          <w:ilvl w:val="1"/>
          <w:numId w:val="120"/>
        </w:numPr>
        <w:rPr>
          <w:rFonts w:ascii="Times New Roman" w:hAnsi="Times New Roman" w:cs="Times New Roman"/>
        </w:rPr>
      </w:pPr>
      <w:r w:rsidRPr="00AA18E7">
        <w:rPr>
          <w:rFonts w:ascii="Times New Roman" w:hAnsi="Times New Roman" w:cs="Times New Roman"/>
        </w:rPr>
        <w:t xml:space="preserve">świadome działanie stanowiące zagrożenie życia lub skutkujące uszczerbkiem zdrowia innych uczniów lub pracowników szkoły; </w:t>
      </w:r>
    </w:p>
    <w:p w14:paraId="0CC86EA5" w14:textId="77777777" w:rsidR="0053251D" w:rsidRPr="00AA18E7" w:rsidRDefault="0053251D" w:rsidP="0053251D">
      <w:pPr>
        <w:numPr>
          <w:ilvl w:val="1"/>
          <w:numId w:val="120"/>
        </w:numPr>
        <w:rPr>
          <w:rFonts w:ascii="Times New Roman" w:hAnsi="Times New Roman" w:cs="Times New Roman"/>
        </w:rPr>
      </w:pPr>
      <w:r w:rsidRPr="00AA18E7">
        <w:rPr>
          <w:rFonts w:ascii="Times New Roman" w:hAnsi="Times New Roman" w:cs="Times New Roman"/>
        </w:rPr>
        <w:t>rozprowadzanie i używanie środków odurzających, w tym alkoholu i narkotyków;</w:t>
      </w:r>
    </w:p>
    <w:p w14:paraId="00496080" w14:textId="77777777" w:rsidR="0053251D" w:rsidRPr="00AA18E7" w:rsidRDefault="0053251D" w:rsidP="0053251D">
      <w:pPr>
        <w:numPr>
          <w:ilvl w:val="1"/>
          <w:numId w:val="120"/>
        </w:numPr>
        <w:rPr>
          <w:rFonts w:ascii="Times New Roman" w:hAnsi="Times New Roman" w:cs="Times New Roman"/>
        </w:rPr>
      </w:pPr>
      <w:r w:rsidRPr="00AA18E7">
        <w:rPr>
          <w:rFonts w:ascii="Times New Roman" w:hAnsi="Times New Roman" w:cs="Times New Roman"/>
        </w:rPr>
        <w:t>świadome fizyczne i psychiczne znęcanie się nad członkami społeczności szkolnej lub naruszanie godności, uczuć religijnych lub narodowych;</w:t>
      </w:r>
    </w:p>
    <w:p w14:paraId="1A07B697" w14:textId="77777777" w:rsidR="0053251D" w:rsidRPr="00AA18E7" w:rsidRDefault="0053251D" w:rsidP="0053251D">
      <w:pPr>
        <w:numPr>
          <w:ilvl w:val="1"/>
          <w:numId w:val="120"/>
        </w:numPr>
        <w:rPr>
          <w:rFonts w:ascii="Times New Roman" w:hAnsi="Times New Roman" w:cs="Times New Roman"/>
        </w:rPr>
      </w:pPr>
      <w:r w:rsidRPr="00AA18E7">
        <w:rPr>
          <w:rFonts w:ascii="Times New Roman" w:hAnsi="Times New Roman" w:cs="Times New Roman"/>
        </w:rPr>
        <w:t xml:space="preserve">dewastacja i celowe niszczenie mienia szkolnego; </w:t>
      </w:r>
    </w:p>
    <w:p w14:paraId="34F47927" w14:textId="77777777" w:rsidR="0053251D" w:rsidRPr="00AA18E7" w:rsidRDefault="0053251D" w:rsidP="0053251D">
      <w:pPr>
        <w:numPr>
          <w:ilvl w:val="1"/>
          <w:numId w:val="120"/>
        </w:numPr>
        <w:rPr>
          <w:rFonts w:ascii="Times New Roman" w:hAnsi="Times New Roman" w:cs="Times New Roman"/>
        </w:rPr>
      </w:pPr>
      <w:r w:rsidRPr="00AA18E7">
        <w:rPr>
          <w:rFonts w:ascii="Times New Roman" w:hAnsi="Times New Roman" w:cs="Times New Roman"/>
        </w:rPr>
        <w:t>kradzieże;</w:t>
      </w:r>
    </w:p>
    <w:p w14:paraId="21D89B27" w14:textId="77777777" w:rsidR="0053251D" w:rsidRPr="00AA18E7" w:rsidRDefault="0053251D" w:rsidP="0053251D">
      <w:pPr>
        <w:numPr>
          <w:ilvl w:val="1"/>
          <w:numId w:val="120"/>
        </w:numPr>
        <w:rPr>
          <w:rFonts w:ascii="Times New Roman" w:hAnsi="Times New Roman" w:cs="Times New Roman"/>
        </w:rPr>
      </w:pPr>
      <w:r w:rsidRPr="00AA18E7">
        <w:rPr>
          <w:rFonts w:ascii="Times New Roman" w:hAnsi="Times New Roman" w:cs="Times New Roman"/>
        </w:rPr>
        <w:t>wyłudzanie (np. pieniędzy), szantaż, przekupstwo;</w:t>
      </w:r>
    </w:p>
    <w:p w14:paraId="0DC4E5E3" w14:textId="77777777" w:rsidR="0053251D" w:rsidRPr="00AA18E7" w:rsidRDefault="0053251D" w:rsidP="0053251D">
      <w:pPr>
        <w:numPr>
          <w:ilvl w:val="1"/>
          <w:numId w:val="120"/>
        </w:numPr>
        <w:rPr>
          <w:rFonts w:ascii="Times New Roman" w:hAnsi="Times New Roman" w:cs="Times New Roman"/>
        </w:rPr>
      </w:pPr>
      <w:r w:rsidRPr="00AA18E7">
        <w:rPr>
          <w:rFonts w:ascii="Times New Roman" w:hAnsi="Times New Roman" w:cs="Times New Roman"/>
        </w:rPr>
        <w:t>wulgarne odnoszenie się do nauczycieli i innych członków społeczności szkolnej;</w:t>
      </w:r>
    </w:p>
    <w:p w14:paraId="55B3EA37" w14:textId="77777777" w:rsidR="0053251D" w:rsidRPr="00AA18E7" w:rsidRDefault="0053251D" w:rsidP="0053251D">
      <w:pPr>
        <w:numPr>
          <w:ilvl w:val="1"/>
          <w:numId w:val="120"/>
        </w:numPr>
        <w:rPr>
          <w:rFonts w:ascii="Times New Roman" w:hAnsi="Times New Roman" w:cs="Times New Roman"/>
        </w:rPr>
      </w:pPr>
      <w:r w:rsidRPr="00AA18E7">
        <w:rPr>
          <w:rFonts w:ascii="Times New Roman" w:hAnsi="Times New Roman" w:cs="Times New Roman"/>
        </w:rPr>
        <w:t>czyny nieobyczajne;</w:t>
      </w:r>
    </w:p>
    <w:p w14:paraId="722D1505" w14:textId="77777777" w:rsidR="0053251D" w:rsidRPr="00AA18E7" w:rsidRDefault="0053251D" w:rsidP="0053251D">
      <w:pPr>
        <w:numPr>
          <w:ilvl w:val="1"/>
          <w:numId w:val="120"/>
        </w:numPr>
        <w:rPr>
          <w:rFonts w:ascii="Times New Roman" w:hAnsi="Times New Roman" w:cs="Times New Roman"/>
        </w:rPr>
      </w:pPr>
      <w:r w:rsidRPr="00AA18E7">
        <w:rPr>
          <w:rFonts w:ascii="Times New Roman" w:hAnsi="Times New Roman" w:cs="Times New Roman"/>
        </w:rPr>
        <w:t>stwarzanie sytuacji zagrożenia publicznego, np. fałszywy alarm o podłożeniu bomby;</w:t>
      </w:r>
    </w:p>
    <w:p w14:paraId="468C673D" w14:textId="77777777" w:rsidR="0053251D" w:rsidRPr="00AA18E7" w:rsidRDefault="0053251D" w:rsidP="0053251D">
      <w:pPr>
        <w:numPr>
          <w:ilvl w:val="1"/>
          <w:numId w:val="120"/>
        </w:numPr>
        <w:rPr>
          <w:rFonts w:ascii="Times New Roman" w:hAnsi="Times New Roman" w:cs="Times New Roman"/>
        </w:rPr>
      </w:pPr>
      <w:r w:rsidRPr="00AA18E7">
        <w:rPr>
          <w:rFonts w:ascii="Times New Roman" w:hAnsi="Times New Roman" w:cs="Times New Roman"/>
        </w:rPr>
        <w:t xml:space="preserve"> notoryczne łamanie treści postanowień statutu szkoły mimo zastosowania wcześniejszych środków dyscyplinujących;</w:t>
      </w:r>
    </w:p>
    <w:p w14:paraId="136163E8" w14:textId="77777777" w:rsidR="0053251D" w:rsidRPr="00AA18E7" w:rsidRDefault="0053251D" w:rsidP="0053251D">
      <w:pPr>
        <w:numPr>
          <w:ilvl w:val="1"/>
          <w:numId w:val="120"/>
        </w:numPr>
        <w:rPr>
          <w:rFonts w:ascii="Times New Roman" w:hAnsi="Times New Roman" w:cs="Times New Roman"/>
        </w:rPr>
      </w:pPr>
      <w:r w:rsidRPr="00AA18E7">
        <w:rPr>
          <w:rFonts w:ascii="Times New Roman" w:hAnsi="Times New Roman" w:cs="Times New Roman"/>
        </w:rPr>
        <w:t xml:space="preserve"> zniesławienie szkoły, np. na stronie internetowej; </w:t>
      </w:r>
    </w:p>
    <w:p w14:paraId="1A427F78" w14:textId="77777777" w:rsidR="0053251D" w:rsidRPr="00AA18E7" w:rsidRDefault="0053251D" w:rsidP="0053251D">
      <w:pPr>
        <w:numPr>
          <w:ilvl w:val="1"/>
          <w:numId w:val="120"/>
        </w:numPr>
        <w:rPr>
          <w:rFonts w:ascii="Times New Roman" w:hAnsi="Times New Roman" w:cs="Times New Roman"/>
        </w:rPr>
      </w:pPr>
      <w:r w:rsidRPr="00AA18E7">
        <w:rPr>
          <w:rFonts w:ascii="Times New Roman" w:hAnsi="Times New Roman" w:cs="Times New Roman"/>
        </w:rPr>
        <w:t xml:space="preserve"> fałszowanie dokumentów szkolnych;</w:t>
      </w:r>
    </w:p>
    <w:p w14:paraId="0420DD50" w14:textId="77777777" w:rsidR="0053251D" w:rsidRPr="00AA18E7" w:rsidRDefault="0053251D" w:rsidP="0053251D">
      <w:pPr>
        <w:numPr>
          <w:ilvl w:val="1"/>
          <w:numId w:val="120"/>
        </w:numPr>
        <w:rPr>
          <w:rFonts w:ascii="Times New Roman" w:hAnsi="Times New Roman" w:cs="Times New Roman"/>
        </w:rPr>
      </w:pPr>
      <w:r w:rsidRPr="00AA18E7">
        <w:rPr>
          <w:rFonts w:ascii="Times New Roman" w:hAnsi="Times New Roman" w:cs="Times New Roman"/>
        </w:rPr>
        <w:t xml:space="preserve"> popełnienie innych czynów karalnych w świetle Kodeksu Karnego.</w:t>
      </w:r>
    </w:p>
    <w:p w14:paraId="7BD6FACF" w14:textId="77777777" w:rsidR="0053251D" w:rsidRPr="00AA18E7" w:rsidRDefault="0053251D" w:rsidP="0053251D">
      <w:pPr>
        <w:numPr>
          <w:ilvl w:val="2"/>
          <w:numId w:val="118"/>
        </w:numPr>
        <w:autoSpaceDE w:val="0"/>
        <w:ind w:left="426" w:hanging="426"/>
        <w:rPr>
          <w:rFonts w:ascii="Times New Roman" w:hAnsi="Times New Roman" w:cs="Times New Roman"/>
          <w:color w:val="000000"/>
        </w:rPr>
      </w:pPr>
      <w:r w:rsidRPr="00AA18E7">
        <w:rPr>
          <w:rFonts w:ascii="Times New Roman" w:hAnsi="Times New Roman" w:cs="Times New Roman"/>
          <w:color w:val="000000"/>
        </w:rPr>
        <w:t>Wyniki w nauce nie mogą być podstawą do skreślenia z listy uczniów czy też wnioskowania o przeniesienie do innej szkoły.</w:t>
      </w:r>
    </w:p>
    <w:p w14:paraId="0160D29C" w14:textId="77777777" w:rsidR="0053251D" w:rsidRPr="00AA18E7" w:rsidRDefault="0053251D" w:rsidP="0053251D">
      <w:pPr>
        <w:numPr>
          <w:ilvl w:val="2"/>
          <w:numId w:val="118"/>
        </w:numPr>
        <w:autoSpaceDE w:val="0"/>
        <w:ind w:left="426" w:hanging="426"/>
        <w:rPr>
          <w:rFonts w:ascii="Times New Roman" w:hAnsi="Times New Roman" w:cs="Times New Roman"/>
          <w:color w:val="000000"/>
        </w:rPr>
      </w:pPr>
      <w:r w:rsidRPr="00AA18E7">
        <w:rPr>
          <w:rFonts w:ascii="Times New Roman" w:hAnsi="Times New Roman" w:cs="Times New Roman"/>
          <w:color w:val="000000"/>
        </w:rPr>
        <w:t>Jeżeli absencja ucznia pełnoletniego w opinii rady pedagogicznej uniemożliwia realizację obowiązku szkolnego, może ona podjąć decyzję o skreśleniu ucznia z listy.</w:t>
      </w:r>
    </w:p>
    <w:p w14:paraId="7A7C6470" w14:textId="77777777" w:rsidR="0053251D" w:rsidRPr="00AA18E7" w:rsidRDefault="0053251D" w:rsidP="0053251D">
      <w:pPr>
        <w:numPr>
          <w:ilvl w:val="2"/>
          <w:numId w:val="118"/>
        </w:numPr>
        <w:autoSpaceDE w:val="0"/>
        <w:ind w:left="426" w:hanging="426"/>
        <w:rPr>
          <w:rFonts w:ascii="Times New Roman" w:hAnsi="Times New Roman" w:cs="Times New Roman"/>
        </w:rPr>
      </w:pPr>
      <w:r w:rsidRPr="00AA18E7">
        <w:rPr>
          <w:rFonts w:ascii="Times New Roman" w:hAnsi="Times New Roman" w:cs="Times New Roman"/>
          <w:color w:val="000000"/>
        </w:rPr>
        <w:lastRenderedPageBreak/>
        <w:t>Skreślenie z listy uczniów może nastąpić po wcześniejszym zastosowaniu następujących środków</w:t>
      </w:r>
      <w:r w:rsidRPr="00AA18E7">
        <w:rPr>
          <w:rFonts w:ascii="Times New Roman" w:hAnsi="Times New Roman" w:cs="Times New Roman"/>
        </w:rPr>
        <w:t>:</w:t>
      </w:r>
    </w:p>
    <w:p w14:paraId="11261E9E" w14:textId="77777777" w:rsidR="0053251D" w:rsidRPr="00AA18E7" w:rsidRDefault="0053251D" w:rsidP="0053251D">
      <w:pPr>
        <w:numPr>
          <w:ilvl w:val="1"/>
          <w:numId w:val="121"/>
        </w:numPr>
        <w:rPr>
          <w:rFonts w:ascii="Times New Roman" w:hAnsi="Times New Roman" w:cs="Times New Roman"/>
        </w:rPr>
      </w:pPr>
      <w:r w:rsidRPr="00AA18E7">
        <w:rPr>
          <w:rFonts w:ascii="Times New Roman" w:hAnsi="Times New Roman" w:cs="Times New Roman"/>
        </w:rPr>
        <w:t xml:space="preserve">powiadomienie rodziców o zaistniałym zdarzeniu; </w:t>
      </w:r>
    </w:p>
    <w:p w14:paraId="7E715110" w14:textId="77777777" w:rsidR="0053251D" w:rsidRPr="00AA18E7" w:rsidRDefault="0053251D" w:rsidP="0053251D">
      <w:pPr>
        <w:numPr>
          <w:ilvl w:val="1"/>
          <w:numId w:val="121"/>
        </w:numPr>
        <w:rPr>
          <w:rFonts w:ascii="Times New Roman" w:hAnsi="Times New Roman" w:cs="Times New Roman"/>
        </w:rPr>
      </w:pPr>
      <w:r w:rsidRPr="00AA18E7">
        <w:rPr>
          <w:rFonts w:ascii="Times New Roman" w:hAnsi="Times New Roman" w:cs="Times New Roman"/>
        </w:rPr>
        <w:t xml:space="preserve">udzieleniu nagany dyrektora  szkoły; </w:t>
      </w:r>
    </w:p>
    <w:p w14:paraId="5C3FBF75" w14:textId="77777777" w:rsidR="0053251D" w:rsidRPr="00AA18E7" w:rsidRDefault="0053251D" w:rsidP="0053251D">
      <w:pPr>
        <w:numPr>
          <w:ilvl w:val="1"/>
          <w:numId w:val="121"/>
        </w:numPr>
        <w:rPr>
          <w:rFonts w:ascii="Times New Roman" w:hAnsi="Times New Roman" w:cs="Times New Roman"/>
        </w:rPr>
      </w:pPr>
      <w:r w:rsidRPr="00AA18E7">
        <w:rPr>
          <w:rFonts w:ascii="Times New Roman" w:hAnsi="Times New Roman" w:cs="Times New Roman"/>
        </w:rPr>
        <w:t>karnym  przeniesieniu do innego oddziału (opcjonalnie).</w:t>
      </w:r>
    </w:p>
    <w:p w14:paraId="14A0D408" w14:textId="77777777" w:rsidR="0053251D" w:rsidRDefault="0053251D" w:rsidP="0053251D">
      <w:pPr>
        <w:pStyle w:val="Podtytu"/>
        <w:jc w:val="both"/>
        <w:rPr>
          <w:rFonts w:ascii="Times New Roman" w:hAnsi="Times New Roman"/>
          <w:bCs/>
        </w:rPr>
      </w:pPr>
    </w:p>
    <w:p w14:paraId="78F2F94A" w14:textId="77777777" w:rsidR="0053251D" w:rsidRDefault="0053251D" w:rsidP="0053251D">
      <w:pPr>
        <w:pStyle w:val="Podtytu"/>
        <w:rPr>
          <w:rFonts w:ascii="Times New Roman" w:hAnsi="Times New Roman"/>
          <w:bCs/>
        </w:rPr>
      </w:pPr>
    </w:p>
    <w:p w14:paraId="1C52898A" w14:textId="77777777" w:rsidR="0053251D" w:rsidRPr="00AA18E7" w:rsidRDefault="0053251D" w:rsidP="0053251D">
      <w:pPr>
        <w:pStyle w:val="Podtytu"/>
        <w:rPr>
          <w:rFonts w:ascii="Times New Roman" w:hAnsi="Times New Roman"/>
          <w:bCs/>
        </w:rPr>
      </w:pPr>
      <w:bookmarkStart w:id="120" w:name="_Toc125456670"/>
      <w:r w:rsidRPr="00AA18E7">
        <w:rPr>
          <w:rFonts w:ascii="Times New Roman" w:hAnsi="Times New Roman"/>
          <w:bCs/>
        </w:rPr>
        <w:t xml:space="preserve">§ </w:t>
      </w:r>
      <w:r>
        <w:rPr>
          <w:rFonts w:ascii="Times New Roman" w:hAnsi="Times New Roman"/>
          <w:bCs/>
        </w:rPr>
        <w:t>86</w:t>
      </w:r>
      <w:r w:rsidRPr="00AA18E7">
        <w:rPr>
          <w:rFonts w:ascii="Times New Roman" w:hAnsi="Times New Roman"/>
          <w:bCs/>
        </w:rPr>
        <w:br/>
        <w:t>Procedura postępowania przy skreśleniu z listy uczniów i karnego przeniesienia do innej szkoły</w:t>
      </w:r>
      <w:bookmarkEnd w:id="120"/>
    </w:p>
    <w:p w14:paraId="25733E23" w14:textId="77777777" w:rsidR="0053251D" w:rsidRPr="00AA18E7" w:rsidRDefault="0053251D" w:rsidP="0053251D">
      <w:pPr>
        <w:autoSpaceDE w:val="0"/>
        <w:ind w:left="720"/>
        <w:rPr>
          <w:rFonts w:ascii="Times New Roman" w:hAnsi="Times New Roman" w:cs="Times New Roman"/>
          <w:bCs/>
        </w:rPr>
      </w:pPr>
    </w:p>
    <w:p w14:paraId="512397BC" w14:textId="77777777" w:rsidR="0053251D" w:rsidRPr="00AA18E7" w:rsidRDefault="0053251D" w:rsidP="0053251D">
      <w:pPr>
        <w:numPr>
          <w:ilvl w:val="2"/>
          <w:numId w:val="119"/>
        </w:numPr>
        <w:autoSpaceDE w:val="0"/>
        <w:ind w:left="426" w:hanging="426"/>
        <w:rPr>
          <w:rFonts w:ascii="Times New Roman" w:hAnsi="Times New Roman" w:cs="Times New Roman"/>
          <w:color w:val="000000"/>
        </w:rPr>
      </w:pPr>
      <w:r w:rsidRPr="00AA18E7">
        <w:rPr>
          <w:rFonts w:ascii="Times New Roman" w:hAnsi="Times New Roman" w:cs="Times New Roman"/>
          <w:color w:val="000000"/>
        </w:rPr>
        <w:t>Podstawą wszczęcia postępowania jest sporządzenie notatki o zaistniałym zdarzeniu oraz protokół zeznań świadków zdarzenia. Jeśli zdarzenie jest karane z mocy prawa (KPK), dyrektor niezwłocznie powiadamia organa ścigania.</w:t>
      </w:r>
    </w:p>
    <w:p w14:paraId="5D80EB06" w14:textId="77777777" w:rsidR="0053251D" w:rsidRPr="00AA18E7" w:rsidRDefault="0053251D" w:rsidP="0053251D">
      <w:pPr>
        <w:numPr>
          <w:ilvl w:val="2"/>
          <w:numId w:val="119"/>
        </w:numPr>
        <w:autoSpaceDE w:val="0"/>
        <w:ind w:left="426" w:hanging="426"/>
        <w:rPr>
          <w:rFonts w:ascii="Times New Roman" w:hAnsi="Times New Roman" w:cs="Times New Roman"/>
          <w:color w:val="000000"/>
        </w:rPr>
      </w:pPr>
      <w:r w:rsidRPr="00AA18E7">
        <w:rPr>
          <w:rFonts w:ascii="Times New Roman" w:hAnsi="Times New Roman" w:cs="Times New Roman"/>
          <w:color w:val="000000"/>
        </w:rPr>
        <w:t xml:space="preserve">Dyrektor szkoły, po otrzymaniu informacji i kwalifikacji danego czynu, zwołuje zebranie rady pedagogicznej danej szkoły. </w:t>
      </w:r>
    </w:p>
    <w:p w14:paraId="35C53C51" w14:textId="77777777" w:rsidR="0053251D" w:rsidRPr="00AA18E7" w:rsidRDefault="0053251D" w:rsidP="0053251D">
      <w:pPr>
        <w:numPr>
          <w:ilvl w:val="2"/>
          <w:numId w:val="119"/>
        </w:numPr>
        <w:autoSpaceDE w:val="0"/>
        <w:ind w:left="426" w:hanging="426"/>
        <w:rPr>
          <w:rFonts w:ascii="Times New Roman" w:hAnsi="Times New Roman" w:cs="Times New Roman"/>
          <w:color w:val="000000"/>
        </w:rPr>
      </w:pPr>
      <w:r w:rsidRPr="00AA18E7">
        <w:rPr>
          <w:rFonts w:ascii="Times New Roman" w:hAnsi="Times New Roman" w:cs="Times New Roman"/>
          <w:color w:val="000000"/>
        </w:rPr>
        <w:t xml:space="preserve">Uczeń ma prawo wskazać swoich rzeczników obrony. Rzecznikami ucznia mogą być wychowawca oddziału, pedagog szkolny, rzecznik praw ucznia. Uczeń może się również zwrócić o opinię do samorządu uczniowskiego. </w:t>
      </w:r>
    </w:p>
    <w:p w14:paraId="6AA7C1EB" w14:textId="77777777" w:rsidR="0053251D" w:rsidRPr="00AA18E7" w:rsidRDefault="0053251D" w:rsidP="0053251D">
      <w:pPr>
        <w:numPr>
          <w:ilvl w:val="2"/>
          <w:numId w:val="119"/>
        </w:numPr>
        <w:autoSpaceDE w:val="0"/>
        <w:ind w:left="426" w:hanging="426"/>
        <w:rPr>
          <w:rFonts w:ascii="Times New Roman" w:hAnsi="Times New Roman" w:cs="Times New Roman"/>
          <w:color w:val="000000"/>
        </w:rPr>
      </w:pPr>
      <w:r w:rsidRPr="00AA18E7">
        <w:rPr>
          <w:rFonts w:ascii="Times New Roman" w:hAnsi="Times New Roman" w:cs="Times New Roman"/>
          <w:color w:val="000000"/>
        </w:rPr>
        <w:t xml:space="preserve">Wychowawca ma obowiązek przedstawić radzie pedagogicznej pełną analizę postępowania ucznia jako członka społeczności szkolnej. Podczas przedstawiania analizy, wychowawca klasy zobowiązany jest zachować obiektywność. Wychowawca klasy informuje radę pedagogiczną o zastosowanych dotychczas środkach wychowawczych i dyscyplinujących, zastosowanych karach regulaminowych, rozmowach ostrzegawczych, ewentualnej pomocy </w:t>
      </w:r>
      <w:proofErr w:type="spellStart"/>
      <w:r w:rsidRPr="00AA18E7">
        <w:rPr>
          <w:rFonts w:ascii="Times New Roman" w:hAnsi="Times New Roman" w:cs="Times New Roman"/>
          <w:color w:val="000000"/>
        </w:rPr>
        <w:t>psychologiczno</w:t>
      </w:r>
      <w:proofErr w:type="spellEnd"/>
      <w:r w:rsidRPr="00AA18E7">
        <w:rPr>
          <w:rFonts w:ascii="Times New Roman" w:hAnsi="Times New Roman" w:cs="Times New Roman"/>
          <w:color w:val="000000"/>
        </w:rPr>
        <w:t xml:space="preserve"> – pedagogicznej itp. </w:t>
      </w:r>
    </w:p>
    <w:p w14:paraId="40C7540D" w14:textId="77777777" w:rsidR="0053251D" w:rsidRPr="00AA18E7" w:rsidRDefault="0053251D" w:rsidP="0053251D">
      <w:pPr>
        <w:numPr>
          <w:ilvl w:val="2"/>
          <w:numId w:val="119"/>
        </w:numPr>
        <w:autoSpaceDE w:val="0"/>
        <w:ind w:left="426" w:hanging="426"/>
        <w:rPr>
          <w:rFonts w:ascii="Times New Roman" w:hAnsi="Times New Roman" w:cs="Times New Roman"/>
          <w:color w:val="000000"/>
        </w:rPr>
      </w:pPr>
      <w:r w:rsidRPr="00AA18E7">
        <w:rPr>
          <w:rFonts w:ascii="Times New Roman" w:hAnsi="Times New Roman" w:cs="Times New Roman"/>
          <w:color w:val="000000"/>
        </w:rPr>
        <w:t>Rada pedagogiczna w głosowaniu tajnym, po wnikliwym wysłuchaniu stron, podejmuje uchwałę dotyczącą danej sprawy.</w:t>
      </w:r>
    </w:p>
    <w:p w14:paraId="39F03DFB" w14:textId="77777777" w:rsidR="0053251D" w:rsidRPr="00AA18E7" w:rsidRDefault="0053251D" w:rsidP="0053251D">
      <w:pPr>
        <w:numPr>
          <w:ilvl w:val="2"/>
          <w:numId w:val="119"/>
        </w:numPr>
        <w:autoSpaceDE w:val="0"/>
        <w:ind w:left="426" w:hanging="426"/>
        <w:rPr>
          <w:rFonts w:ascii="Times New Roman" w:hAnsi="Times New Roman" w:cs="Times New Roman"/>
          <w:color w:val="000000"/>
        </w:rPr>
      </w:pPr>
      <w:r w:rsidRPr="00AA18E7">
        <w:rPr>
          <w:rFonts w:ascii="Times New Roman" w:hAnsi="Times New Roman" w:cs="Times New Roman"/>
          <w:color w:val="000000"/>
        </w:rPr>
        <w:t xml:space="preserve">Rada pedagogiczna powierza wykonanie uchwały dyrektorowi szkoły. </w:t>
      </w:r>
    </w:p>
    <w:p w14:paraId="5086960E" w14:textId="77777777" w:rsidR="0053251D" w:rsidRPr="00AA18E7" w:rsidRDefault="0053251D" w:rsidP="0053251D">
      <w:pPr>
        <w:numPr>
          <w:ilvl w:val="2"/>
          <w:numId w:val="119"/>
        </w:numPr>
        <w:autoSpaceDE w:val="0"/>
        <w:ind w:left="426" w:hanging="426"/>
        <w:rPr>
          <w:rFonts w:ascii="Times New Roman" w:hAnsi="Times New Roman" w:cs="Times New Roman"/>
          <w:color w:val="000000"/>
        </w:rPr>
      </w:pPr>
      <w:r w:rsidRPr="00AA18E7">
        <w:rPr>
          <w:rFonts w:ascii="Times New Roman" w:hAnsi="Times New Roman" w:cs="Times New Roman"/>
          <w:color w:val="000000"/>
        </w:rPr>
        <w:t>Dyrektor szkoły informuje samorząd uczniowski o decyzji rady pedagogicznej celem uzyskania opinii. Brak opinii samorządu w terminie 7 dni od zawiadomienia nie wstrzymuje wykonania uchwały rady pedagogicznej.</w:t>
      </w:r>
    </w:p>
    <w:p w14:paraId="5637890D" w14:textId="77777777" w:rsidR="0053251D" w:rsidRPr="00AA18E7" w:rsidRDefault="0053251D" w:rsidP="0053251D">
      <w:pPr>
        <w:numPr>
          <w:ilvl w:val="2"/>
          <w:numId w:val="119"/>
        </w:numPr>
        <w:autoSpaceDE w:val="0"/>
        <w:ind w:left="426" w:hanging="426"/>
        <w:rPr>
          <w:rFonts w:ascii="Times New Roman" w:hAnsi="Times New Roman" w:cs="Times New Roman"/>
          <w:color w:val="000000"/>
        </w:rPr>
      </w:pPr>
      <w:r w:rsidRPr="00AA18E7">
        <w:rPr>
          <w:rFonts w:ascii="Times New Roman" w:hAnsi="Times New Roman" w:cs="Times New Roman"/>
          <w:color w:val="000000"/>
        </w:rPr>
        <w:t>W przypadku niepełnoletniego ucznia szkoły dyrektor kieruje sprawę do Kuratora Oświaty.</w:t>
      </w:r>
    </w:p>
    <w:p w14:paraId="2B919C21" w14:textId="77777777" w:rsidR="0053251D" w:rsidRPr="00AA18E7" w:rsidRDefault="0053251D" w:rsidP="0053251D">
      <w:pPr>
        <w:numPr>
          <w:ilvl w:val="2"/>
          <w:numId w:val="119"/>
        </w:numPr>
        <w:autoSpaceDE w:val="0"/>
        <w:ind w:left="426" w:hanging="426"/>
        <w:rPr>
          <w:rFonts w:ascii="Times New Roman" w:hAnsi="Times New Roman" w:cs="Times New Roman"/>
          <w:color w:val="000000"/>
        </w:rPr>
      </w:pPr>
      <w:r w:rsidRPr="00AA18E7">
        <w:rPr>
          <w:rFonts w:ascii="Times New Roman" w:hAnsi="Times New Roman" w:cs="Times New Roman"/>
          <w:color w:val="000000"/>
        </w:rPr>
        <w:lastRenderedPageBreak/>
        <w:t>Jeżeli uczeń nie jest pełnoletni, decyzję o przeniesieniu ucznia odbierają i podpisują rodzice.</w:t>
      </w:r>
    </w:p>
    <w:p w14:paraId="0C1F60C1" w14:textId="77777777" w:rsidR="0053251D" w:rsidRPr="00AA18E7" w:rsidRDefault="0053251D" w:rsidP="0053251D">
      <w:pPr>
        <w:numPr>
          <w:ilvl w:val="2"/>
          <w:numId w:val="119"/>
        </w:numPr>
        <w:autoSpaceDE w:val="0"/>
        <w:ind w:left="426" w:hanging="426"/>
        <w:rPr>
          <w:rFonts w:ascii="Times New Roman" w:hAnsi="Times New Roman" w:cs="Times New Roman"/>
          <w:color w:val="000000"/>
        </w:rPr>
      </w:pPr>
      <w:r w:rsidRPr="00AA18E7">
        <w:rPr>
          <w:rFonts w:ascii="Times New Roman" w:hAnsi="Times New Roman" w:cs="Times New Roman"/>
          <w:color w:val="000000"/>
        </w:rPr>
        <w:t xml:space="preserve">Uczniowi przysługuje prawo odwołania się od decyzji do organu wskazanego w pouczeniu zawartym w decyzji w terminie 14 dni od jej doręczenia. </w:t>
      </w:r>
    </w:p>
    <w:p w14:paraId="2ACF7985" w14:textId="77777777" w:rsidR="0053251D" w:rsidRPr="00AA18E7" w:rsidRDefault="0053251D" w:rsidP="0053251D">
      <w:pPr>
        <w:numPr>
          <w:ilvl w:val="2"/>
          <w:numId w:val="119"/>
        </w:numPr>
        <w:autoSpaceDE w:val="0"/>
        <w:ind w:left="426" w:hanging="426"/>
        <w:rPr>
          <w:rFonts w:ascii="Times New Roman" w:hAnsi="Times New Roman" w:cs="Times New Roman"/>
          <w:color w:val="000000"/>
        </w:rPr>
      </w:pPr>
      <w:r w:rsidRPr="00AA18E7">
        <w:rPr>
          <w:rFonts w:ascii="Times New Roman" w:hAnsi="Times New Roman" w:cs="Times New Roman"/>
          <w:color w:val="000000"/>
        </w:rPr>
        <w:t xml:space="preserve">W trakcie całego postępowania odwoławczego uczeń ma prawo uczęszczać na zajęcia do czasu otrzymania ostatecznej decyzji, chyba że decyzji tej nadano rygor natychmiastowej wykonalności. </w:t>
      </w:r>
    </w:p>
    <w:p w14:paraId="7475C000" w14:textId="77777777" w:rsidR="0053251D" w:rsidRPr="00AA53C5" w:rsidRDefault="0053251D" w:rsidP="0053251D"/>
    <w:p w14:paraId="6453B449" w14:textId="77777777" w:rsidR="0053251D" w:rsidRPr="00AA18E7" w:rsidRDefault="0053251D" w:rsidP="0053251D">
      <w:pPr>
        <w:pStyle w:val="Tytu"/>
        <w:rPr>
          <w:rFonts w:ascii="Times New Roman" w:hAnsi="Times New Roman"/>
          <w:sz w:val="24"/>
          <w:szCs w:val="24"/>
        </w:rPr>
      </w:pPr>
      <w:bookmarkStart w:id="121" w:name="_Toc125456671"/>
      <w:r w:rsidRPr="00AA18E7">
        <w:rPr>
          <w:rFonts w:ascii="Times New Roman" w:hAnsi="Times New Roman"/>
          <w:sz w:val="24"/>
          <w:szCs w:val="24"/>
        </w:rPr>
        <w:t>Rozdział 1</w:t>
      </w:r>
      <w:bookmarkStart w:id="122" w:name="_Toc497589290"/>
      <w:r>
        <w:rPr>
          <w:rFonts w:ascii="Times New Roman" w:hAnsi="Times New Roman"/>
          <w:sz w:val="24"/>
          <w:szCs w:val="24"/>
        </w:rPr>
        <w:t>1</w:t>
      </w:r>
      <w:r w:rsidRPr="00AA18E7">
        <w:rPr>
          <w:rFonts w:ascii="Times New Roman" w:hAnsi="Times New Roman"/>
          <w:sz w:val="24"/>
          <w:szCs w:val="24"/>
        </w:rPr>
        <w:br/>
        <w:t>Postanowienia końcowe</w:t>
      </w:r>
      <w:bookmarkEnd w:id="121"/>
      <w:bookmarkEnd w:id="122"/>
    </w:p>
    <w:p w14:paraId="7A38511F" w14:textId="77777777" w:rsidR="0053251D" w:rsidRPr="00AA18E7" w:rsidRDefault="0053251D" w:rsidP="0053251D">
      <w:pPr>
        <w:rPr>
          <w:rFonts w:ascii="Times New Roman" w:hAnsi="Times New Roman" w:cs="Times New Roman"/>
        </w:rPr>
      </w:pPr>
    </w:p>
    <w:p w14:paraId="5D8D1516" w14:textId="77777777" w:rsidR="0053251D" w:rsidRPr="00AA18E7" w:rsidRDefault="0053251D" w:rsidP="0053251D">
      <w:pPr>
        <w:pStyle w:val="Podtytu"/>
        <w:rPr>
          <w:rFonts w:ascii="Times New Roman" w:hAnsi="Times New Roman"/>
        </w:rPr>
      </w:pPr>
      <w:bookmarkStart w:id="123" w:name="_Toc125456672"/>
      <w:r w:rsidRPr="00AA18E7">
        <w:rPr>
          <w:rFonts w:ascii="Times New Roman" w:hAnsi="Times New Roman"/>
        </w:rPr>
        <w:t xml:space="preserve">§ </w:t>
      </w:r>
      <w:r>
        <w:rPr>
          <w:rFonts w:ascii="Times New Roman" w:hAnsi="Times New Roman"/>
        </w:rPr>
        <w:t>87</w:t>
      </w:r>
      <w:r w:rsidRPr="00AA18E7">
        <w:rPr>
          <w:rFonts w:ascii="Times New Roman" w:hAnsi="Times New Roman"/>
        </w:rPr>
        <w:br/>
        <w:t>Ceremoniał</w:t>
      </w:r>
      <w:bookmarkEnd w:id="123"/>
    </w:p>
    <w:p w14:paraId="086ECC88" w14:textId="77777777" w:rsidR="0053251D" w:rsidRPr="00AA18E7" w:rsidRDefault="0053251D" w:rsidP="0053251D">
      <w:pPr>
        <w:autoSpaceDE w:val="0"/>
        <w:ind w:left="426"/>
        <w:rPr>
          <w:rFonts w:ascii="Times New Roman" w:hAnsi="Times New Roman" w:cs="Times New Roman"/>
          <w:color w:val="000000"/>
        </w:rPr>
      </w:pPr>
    </w:p>
    <w:p w14:paraId="1DA92139" w14:textId="77777777" w:rsidR="0053251D" w:rsidRPr="00AA18E7" w:rsidRDefault="0053251D" w:rsidP="0053251D">
      <w:pPr>
        <w:numPr>
          <w:ilvl w:val="2"/>
          <w:numId w:val="132"/>
        </w:numPr>
        <w:autoSpaceDE w:val="0"/>
        <w:ind w:left="426" w:hanging="426"/>
        <w:rPr>
          <w:rFonts w:ascii="Times New Roman" w:hAnsi="Times New Roman" w:cs="Times New Roman"/>
          <w:strike/>
        </w:rPr>
      </w:pPr>
      <w:r w:rsidRPr="00AA18E7">
        <w:rPr>
          <w:rFonts w:ascii="Times New Roman" w:hAnsi="Times New Roman" w:cs="Times New Roman"/>
        </w:rPr>
        <w:t>Szkoła posiada sztandar.</w:t>
      </w:r>
    </w:p>
    <w:p w14:paraId="7C6C5ACD" w14:textId="77777777" w:rsidR="0053251D" w:rsidRPr="00AA18E7" w:rsidRDefault="0053251D" w:rsidP="0053251D">
      <w:pPr>
        <w:numPr>
          <w:ilvl w:val="2"/>
          <w:numId w:val="132"/>
        </w:numPr>
        <w:autoSpaceDE w:val="0"/>
        <w:ind w:left="426" w:hanging="426"/>
        <w:rPr>
          <w:rFonts w:ascii="Times New Roman" w:hAnsi="Times New Roman" w:cs="Times New Roman"/>
        </w:rPr>
      </w:pPr>
      <w:r w:rsidRPr="00AA18E7">
        <w:rPr>
          <w:rFonts w:ascii="Times New Roman" w:hAnsi="Times New Roman" w:cs="Times New Roman"/>
        </w:rPr>
        <w:t xml:space="preserve">Sztandar jest przechowywany na terenie szkoły w zamkniętej gablocie </w:t>
      </w:r>
      <w:r w:rsidRPr="00AA18E7">
        <w:rPr>
          <w:rFonts w:ascii="Times New Roman" w:hAnsi="Times New Roman" w:cs="Times New Roman"/>
        </w:rPr>
        <w:br/>
        <w:t>a uroczystości z jego udziałem wymagają powagi zachowania oraz postawy poszanowania.</w:t>
      </w:r>
    </w:p>
    <w:p w14:paraId="63E4552B" w14:textId="77777777" w:rsidR="0053251D" w:rsidRPr="00AA18E7" w:rsidRDefault="0053251D" w:rsidP="0053251D">
      <w:pPr>
        <w:numPr>
          <w:ilvl w:val="2"/>
          <w:numId w:val="132"/>
        </w:numPr>
        <w:autoSpaceDE w:val="0"/>
        <w:ind w:left="426" w:hanging="426"/>
        <w:rPr>
          <w:rFonts w:ascii="Times New Roman" w:hAnsi="Times New Roman" w:cs="Times New Roman"/>
          <w:color w:val="000000"/>
        </w:rPr>
      </w:pPr>
      <w:r w:rsidRPr="00AA18E7">
        <w:rPr>
          <w:rFonts w:ascii="Times New Roman" w:hAnsi="Times New Roman" w:cs="Times New Roman"/>
          <w:color w:val="000000"/>
        </w:rPr>
        <w:t xml:space="preserve">Reprezentowanie szkoły w poczcie sztandarowym to najbardziej honorowa funkcja uczniowska w szkole, dlatego w jego składzie winni znajdować się uczniowie </w:t>
      </w:r>
      <w:r w:rsidRPr="00AA18E7">
        <w:rPr>
          <w:rFonts w:ascii="Times New Roman" w:hAnsi="Times New Roman" w:cs="Times New Roman"/>
          <w:color w:val="000000"/>
        </w:rPr>
        <w:br/>
        <w:t>o nienagannej postawie i godni takiego zaszczytu.</w:t>
      </w:r>
    </w:p>
    <w:p w14:paraId="49A445A3" w14:textId="77777777" w:rsidR="0053251D" w:rsidRPr="00AA18E7" w:rsidRDefault="0053251D" w:rsidP="0053251D">
      <w:pPr>
        <w:numPr>
          <w:ilvl w:val="2"/>
          <w:numId w:val="132"/>
        </w:numPr>
        <w:autoSpaceDE w:val="0"/>
        <w:ind w:left="426" w:hanging="426"/>
        <w:rPr>
          <w:rFonts w:ascii="Times New Roman" w:hAnsi="Times New Roman" w:cs="Times New Roman"/>
          <w:color w:val="000000"/>
        </w:rPr>
      </w:pPr>
      <w:r w:rsidRPr="00AA18E7">
        <w:rPr>
          <w:rFonts w:ascii="Times New Roman" w:hAnsi="Times New Roman" w:cs="Times New Roman"/>
          <w:color w:val="000000"/>
        </w:rPr>
        <w:t xml:space="preserve">Członków Pocztów Sztandarowych wybierają opiekunowie samorządu uczniowskiego  po konsultacjach przeprowadzonych z wychowawcami  klas oraz dyrekcją szkoły. </w:t>
      </w:r>
    </w:p>
    <w:p w14:paraId="3E105116" w14:textId="77777777" w:rsidR="0053251D" w:rsidRPr="00AA18E7" w:rsidRDefault="0053251D" w:rsidP="0053251D">
      <w:pPr>
        <w:numPr>
          <w:ilvl w:val="2"/>
          <w:numId w:val="132"/>
        </w:numPr>
        <w:autoSpaceDE w:val="0"/>
        <w:ind w:left="426" w:hanging="426"/>
        <w:rPr>
          <w:rFonts w:ascii="Times New Roman" w:hAnsi="Times New Roman" w:cs="Times New Roman"/>
          <w:color w:val="000000"/>
        </w:rPr>
      </w:pPr>
      <w:r w:rsidRPr="00AA18E7">
        <w:rPr>
          <w:rFonts w:ascii="Times New Roman" w:hAnsi="Times New Roman" w:cs="Times New Roman"/>
          <w:color w:val="000000"/>
        </w:rPr>
        <w:t>W skład głównego Pocztu Sztandarowego wchodzą uczniowie, którzy pełnili co najmniej roczną służbę przygotowawczą w dodatkowych składach i przejęli Sztandar podczas zakończenia poprzedniego roku szkolnego, składając uroczyste ślubowanie.</w:t>
      </w:r>
    </w:p>
    <w:p w14:paraId="13038ECA" w14:textId="77777777" w:rsidR="0053251D" w:rsidRPr="00AA18E7" w:rsidRDefault="0053251D" w:rsidP="0053251D">
      <w:pPr>
        <w:numPr>
          <w:ilvl w:val="2"/>
          <w:numId w:val="132"/>
        </w:numPr>
        <w:autoSpaceDE w:val="0"/>
        <w:ind w:left="426" w:hanging="426"/>
        <w:rPr>
          <w:rFonts w:ascii="Times New Roman" w:hAnsi="Times New Roman" w:cs="Times New Roman"/>
          <w:color w:val="000000"/>
        </w:rPr>
      </w:pPr>
      <w:r w:rsidRPr="00AA18E7">
        <w:rPr>
          <w:rFonts w:ascii="Times New Roman" w:hAnsi="Times New Roman" w:cs="Times New Roman"/>
          <w:color w:val="000000"/>
        </w:rPr>
        <w:t xml:space="preserve">Jeżeli ze względów kondycyjnych lub innych, osoba zatwierdzona nie może pełnić swoich obowiązków, jej obowiązki reprezentacyjne przejmuje kolejna osoba nominowana do tej funkcji. </w:t>
      </w:r>
    </w:p>
    <w:p w14:paraId="0A898E0A" w14:textId="77777777" w:rsidR="0053251D" w:rsidRPr="00AA18E7" w:rsidRDefault="0053251D" w:rsidP="0053251D">
      <w:pPr>
        <w:numPr>
          <w:ilvl w:val="2"/>
          <w:numId w:val="132"/>
        </w:numPr>
        <w:autoSpaceDE w:val="0"/>
        <w:ind w:left="426" w:hanging="426"/>
        <w:rPr>
          <w:rFonts w:ascii="Times New Roman" w:hAnsi="Times New Roman" w:cs="Times New Roman"/>
          <w:color w:val="000000"/>
        </w:rPr>
      </w:pPr>
      <w:r w:rsidRPr="00AA18E7">
        <w:rPr>
          <w:rFonts w:ascii="Times New Roman" w:hAnsi="Times New Roman" w:cs="Times New Roman"/>
          <w:color w:val="000000"/>
        </w:rPr>
        <w:t xml:space="preserve">Za niewłaściwe realizowanie obowiązków chorążego lub asysty, a w szczególności za brak należytego szacunku dla sztandaru i nieprzestrzeganie ceremoniału, a także inne uchybienia regulaminu szkolnego, uczeń może być odwołany z funkcji na wniosek </w:t>
      </w:r>
      <w:r w:rsidRPr="00AA18E7">
        <w:rPr>
          <w:rFonts w:ascii="Times New Roman" w:hAnsi="Times New Roman" w:cs="Times New Roman"/>
          <w:color w:val="000000"/>
        </w:rPr>
        <w:lastRenderedPageBreak/>
        <w:t>opiekuna pocztów sztandarowych lub inneg</w:t>
      </w:r>
      <w:r>
        <w:rPr>
          <w:rFonts w:ascii="Times New Roman" w:hAnsi="Times New Roman" w:cs="Times New Roman"/>
          <w:color w:val="000000"/>
        </w:rPr>
        <w:t>o uprawnionego organu szkoły po </w:t>
      </w:r>
      <w:r w:rsidRPr="00AA18E7">
        <w:rPr>
          <w:rFonts w:ascii="Times New Roman" w:hAnsi="Times New Roman" w:cs="Times New Roman"/>
          <w:color w:val="000000"/>
        </w:rPr>
        <w:t xml:space="preserve">zatwierdzeniu wniosku przez dyrektora szkoły. </w:t>
      </w:r>
    </w:p>
    <w:p w14:paraId="5A1AC104" w14:textId="77777777" w:rsidR="0053251D" w:rsidRPr="00AA18E7" w:rsidRDefault="0053251D" w:rsidP="0053251D">
      <w:pPr>
        <w:numPr>
          <w:ilvl w:val="2"/>
          <w:numId w:val="132"/>
        </w:numPr>
        <w:autoSpaceDE w:val="0"/>
        <w:ind w:left="426" w:hanging="426"/>
        <w:rPr>
          <w:rFonts w:ascii="Times New Roman" w:hAnsi="Times New Roman" w:cs="Times New Roman"/>
          <w:color w:val="000000"/>
        </w:rPr>
      </w:pPr>
      <w:r w:rsidRPr="00AA18E7">
        <w:rPr>
          <w:rFonts w:ascii="Times New Roman" w:hAnsi="Times New Roman" w:cs="Times New Roman"/>
          <w:color w:val="000000"/>
        </w:rPr>
        <w:t>Ubiór pocztu sztandarowego powinien  być odświętny:</w:t>
      </w:r>
    </w:p>
    <w:p w14:paraId="4F6B96CF" w14:textId="77777777" w:rsidR="0053251D" w:rsidRPr="00AA18E7" w:rsidRDefault="0053251D" w:rsidP="0053251D">
      <w:pPr>
        <w:numPr>
          <w:ilvl w:val="1"/>
          <w:numId w:val="254"/>
        </w:numPr>
        <w:rPr>
          <w:rFonts w:ascii="Times New Roman" w:hAnsi="Times New Roman" w:cs="Times New Roman"/>
        </w:rPr>
      </w:pPr>
      <w:r w:rsidRPr="00AA18E7">
        <w:rPr>
          <w:rFonts w:ascii="Times New Roman" w:hAnsi="Times New Roman" w:cs="Times New Roman"/>
        </w:rPr>
        <w:t>chorąży: ciemny garnitur, biała koszula,  krawat – opcjonalnie;</w:t>
      </w:r>
    </w:p>
    <w:p w14:paraId="6D8573AA" w14:textId="77777777" w:rsidR="0053251D" w:rsidRPr="00AA18E7" w:rsidRDefault="0053251D" w:rsidP="0053251D">
      <w:pPr>
        <w:numPr>
          <w:ilvl w:val="1"/>
          <w:numId w:val="254"/>
        </w:numPr>
        <w:rPr>
          <w:rFonts w:ascii="Times New Roman" w:hAnsi="Times New Roman" w:cs="Times New Roman"/>
        </w:rPr>
      </w:pPr>
      <w:r w:rsidRPr="00AA18E7">
        <w:rPr>
          <w:rFonts w:ascii="Times New Roman" w:hAnsi="Times New Roman" w:cs="Times New Roman"/>
        </w:rPr>
        <w:t>a</w:t>
      </w:r>
      <w:r w:rsidRPr="00AA53C5">
        <w:rPr>
          <w:rFonts w:ascii="Times New Roman" w:hAnsi="Times New Roman" w:cs="Times New Roman"/>
        </w:rPr>
        <w:t xml:space="preserve">systa: </w:t>
      </w:r>
      <w:r w:rsidRPr="00AA18E7">
        <w:rPr>
          <w:rFonts w:ascii="Times New Roman" w:hAnsi="Times New Roman" w:cs="Times New Roman"/>
        </w:rPr>
        <w:t>białe bluzki i czarne spódnice.</w:t>
      </w:r>
    </w:p>
    <w:p w14:paraId="33B33340" w14:textId="77777777" w:rsidR="0053251D" w:rsidRPr="00AA18E7" w:rsidRDefault="0053251D" w:rsidP="0053251D">
      <w:pPr>
        <w:numPr>
          <w:ilvl w:val="2"/>
          <w:numId w:val="132"/>
        </w:numPr>
        <w:autoSpaceDE w:val="0"/>
        <w:ind w:left="426" w:hanging="426"/>
        <w:rPr>
          <w:rFonts w:ascii="Times New Roman" w:hAnsi="Times New Roman" w:cs="Times New Roman"/>
          <w:color w:val="000000"/>
        </w:rPr>
      </w:pPr>
      <w:r w:rsidRPr="00AA18E7">
        <w:rPr>
          <w:rFonts w:ascii="Times New Roman" w:hAnsi="Times New Roman" w:cs="Times New Roman"/>
          <w:color w:val="000000"/>
        </w:rPr>
        <w:t xml:space="preserve">Gdy uroczystości z udziałem pocztu odbywają się na zewnątrz budynku w trudnych warunkach pogodowych, dopuszczalny jest inny taktowny strój. </w:t>
      </w:r>
    </w:p>
    <w:p w14:paraId="7CC1E6B4" w14:textId="77777777" w:rsidR="0053251D" w:rsidRPr="00AA18E7" w:rsidRDefault="0053251D" w:rsidP="0053251D">
      <w:pPr>
        <w:numPr>
          <w:ilvl w:val="2"/>
          <w:numId w:val="132"/>
        </w:numPr>
        <w:autoSpaceDE w:val="0"/>
        <w:ind w:left="426" w:hanging="426"/>
        <w:rPr>
          <w:rFonts w:ascii="Times New Roman" w:hAnsi="Times New Roman" w:cs="Times New Roman"/>
          <w:color w:val="000000"/>
        </w:rPr>
      </w:pPr>
      <w:r w:rsidRPr="00AA18E7">
        <w:rPr>
          <w:rFonts w:ascii="Times New Roman" w:hAnsi="Times New Roman" w:cs="Times New Roman"/>
          <w:color w:val="000000"/>
        </w:rPr>
        <w:t>Insygnia pocztu sztandarowego:</w:t>
      </w:r>
    </w:p>
    <w:p w14:paraId="35BC7A08" w14:textId="77777777" w:rsidR="0053251D" w:rsidRPr="00AA18E7" w:rsidRDefault="0053251D" w:rsidP="0053251D">
      <w:pPr>
        <w:numPr>
          <w:ilvl w:val="1"/>
          <w:numId w:val="255"/>
        </w:numPr>
        <w:rPr>
          <w:rFonts w:ascii="Times New Roman" w:hAnsi="Times New Roman" w:cs="Times New Roman"/>
        </w:rPr>
      </w:pPr>
      <w:r w:rsidRPr="00AA18E7">
        <w:rPr>
          <w:rFonts w:ascii="Times New Roman" w:hAnsi="Times New Roman" w:cs="Times New Roman"/>
        </w:rPr>
        <w:t>biało-czerwone szarfy przewieszone przez prawe ramię, zwrócone kolorem białym w stronę kołnierza, spięte na lewym biodrze;</w:t>
      </w:r>
    </w:p>
    <w:p w14:paraId="1AA25B73" w14:textId="77777777" w:rsidR="0053251D" w:rsidRPr="00AA18E7" w:rsidRDefault="0053251D" w:rsidP="0053251D">
      <w:pPr>
        <w:numPr>
          <w:ilvl w:val="1"/>
          <w:numId w:val="255"/>
        </w:numPr>
        <w:rPr>
          <w:rFonts w:ascii="Times New Roman" w:hAnsi="Times New Roman" w:cs="Times New Roman"/>
        </w:rPr>
      </w:pPr>
      <w:r w:rsidRPr="00AA18E7">
        <w:rPr>
          <w:rFonts w:ascii="Times New Roman" w:hAnsi="Times New Roman" w:cs="Times New Roman"/>
        </w:rPr>
        <w:t>białe rękawiczki - opcjonalnie.</w:t>
      </w:r>
    </w:p>
    <w:p w14:paraId="619B1CBF" w14:textId="77777777" w:rsidR="0053251D" w:rsidRPr="00AA18E7" w:rsidRDefault="0053251D" w:rsidP="0053251D">
      <w:pPr>
        <w:numPr>
          <w:ilvl w:val="2"/>
          <w:numId w:val="132"/>
        </w:numPr>
        <w:autoSpaceDE w:val="0"/>
        <w:ind w:left="426" w:hanging="426"/>
        <w:rPr>
          <w:rFonts w:ascii="Times New Roman" w:hAnsi="Times New Roman" w:cs="Times New Roman"/>
          <w:color w:val="000000"/>
        </w:rPr>
      </w:pPr>
      <w:r w:rsidRPr="00AA18E7">
        <w:rPr>
          <w:rFonts w:ascii="Times New Roman" w:hAnsi="Times New Roman" w:cs="Times New Roman"/>
          <w:color w:val="000000"/>
        </w:rPr>
        <w:t xml:space="preserve">W przypadku, gdy poczet uczestniczy w uroczystościach pogrzebowych lub gdy ogłoszono żałobę narodową, sztandar zostaje udekorowany czarnym kirem. </w:t>
      </w:r>
    </w:p>
    <w:p w14:paraId="16AAC0A7" w14:textId="77777777" w:rsidR="0053251D" w:rsidRPr="00AA18E7" w:rsidRDefault="0053251D" w:rsidP="0053251D">
      <w:pPr>
        <w:numPr>
          <w:ilvl w:val="2"/>
          <w:numId w:val="132"/>
        </w:numPr>
        <w:autoSpaceDE w:val="0"/>
        <w:ind w:left="426" w:hanging="426"/>
        <w:rPr>
          <w:rFonts w:ascii="Times New Roman" w:hAnsi="Times New Roman" w:cs="Times New Roman"/>
          <w:color w:val="000000"/>
        </w:rPr>
      </w:pPr>
      <w:r w:rsidRPr="00AA18E7">
        <w:rPr>
          <w:rFonts w:ascii="Times New Roman" w:hAnsi="Times New Roman" w:cs="Times New Roman"/>
          <w:color w:val="000000"/>
        </w:rPr>
        <w:t xml:space="preserve">Poczty sztandarowe uczestniczą we wszystkich uroczystościach szkolnych wynikających z tradycji szkoły lub innych wydarzeń o charakterze patriotycznym, religijnym lub społecznym. </w:t>
      </w:r>
    </w:p>
    <w:p w14:paraId="2FAD8469" w14:textId="77777777" w:rsidR="0053251D" w:rsidRPr="00AA18E7" w:rsidRDefault="0053251D" w:rsidP="0053251D">
      <w:pPr>
        <w:numPr>
          <w:ilvl w:val="2"/>
          <w:numId w:val="132"/>
        </w:numPr>
        <w:autoSpaceDE w:val="0"/>
        <w:ind w:left="426" w:hanging="426"/>
        <w:rPr>
          <w:rFonts w:ascii="Times New Roman" w:hAnsi="Times New Roman" w:cs="Times New Roman"/>
        </w:rPr>
      </w:pPr>
      <w:r w:rsidRPr="00AA18E7">
        <w:rPr>
          <w:rFonts w:ascii="Times New Roman" w:hAnsi="Times New Roman" w:cs="Times New Roman"/>
          <w:color w:val="000000"/>
        </w:rPr>
        <w:t xml:space="preserve">Pełnienie asysty odbywa się zgodnie z </w:t>
      </w:r>
      <w:proofErr w:type="spellStart"/>
      <w:r w:rsidRPr="00AA18E7">
        <w:rPr>
          <w:rFonts w:ascii="Times New Roman" w:hAnsi="Times New Roman" w:cs="Times New Roman"/>
          <w:color w:val="000000"/>
        </w:rPr>
        <w:t>ogólno</w:t>
      </w:r>
      <w:proofErr w:type="spellEnd"/>
      <w:r w:rsidRPr="00AA18E7">
        <w:rPr>
          <w:rFonts w:ascii="Times New Roman" w:hAnsi="Times New Roman" w:cs="Times New Roman"/>
          <w:color w:val="000000"/>
        </w:rPr>
        <w:t xml:space="preserve"> przyjętymi zasadami ceremoniału pocztów sztandarowych</w:t>
      </w:r>
      <w:r w:rsidRPr="00AA18E7">
        <w:rPr>
          <w:rFonts w:ascii="Times New Roman" w:hAnsi="Times New Roman" w:cs="Times New Roman"/>
        </w:rPr>
        <w:t>.</w:t>
      </w:r>
    </w:p>
    <w:p w14:paraId="2EBD7D66" w14:textId="77777777" w:rsidR="0053251D" w:rsidRPr="00AA18E7" w:rsidRDefault="0053251D" w:rsidP="0053251D">
      <w:pPr>
        <w:pStyle w:val="Podtytu"/>
        <w:rPr>
          <w:rFonts w:ascii="Times New Roman" w:hAnsi="Times New Roman"/>
        </w:rPr>
      </w:pPr>
    </w:p>
    <w:p w14:paraId="36806FF2" w14:textId="77777777" w:rsidR="0053251D" w:rsidRPr="00AA18E7" w:rsidRDefault="0053251D" w:rsidP="0053251D">
      <w:pPr>
        <w:pStyle w:val="Podtytu"/>
        <w:rPr>
          <w:rFonts w:ascii="Times New Roman" w:hAnsi="Times New Roman"/>
          <w:b/>
        </w:rPr>
      </w:pPr>
      <w:bookmarkStart w:id="124" w:name="_Toc125456673"/>
      <w:r w:rsidRPr="00AA18E7">
        <w:rPr>
          <w:rFonts w:ascii="Times New Roman" w:hAnsi="Times New Roman"/>
        </w:rPr>
        <w:t xml:space="preserve">§ </w:t>
      </w:r>
      <w:r>
        <w:rPr>
          <w:rFonts w:ascii="Times New Roman" w:hAnsi="Times New Roman"/>
        </w:rPr>
        <w:t>88</w:t>
      </w:r>
      <w:bookmarkEnd w:id="124"/>
    </w:p>
    <w:p w14:paraId="78537219" w14:textId="77777777" w:rsidR="0053251D" w:rsidRPr="00AA18E7" w:rsidRDefault="0053251D" w:rsidP="0053251D">
      <w:pPr>
        <w:ind w:left="426" w:hanging="246"/>
        <w:jc w:val="center"/>
        <w:rPr>
          <w:rFonts w:ascii="Times New Roman" w:hAnsi="Times New Roman" w:cs="Times New Roman"/>
          <w:b/>
          <w:bCs/>
        </w:rPr>
      </w:pPr>
    </w:p>
    <w:p w14:paraId="344D2B75" w14:textId="77777777" w:rsidR="0053251D" w:rsidRPr="00AA18E7" w:rsidRDefault="0053251D" w:rsidP="0053251D">
      <w:pPr>
        <w:jc w:val="left"/>
        <w:rPr>
          <w:rFonts w:ascii="Times New Roman" w:hAnsi="Times New Roman" w:cs="Times New Roman"/>
          <w:bCs/>
        </w:rPr>
      </w:pPr>
      <w:r>
        <w:rPr>
          <w:rFonts w:ascii="Times New Roman" w:hAnsi="Times New Roman" w:cs="Times New Roman"/>
        </w:rPr>
        <w:t xml:space="preserve">1. </w:t>
      </w:r>
      <w:r w:rsidRPr="00AA53C5">
        <w:rPr>
          <w:rFonts w:ascii="Times New Roman" w:hAnsi="Times New Roman" w:cs="Times New Roman"/>
          <w:color w:val="000000"/>
        </w:rPr>
        <w:t xml:space="preserve">Szkoła prowadzi i przechowuje dokumentację zgodnie </w:t>
      </w:r>
      <w:r>
        <w:rPr>
          <w:rFonts w:ascii="Times New Roman" w:hAnsi="Times New Roman" w:cs="Times New Roman"/>
          <w:color w:val="000000"/>
        </w:rPr>
        <w:t xml:space="preserve">z </w:t>
      </w:r>
      <w:r w:rsidRPr="00AA53C5">
        <w:rPr>
          <w:rFonts w:ascii="Times New Roman" w:hAnsi="Times New Roman" w:cs="Times New Roman"/>
          <w:color w:val="000000"/>
        </w:rPr>
        <w:t>odrębnymi przepisami.</w:t>
      </w:r>
      <w:r w:rsidRPr="00AA18E7">
        <w:rPr>
          <w:rFonts w:ascii="Times New Roman" w:hAnsi="Times New Roman" w:cs="Times New Roman"/>
        </w:rPr>
        <w:t xml:space="preserve"> </w:t>
      </w:r>
    </w:p>
    <w:p w14:paraId="0F890372" w14:textId="77777777" w:rsidR="0053251D" w:rsidRPr="00AA18E7" w:rsidRDefault="0053251D" w:rsidP="0053251D">
      <w:pPr>
        <w:ind w:left="426" w:hanging="246"/>
        <w:jc w:val="center"/>
        <w:rPr>
          <w:rFonts w:ascii="Times New Roman" w:hAnsi="Times New Roman" w:cs="Times New Roman"/>
          <w:bCs/>
        </w:rPr>
      </w:pPr>
    </w:p>
    <w:p w14:paraId="1655DB06" w14:textId="77777777" w:rsidR="0053251D" w:rsidRPr="00AA18E7" w:rsidRDefault="0053251D" w:rsidP="0053251D">
      <w:pPr>
        <w:pStyle w:val="Podtytu"/>
        <w:rPr>
          <w:rFonts w:ascii="Times New Roman" w:hAnsi="Times New Roman"/>
          <w:b/>
        </w:rPr>
      </w:pPr>
      <w:bookmarkStart w:id="125" w:name="_Toc125456674"/>
      <w:r>
        <w:rPr>
          <w:rFonts w:ascii="Times New Roman" w:hAnsi="Times New Roman"/>
        </w:rPr>
        <w:t>§ 89</w:t>
      </w:r>
      <w:r w:rsidRPr="00AA18E7">
        <w:rPr>
          <w:rFonts w:ascii="Times New Roman" w:hAnsi="Times New Roman"/>
        </w:rPr>
        <w:br/>
        <w:t>Tryb wprowadzania zmian w statucie szkoły</w:t>
      </w:r>
      <w:bookmarkEnd w:id="125"/>
    </w:p>
    <w:p w14:paraId="76C027E7" w14:textId="77777777" w:rsidR="0053251D" w:rsidRPr="00AA18E7" w:rsidRDefault="0053251D" w:rsidP="0053251D">
      <w:pPr>
        <w:autoSpaceDE w:val="0"/>
        <w:jc w:val="center"/>
        <w:rPr>
          <w:rFonts w:ascii="Times New Roman" w:hAnsi="Times New Roman" w:cs="Times New Roman"/>
          <w:b/>
          <w:bCs/>
        </w:rPr>
      </w:pPr>
    </w:p>
    <w:p w14:paraId="44C7C7FF" w14:textId="77777777" w:rsidR="0053251D" w:rsidRPr="00AA18E7" w:rsidRDefault="0053251D" w:rsidP="0053251D">
      <w:pPr>
        <w:numPr>
          <w:ilvl w:val="2"/>
          <w:numId w:val="131"/>
        </w:numPr>
        <w:autoSpaceDE w:val="0"/>
        <w:ind w:left="426" w:hanging="426"/>
        <w:rPr>
          <w:rFonts w:ascii="Times New Roman" w:hAnsi="Times New Roman" w:cs="Times New Roman"/>
          <w:color w:val="000000"/>
        </w:rPr>
      </w:pPr>
      <w:r w:rsidRPr="00AA18E7">
        <w:rPr>
          <w:rFonts w:ascii="Times New Roman" w:hAnsi="Times New Roman" w:cs="Times New Roman"/>
          <w:color w:val="000000"/>
        </w:rPr>
        <w:t xml:space="preserve">Nowelizacja statutu może być wprowadzane na wniosek: </w:t>
      </w:r>
    </w:p>
    <w:p w14:paraId="3F505DE0" w14:textId="77777777" w:rsidR="0053251D" w:rsidRPr="00AA18E7" w:rsidRDefault="0053251D" w:rsidP="0053251D">
      <w:pPr>
        <w:numPr>
          <w:ilvl w:val="1"/>
          <w:numId w:val="130"/>
        </w:numPr>
        <w:rPr>
          <w:rFonts w:ascii="Times New Roman" w:hAnsi="Times New Roman" w:cs="Times New Roman"/>
        </w:rPr>
      </w:pPr>
      <w:r w:rsidRPr="00AA18E7">
        <w:rPr>
          <w:rFonts w:ascii="Times New Roman" w:hAnsi="Times New Roman" w:cs="Times New Roman"/>
        </w:rPr>
        <w:t>organów szkoły;</w:t>
      </w:r>
    </w:p>
    <w:p w14:paraId="092E24DB" w14:textId="77777777" w:rsidR="0053251D" w:rsidRPr="00AA18E7" w:rsidRDefault="0053251D" w:rsidP="0053251D">
      <w:pPr>
        <w:numPr>
          <w:ilvl w:val="1"/>
          <w:numId w:val="130"/>
        </w:numPr>
        <w:rPr>
          <w:rFonts w:ascii="Times New Roman" w:hAnsi="Times New Roman" w:cs="Times New Roman"/>
        </w:rPr>
      </w:pPr>
      <w:r w:rsidRPr="00AA18E7">
        <w:rPr>
          <w:rFonts w:ascii="Times New Roman" w:hAnsi="Times New Roman" w:cs="Times New Roman"/>
        </w:rPr>
        <w:t>organu prowadzącego;</w:t>
      </w:r>
    </w:p>
    <w:p w14:paraId="4A48AE2A" w14:textId="77777777" w:rsidR="0053251D" w:rsidRPr="00AA18E7" w:rsidRDefault="0053251D" w:rsidP="0053251D">
      <w:pPr>
        <w:numPr>
          <w:ilvl w:val="1"/>
          <w:numId w:val="130"/>
        </w:numPr>
        <w:rPr>
          <w:rFonts w:ascii="Times New Roman" w:hAnsi="Times New Roman" w:cs="Times New Roman"/>
        </w:rPr>
      </w:pPr>
      <w:r w:rsidRPr="00AA18E7">
        <w:rPr>
          <w:rFonts w:ascii="Times New Roman" w:hAnsi="Times New Roman" w:cs="Times New Roman"/>
        </w:rPr>
        <w:t>organu sprawującego nadzór pedagogiczny;</w:t>
      </w:r>
    </w:p>
    <w:p w14:paraId="614E5B78" w14:textId="77777777" w:rsidR="0053251D" w:rsidRPr="00AA18E7" w:rsidRDefault="0053251D" w:rsidP="0053251D">
      <w:pPr>
        <w:numPr>
          <w:ilvl w:val="1"/>
          <w:numId w:val="130"/>
        </w:numPr>
        <w:rPr>
          <w:rFonts w:ascii="Times New Roman" w:hAnsi="Times New Roman" w:cs="Times New Roman"/>
        </w:rPr>
      </w:pPr>
      <w:r w:rsidRPr="00AA18E7">
        <w:rPr>
          <w:rFonts w:ascii="Times New Roman" w:hAnsi="Times New Roman" w:cs="Times New Roman"/>
        </w:rPr>
        <w:t xml:space="preserve">w przypadku zmiany przepisów. </w:t>
      </w:r>
    </w:p>
    <w:p w14:paraId="1617FF1C" w14:textId="77777777" w:rsidR="0053251D" w:rsidRPr="00AA18E7" w:rsidRDefault="0053251D" w:rsidP="0053251D">
      <w:pPr>
        <w:numPr>
          <w:ilvl w:val="2"/>
          <w:numId w:val="131"/>
        </w:numPr>
        <w:autoSpaceDE w:val="0"/>
        <w:ind w:left="426" w:hanging="426"/>
        <w:rPr>
          <w:rFonts w:ascii="Times New Roman" w:hAnsi="Times New Roman" w:cs="Times New Roman"/>
          <w:color w:val="000000"/>
        </w:rPr>
      </w:pPr>
      <w:r w:rsidRPr="00AA18E7">
        <w:rPr>
          <w:rFonts w:ascii="Times New Roman" w:hAnsi="Times New Roman" w:cs="Times New Roman"/>
          <w:color w:val="000000"/>
        </w:rPr>
        <w:t xml:space="preserve">Tryb wprowadzania nowelizacji do statutu jest identyczny jak tryb jego uchwalania. </w:t>
      </w:r>
    </w:p>
    <w:p w14:paraId="31A299F5" w14:textId="77777777" w:rsidR="0053251D" w:rsidRPr="00AA18E7" w:rsidRDefault="0053251D" w:rsidP="0053251D">
      <w:pPr>
        <w:numPr>
          <w:ilvl w:val="2"/>
          <w:numId w:val="131"/>
        </w:numPr>
        <w:autoSpaceDE w:val="0"/>
        <w:ind w:left="426" w:hanging="426"/>
        <w:rPr>
          <w:rFonts w:ascii="Times New Roman" w:hAnsi="Times New Roman" w:cs="Times New Roman"/>
          <w:color w:val="000000"/>
        </w:rPr>
      </w:pPr>
      <w:r w:rsidRPr="00AA18E7">
        <w:rPr>
          <w:rFonts w:ascii="Times New Roman" w:hAnsi="Times New Roman" w:cs="Times New Roman"/>
          <w:color w:val="000000"/>
        </w:rPr>
        <w:lastRenderedPageBreak/>
        <w:t xml:space="preserve">O nowelizacji statutu dyrektor szkoły powiadamia organy szkoły, organ prowadzący </w:t>
      </w:r>
      <w:r w:rsidRPr="00AA18E7">
        <w:rPr>
          <w:rFonts w:ascii="Times New Roman" w:hAnsi="Times New Roman" w:cs="Times New Roman"/>
          <w:color w:val="000000"/>
        </w:rPr>
        <w:br/>
        <w:t xml:space="preserve">i organ sprawujący nadzór pedagogiczny. </w:t>
      </w:r>
    </w:p>
    <w:p w14:paraId="45F91C1A" w14:textId="77777777" w:rsidR="0053251D" w:rsidRPr="00AA18E7" w:rsidRDefault="0053251D" w:rsidP="0053251D">
      <w:pPr>
        <w:numPr>
          <w:ilvl w:val="2"/>
          <w:numId w:val="131"/>
        </w:numPr>
        <w:autoSpaceDE w:val="0"/>
        <w:ind w:left="426" w:hanging="426"/>
        <w:rPr>
          <w:rFonts w:ascii="Times New Roman" w:hAnsi="Times New Roman" w:cs="Times New Roman"/>
          <w:color w:val="000000"/>
        </w:rPr>
      </w:pPr>
      <w:r w:rsidRPr="00AA18E7">
        <w:rPr>
          <w:rFonts w:ascii="Times New Roman" w:hAnsi="Times New Roman" w:cs="Times New Roman"/>
          <w:color w:val="000000"/>
        </w:rPr>
        <w:t>Dyrektor po nowelizacji statutu opracowuje i publikuje tekst ujednolicony statutu.</w:t>
      </w:r>
    </w:p>
    <w:p w14:paraId="00B7F1F5" w14:textId="77777777" w:rsidR="0053251D" w:rsidRDefault="0053251D" w:rsidP="0053251D">
      <w:pPr>
        <w:pStyle w:val="Podtytu"/>
        <w:rPr>
          <w:rFonts w:ascii="Times New Roman" w:hAnsi="Times New Roman"/>
          <w:bCs/>
        </w:rPr>
      </w:pPr>
    </w:p>
    <w:p w14:paraId="2BC9F5AF" w14:textId="77777777" w:rsidR="0053251D" w:rsidRPr="006C5965" w:rsidRDefault="0053251D" w:rsidP="0053251D"/>
    <w:p w14:paraId="7DE2FE75" w14:textId="77777777" w:rsidR="0053251D" w:rsidRPr="00AA18E7" w:rsidRDefault="0053251D" w:rsidP="0053251D">
      <w:pPr>
        <w:pStyle w:val="Podtytu"/>
        <w:rPr>
          <w:rFonts w:ascii="Times New Roman" w:hAnsi="Times New Roman"/>
        </w:rPr>
      </w:pPr>
      <w:bookmarkStart w:id="126" w:name="_Toc125456675"/>
      <w:r w:rsidRPr="00AA18E7">
        <w:rPr>
          <w:rFonts w:ascii="Times New Roman" w:hAnsi="Times New Roman"/>
          <w:bCs/>
        </w:rPr>
        <w:t xml:space="preserve">§ </w:t>
      </w:r>
      <w:r>
        <w:rPr>
          <w:rFonts w:ascii="Times New Roman" w:hAnsi="Times New Roman"/>
          <w:bCs/>
        </w:rPr>
        <w:t>90</w:t>
      </w:r>
      <w:r w:rsidRPr="00AA18E7">
        <w:rPr>
          <w:rFonts w:ascii="Times New Roman" w:hAnsi="Times New Roman"/>
          <w:bCs/>
        </w:rPr>
        <w:br/>
      </w:r>
      <w:r w:rsidRPr="00AA18E7">
        <w:rPr>
          <w:rFonts w:ascii="Times New Roman" w:hAnsi="Times New Roman"/>
        </w:rPr>
        <w:t>Zasady udostępnia statutu szkoły</w:t>
      </w:r>
      <w:bookmarkEnd w:id="126"/>
      <w:r w:rsidRPr="00AA18E7">
        <w:rPr>
          <w:rFonts w:ascii="Times New Roman" w:hAnsi="Times New Roman"/>
        </w:rPr>
        <w:t xml:space="preserve"> </w:t>
      </w:r>
    </w:p>
    <w:p w14:paraId="0848C994" w14:textId="77777777" w:rsidR="0053251D" w:rsidRPr="00AA18E7" w:rsidRDefault="0053251D" w:rsidP="0053251D">
      <w:pPr>
        <w:rPr>
          <w:rFonts w:ascii="Times New Roman" w:hAnsi="Times New Roman" w:cs="Times New Roman"/>
        </w:rPr>
      </w:pPr>
    </w:p>
    <w:p w14:paraId="6B69E065" w14:textId="77777777" w:rsidR="0053251D" w:rsidRPr="00AA18E7" w:rsidRDefault="0053251D" w:rsidP="0053251D">
      <w:pPr>
        <w:rPr>
          <w:rFonts w:ascii="Times New Roman" w:hAnsi="Times New Roman" w:cs="Times New Roman"/>
          <w:bCs/>
        </w:rPr>
      </w:pPr>
      <w:r w:rsidRPr="006C5965">
        <w:rPr>
          <w:rFonts w:ascii="Times New Roman" w:hAnsi="Times New Roman" w:cs="Times New Roman"/>
          <w:bCs/>
        </w:rPr>
        <w:t xml:space="preserve">Statut szkoły dostępny jest w wersji elektronicznej na stronie internetowej szkoły </w:t>
      </w:r>
      <w:r>
        <w:rPr>
          <w:rFonts w:ascii="Times New Roman" w:hAnsi="Times New Roman" w:cs="Times New Roman"/>
          <w:bCs/>
        </w:rPr>
        <w:t>http://www.sp1.hrubieszow.pl</w:t>
      </w:r>
      <w:r w:rsidRPr="006C5965">
        <w:rPr>
          <w:rFonts w:ascii="Times New Roman" w:hAnsi="Times New Roman" w:cs="Times New Roman"/>
          <w:bCs/>
        </w:rPr>
        <w:t xml:space="preserve"> oraz wersji papierowej u dyrektora szkoły i w bibliotece szkolnej.</w:t>
      </w:r>
    </w:p>
    <w:p w14:paraId="57D27448" w14:textId="77777777" w:rsidR="0053251D" w:rsidRPr="00AA18E7" w:rsidRDefault="0053251D" w:rsidP="0053251D">
      <w:pPr>
        <w:rPr>
          <w:rFonts w:ascii="Times New Roman" w:hAnsi="Times New Roman" w:cs="Times New Roman"/>
          <w:bCs/>
        </w:rPr>
      </w:pPr>
    </w:p>
    <w:p w14:paraId="3FC3D615" w14:textId="77777777" w:rsidR="0053251D" w:rsidRPr="00AA18E7" w:rsidRDefault="0053251D" w:rsidP="0053251D">
      <w:pPr>
        <w:autoSpaceDE w:val="0"/>
        <w:rPr>
          <w:rFonts w:ascii="Times New Roman" w:hAnsi="Times New Roman" w:cs="Times New Roman"/>
          <w:bCs/>
        </w:rPr>
      </w:pPr>
    </w:p>
    <w:p w14:paraId="56F8BAFF" w14:textId="77777777" w:rsidR="0053251D" w:rsidRPr="00AA18E7" w:rsidRDefault="0053251D" w:rsidP="0053251D">
      <w:pPr>
        <w:jc w:val="left"/>
        <w:rPr>
          <w:rFonts w:ascii="Times New Roman" w:hAnsi="Times New Roman" w:cs="Times New Roman"/>
        </w:rPr>
      </w:pPr>
      <w:r w:rsidRPr="00AA18E7">
        <w:rPr>
          <w:rFonts w:ascii="Times New Roman" w:hAnsi="Times New Roman" w:cs="Times New Roman"/>
        </w:rPr>
        <w:t xml:space="preserve">Statut szkoły uchwalony przez radę pedagogiczną w dniu </w:t>
      </w:r>
      <w:r>
        <w:rPr>
          <w:rFonts w:ascii="Times New Roman" w:hAnsi="Times New Roman" w:cs="Times New Roman"/>
        </w:rPr>
        <w:t xml:space="preserve"> </w:t>
      </w:r>
      <w:r w:rsidRPr="00AA18E7">
        <w:rPr>
          <w:rFonts w:ascii="Times New Roman" w:hAnsi="Times New Roman" w:cs="Times New Roman"/>
        </w:rPr>
        <w:t xml:space="preserve">28. 11. 2017 roku.  </w:t>
      </w:r>
    </w:p>
    <w:p w14:paraId="1F2A9A89" w14:textId="77777777" w:rsidR="0053251D" w:rsidRPr="00AA18E7" w:rsidRDefault="0053251D" w:rsidP="0053251D">
      <w:pPr>
        <w:ind w:right="440"/>
        <w:rPr>
          <w:rFonts w:ascii="Times New Roman" w:hAnsi="Times New Roman" w:cs="Times New Roman"/>
        </w:rPr>
      </w:pPr>
      <w:r w:rsidRPr="00AA18E7">
        <w:rPr>
          <w:rFonts w:ascii="Times New Roman" w:hAnsi="Times New Roman" w:cs="Times New Roman"/>
        </w:rPr>
        <w:t>Wchodzi w życie z dniem uchwalenia.</w:t>
      </w:r>
    </w:p>
    <w:p w14:paraId="407741B3" w14:textId="77777777" w:rsidR="0053251D" w:rsidRDefault="0053251D" w:rsidP="0053251D">
      <w:pPr>
        <w:ind w:right="440"/>
        <w:rPr>
          <w:rFonts w:ascii="Times New Roman" w:hAnsi="Times New Roman" w:cs="Times New Roman"/>
        </w:rPr>
      </w:pPr>
    </w:p>
    <w:p w14:paraId="3A205841" w14:textId="77777777" w:rsidR="0053251D" w:rsidRPr="00AA18E7" w:rsidRDefault="0053251D" w:rsidP="0053251D">
      <w:pPr>
        <w:ind w:right="440"/>
        <w:rPr>
          <w:rFonts w:ascii="Times New Roman" w:hAnsi="Times New Roman" w:cs="Times New Roman"/>
        </w:rPr>
      </w:pPr>
    </w:p>
    <w:p w14:paraId="05E6827E" w14:textId="77777777" w:rsidR="0053251D" w:rsidRDefault="0053251D" w:rsidP="0053251D">
      <w:pPr>
        <w:ind w:right="440"/>
        <w:rPr>
          <w:rFonts w:ascii="Times New Roman" w:hAnsi="Times New Roman" w:cs="Times New Roman"/>
          <w:u w:val="single"/>
        </w:rPr>
      </w:pPr>
    </w:p>
    <w:p w14:paraId="7728DD2F" w14:textId="77777777" w:rsidR="0053251D" w:rsidRDefault="0053251D" w:rsidP="0053251D">
      <w:pPr>
        <w:ind w:right="440"/>
        <w:rPr>
          <w:rFonts w:ascii="Times New Roman" w:hAnsi="Times New Roman" w:cs="Times New Roman"/>
          <w:u w:val="single"/>
        </w:rPr>
      </w:pPr>
    </w:p>
    <w:p w14:paraId="75BA43DD" w14:textId="77777777" w:rsidR="0053251D" w:rsidRDefault="0053251D" w:rsidP="0053251D">
      <w:pPr>
        <w:ind w:right="440"/>
        <w:rPr>
          <w:rFonts w:ascii="Times New Roman" w:hAnsi="Times New Roman" w:cs="Times New Roman"/>
          <w:u w:val="single"/>
        </w:rPr>
      </w:pPr>
    </w:p>
    <w:p w14:paraId="05CA75CB" w14:textId="77777777" w:rsidR="0053251D" w:rsidRPr="00AA18E7" w:rsidRDefault="0053251D" w:rsidP="0053251D">
      <w:pPr>
        <w:ind w:right="440"/>
        <w:rPr>
          <w:rFonts w:ascii="Times New Roman" w:hAnsi="Times New Roman" w:cs="Times New Roman"/>
          <w:u w:val="single"/>
        </w:rPr>
      </w:pPr>
      <w:r w:rsidRPr="00AA18E7">
        <w:rPr>
          <w:rFonts w:ascii="Times New Roman" w:hAnsi="Times New Roman" w:cs="Times New Roman"/>
          <w:u w:val="single"/>
        </w:rPr>
        <w:t>Zmiany:</w:t>
      </w:r>
    </w:p>
    <w:p w14:paraId="43158DA4" w14:textId="77777777" w:rsidR="0053251D" w:rsidRDefault="0053251D" w:rsidP="0053251D">
      <w:pPr>
        <w:numPr>
          <w:ilvl w:val="0"/>
          <w:numId w:val="137"/>
        </w:numPr>
        <w:ind w:right="440"/>
        <w:rPr>
          <w:rFonts w:ascii="Times New Roman" w:hAnsi="Times New Roman" w:cs="Times New Roman"/>
        </w:rPr>
      </w:pPr>
      <w:r w:rsidRPr="005B4B62">
        <w:rPr>
          <w:rFonts w:ascii="Times New Roman" w:hAnsi="Times New Roman" w:cs="Times New Roman"/>
        </w:rPr>
        <w:t>uchwała nr 7/2018/2019 Rady Pedagogicznej Szkoły Podstawowej Nr 1 w Hrubieszowie z dnia 29.08.2018 r. w sprawie zmian w statucie szkoły</w:t>
      </w:r>
    </w:p>
    <w:p w14:paraId="2CE79C74" w14:textId="77777777" w:rsidR="0053251D" w:rsidRPr="00E6672C" w:rsidRDefault="0053251D" w:rsidP="0053251D">
      <w:pPr>
        <w:numPr>
          <w:ilvl w:val="0"/>
          <w:numId w:val="137"/>
        </w:numPr>
        <w:ind w:right="440"/>
        <w:rPr>
          <w:rFonts w:ascii="Times New Roman" w:hAnsi="Times New Roman" w:cs="Times New Roman"/>
        </w:rPr>
      </w:pPr>
      <w:r w:rsidRPr="005B4B62">
        <w:rPr>
          <w:rFonts w:ascii="Times New Roman" w:hAnsi="Times New Roman" w:cs="Times New Roman"/>
        </w:rPr>
        <w:t>u</w:t>
      </w:r>
      <w:r>
        <w:rPr>
          <w:rFonts w:ascii="Times New Roman" w:hAnsi="Times New Roman" w:cs="Times New Roman"/>
        </w:rPr>
        <w:t>chwała nr 10</w:t>
      </w:r>
      <w:r w:rsidRPr="005B4B62">
        <w:rPr>
          <w:rFonts w:ascii="Times New Roman" w:hAnsi="Times New Roman" w:cs="Times New Roman"/>
        </w:rPr>
        <w:t>/2018/2019 Rady Pedagogicznej Szkoły Podstawow</w:t>
      </w:r>
      <w:r>
        <w:rPr>
          <w:rFonts w:ascii="Times New Roman" w:hAnsi="Times New Roman" w:cs="Times New Roman"/>
        </w:rPr>
        <w:t>ej Nr 1 w Hrubieszowie z dnia 13</w:t>
      </w:r>
      <w:r w:rsidRPr="005B4B62">
        <w:rPr>
          <w:rFonts w:ascii="Times New Roman" w:hAnsi="Times New Roman" w:cs="Times New Roman"/>
        </w:rPr>
        <w:t>.</w:t>
      </w:r>
      <w:r>
        <w:rPr>
          <w:rFonts w:ascii="Times New Roman" w:hAnsi="Times New Roman" w:cs="Times New Roman"/>
        </w:rPr>
        <w:t>09</w:t>
      </w:r>
      <w:r w:rsidRPr="005B4B62">
        <w:rPr>
          <w:rFonts w:ascii="Times New Roman" w:hAnsi="Times New Roman" w:cs="Times New Roman"/>
        </w:rPr>
        <w:t>.2018 r. w sprawie zmian w statucie szkoły</w:t>
      </w:r>
    </w:p>
    <w:p w14:paraId="4C69D9BE" w14:textId="77777777" w:rsidR="0053251D" w:rsidRDefault="0053251D" w:rsidP="0053251D">
      <w:pPr>
        <w:numPr>
          <w:ilvl w:val="0"/>
          <w:numId w:val="137"/>
        </w:numPr>
        <w:ind w:right="440"/>
        <w:rPr>
          <w:rFonts w:ascii="Times New Roman" w:hAnsi="Times New Roman" w:cs="Times New Roman"/>
        </w:rPr>
      </w:pPr>
      <w:r>
        <w:rPr>
          <w:rFonts w:ascii="Times New Roman" w:hAnsi="Times New Roman" w:cs="Times New Roman"/>
        </w:rPr>
        <w:t>uchwała nr 33</w:t>
      </w:r>
      <w:r w:rsidRPr="005B4B62">
        <w:rPr>
          <w:rFonts w:ascii="Times New Roman" w:hAnsi="Times New Roman" w:cs="Times New Roman"/>
        </w:rPr>
        <w:t xml:space="preserve">/2018/2019 Rady Pedagogicznej Szkoły Podstawowej Nr 1 w Hrubieszowie z dnia </w:t>
      </w:r>
      <w:r>
        <w:rPr>
          <w:rFonts w:ascii="Times New Roman" w:hAnsi="Times New Roman" w:cs="Times New Roman"/>
        </w:rPr>
        <w:t>30</w:t>
      </w:r>
      <w:r w:rsidRPr="005B4B62">
        <w:rPr>
          <w:rFonts w:ascii="Times New Roman" w:hAnsi="Times New Roman" w:cs="Times New Roman"/>
        </w:rPr>
        <w:t>.</w:t>
      </w:r>
      <w:r>
        <w:rPr>
          <w:rFonts w:ascii="Times New Roman" w:hAnsi="Times New Roman" w:cs="Times New Roman"/>
        </w:rPr>
        <w:t>08</w:t>
      </w:r>
      <w:r w:rsidRPr="005B4B62">
        <w:rPr>
          <w:rFonts w:ascii="Times New Roman" w:hAnsi="Times New Roman" w:cs="Times New Roman"/>
        </w:rPr>
        <w:t>.2018 r. w sprawie zmian w statucie szkoły</w:t>
      </w:r>
    </w:p>
    <w:p w14:paraId="13D3326E" w14:textId="77777777" w:rsidR="0053251D" w:rsidRDefault="0053251D" w:rsidP="0053251D">
      <w:pPr>
        <w:numPr>
          <w:ilvl w:val="0"/>
          <w:numId w:val="137"/>
        </w:numPr>
        <w:ind w:right="440"/>
        <w:rPr>
          <w:rFonts w:ascii="Times New Roman" w:hAnsi="Times New Roman" w:cs="Times New Roman"/>
        </w:rPr>
      </w:pPr>
      <w:r w:rsidRPr="005B4B62">
        <w:rPr>
          <w:rFonts w:ascii="Times New Roman" w:hAnsi="Times New Roman" w:cs="Times New Roman"/>
        </w:rPr>
        <w:t xml:space="preserve">uchwała nr </w:t>
      </w:r>
      <w:r>
        <w:rPr>
          <w:rFonts w:ascii="Times New Roman" w:hAnsi="Times New Roman" w:cs="Times New Roman"/>
        </w:rPr>
        <w:t>34</w:t>
      </w:r>
      <w:r w:rsidRPr="005B4B62">
        <w:rPr>
          <w:rFonts w:ascii="Times New Roman" w:hAnsi="Times New Roman" w:cs="Times New Roman"/>
        </w:rPr>
        <w:t xml:space="preserve">/2018/2019 Rady Pedagogicznej Szkoły Podstawowej Nr 1 w Hrubieszowie z dnia </w:t>
      </w:r>
      <w:r>
        <w:rPr>
          <w:rFonts w:ascii="Times New Roman" w:hAnsi="Times New Roman" w:cs="Times New Roman"/>
        </w:rPr>
        <w:t>30</w:t>
      </w:r>
      <w:r w:rsidRPr="005B4B62">
        <w:rPr>
          <w:rFonts w:ascii="Times New Roman" w:hAnsi="Times New Roman" w:cs="Times New Roman"/>
        </w:rPr>
        <w:t>.</w:t>
      </w:r>
      <w:r>
        <w:rPr>
          <w:rFonts w:ascii="Times New Roman" w:hAnsi="Times New Roman" w:cs="Times New Roman"/>
        </w:rPr>
        <w:t>08</w:t>
      </w:r>
      <w:r w:rsidRPr="005B4B62">
        <w:rPr>
          <w:rFonts w:ascii="Times New Roman" w:hAnsi="Times New Roman" w:cs="Times New Roman"/>
        </w:rPr>
        <w:t xml:space="preserve">.2018 r. w sprawie </w:t>
      </w:r>
      <w:r>
        <w:rPr>
          <w:rFonts w:ascii="Times New Roman" w:hAnsi="Times New Roman" w:cs="Times New Roman"/>
        </w:rPr>
        <w:t>tekstu jednolitego</w:t>
      </w:r>
    </w:p>
    <w:p w14:paraId="284268B9" w14:textId="77777777" w:rsidR="0053251D" w:rsidRPr="00E6672C" w:rsidRDefault="0053251D" w:rsidP="0053251D">
      <w:pPr>
        <w:numPr>
          <w:ilvl w:val="0"/>
          <w:numId w:val="137"/>
        </w:numPr>
        <w:ind w:right="440"/>
        <w:rPr>
          <w:rFonts w:ascii="Times New Roman" w:hAnsi="Times New Roman" w:cs="Times New Roman"/>
        </w:rPr>
      </w:pPr>
      <w:r w:rsidRPr="005B4B62">
        <w:rPr>
          <w:rFonts w:ascii="Times New Roman" w:hAnsi="Times New Roman" w:cs="Times New Roman"/>
        </w:rPr>
        <w:t>uchwała nr 20/2018/2019 Rady Pedagogicznej Szkoły Podstawowej Nr 1 w Hrubieszowie z dnia 14.11.2018 r. w sprawie zmian w statucie szkoły</w:t>
      </w:r>
    </w:p>
    <w:p w14:paraId="16B854FB" w14:textId="77777777" w:rsidR="0053251D" w:rsidRDefault="0053251D" w:rsidP="0053251D">
      <w:pPr>
        <w:numPr>
          <w:ilvl w:val="0"/>
          <w:numId w:val="137"/>
        </w:numPr>
        <w:ind w:right="440"/>
        <w:rPr>
          <w:rFonts w:ascii="Times New Roman" w:hAnsi="Times New Roman" w:cs="Times New Roman"/>
        </w:rPr>
      </w:pPr>
      <w:r>
        <w:rPr>
          <w:rFonts w:ascii="Times New Roman" w:hAnsi="Times New Roman" w:cs="Times New Roman"/>
        </w:rPr>
        <w:t xml:space="preserve">uchwała nr </w:t>
      </w:r>
      <w:r w:rsidRPr="009B2FE8">
        <w:rPr>
          <w:rFonts w:ascii="Times New Roman" w:hAnsi="Times New Roman" w:cs="Times New Roman"/>
        </w:rPr>
        <w:t>13/2019/2020</w:t>
      </w:r>
      <w:r>
        <w:rPr>
          <w:rFonts w:ascii="Times New Roman" w:hAnsi="Times New Roman" w:cs="Times New Roman"/>
        </w:rPr>
        <w:t xml:space="preserve"> </w:t>
      </w:r>
      <w:r w:rsidRPr="009B2FE8">
        <w:rPr>
          <w:rFonts w:ascii="Times New Roman" w:hAnsi="Times New Roman" w:cs="Times New Roman"/>
        </w:rPr>
        <w:t>Rady Pedagogi</w:t>
      </w:r>
      <w:r>
        <w:rPr>
          <w:rFonts w:ascii="Times New Roman" w:hAnsi="Times New Roman" w:cs="Times New Roman"/>
        </w:rPr>
        <w:t>cznej Szkoły Podstawowej Nr 1 w </w:t>
      </w:r>
      <w:r w:rsidRPr="009B2FE8">
        <w:rPr>
          <w:rFonts w:ascii="Times New Roman" w:hAnsi="Times New Roman" w:cs="Times New Roman"/>
        </w:rPr>
        <w:t>Hrubieszowie z dnia 12 listopada 2019 r.</w:t>
      </w:r>
      <w:r>
        <w:rPr>
          <w:rFonts w:ascii="Times New Roman" w:hAnsi="Times New Roman" w:cs="Times New Roman"/>
        </w:rPr>
        <w:t xml:space="preserve"> w sprawie zmian w statucie s</w:t>
      </w:r>
      <w:r w:rsidRPr="009B2FE8">
        <w:rPr>
          <w:rFonts w:ascii="Times New Roman" w:hAnsi="Times New Roman" w:cs="Times New Roman"/>
        </w:rPr>
        <w:t>zkoły</w:t>
      </w:r>
    </w:p>
    <w:p w14:paraId="38A0D782" w14:textId="77777777" w:rsidR="0053251D" w:rsidRDefault="0053251D" w:rsidP="0053251D">
      <w:pPr>
        <w:numPr>
          <w:ilvl w:val="0"/>
          <w:numId w:val="137"/>
        </w:numPr>
        <w:ind w:right="440"/>
        <w:rPr>
          <w:rFonts w:ascii="Times New Roman" w:hAnsi="Times New Roman" w:cs="Times New Roman"/>
        </w:rPr>
      </w:pPr>
      <w:r>
        <w:rPr>
          <w:rFonts w:ascii="Times New Roman" w:hAnsi="Times New Roman" w:cs="Times New Roman"/>
        </w:rPr>
        <w:lastRenderedPageBreak/>
        <w:t>uchwała nr 19/2019/2020</w:t>
      </w:r>
      <w:r w:rsidRPr="005B4B62">
        <w:rPr>
          <w:rFonts w:ascii="Times New Roman" w:hAnsi="Times New Roman" w:cs="Times New Roman"/>
        </w:rPr>
        <w:t xml:space="preserve"> Rady Pedagogicznej Szkoły Podstawowej Nr 1 w Hrubieszowie z dnia </w:t>
      </w:r>
      <w:r>
        <w:rPr>
          <w:rFonts w:ascii="Times New Roman" w:hAnsi="Times New Roman" w:cs="Times New Roman"/>
        </w:rPr>
        <w:t>28</w:t>
      </w:r>
      <w:r w:rsidRPr="005B4B62">
        <w:rPr>
          <w:rFonts w:ascii="Times New Roman" w:hAnsi="Times New Roman" w:cs="Times New Roman"/>
        </w:rPr>
        <w:t>.</w:t>
      </w:r>
      <w:r>
        <w:rPr>
          <w:rFonts w:ascii="Times New Roman" w:hAnsi="Times New Roman" w:cs="Times New Roman"/>
        </w:rPr>
        <w:t>08.2020</w:t>
      </w:r>
      <w:r w:rsidRPr="005B4B62">
        <w:rPr>
          <w:rFonts w:ascii="Times New Roman" w:hAnsi="Times New Roman" w:cs="Times New Roman"/>
        </w:rPr>
        <w:t xml:space="preserve"> r. w sprawie zmian w statucie szkoły</w:t>
      </w:r>
      <w:r w:rsidRPr="009B2FE8">
        <w:rPr>
          <w:rFonts w:ascii="Times New Roman" w:hAnsi="Times New Roman" w:cs="Times New Roman"/>
        </w:rPr>
        <w:tab/>
      </w:r>
    </w:p>
    <w:p w14:paraId="0D786428" w14:textId="77777777" w:rsidR="0053251D" w:rsidRDefault="0053251D" w:rsidP="0053251D">
      <w:pPr>
        <w:numPr>
          <w:ilvl w:val="0"/>
          <w:numId w:val="137"/>
        </w:numPr>
        <w:ind w:right="440"/>
        <w:rPr>
          <w:rFonts w:ascii="Times New Roman" w:hAnsi="Times New Roman" w:cs="Times New Roman"/>
        </w:rPr>
      </w:pPr>
      <w:r>
        <w:rPr>
          <w:rFonts w:ascii="Times New Roman" w:hAnsi="Times New Roman" w:cs="Times New Roman"/>
        </w:rPr>
        <w:t>uchwała nr 26/2020/2021</w:t>
      </w:r>
      <w:r w:rsidRPr="005B4B62">
        <w:rPr>
          <w:rFonts w:ascii="Times New Roman" w:hAnsi="Times New Roman" w:cs="Times New Roman"/>
        </w:rPr>
        <w:t xml:space="preserve"> Rady Pedagogicznej Szkoły Podstawowej Nr 1 w Hrubieszowie z dnia </w:t>
      </w:r>
      <w:r>
        <w:rPr>
          <w:rFonts w:ascii="Times New Roman" w:hAnsi="Times New Roman" w:cs="Times New Roman"/>
        </w:rPr>
        <w:t>21</w:t>
      </w:r>
      <w:r w:rsidRPr="005B4B62">
        <w:rPr>
          <w:rFonts w:ascii="Times New Roman" w:hAnsi="Times New Roman" w:cs="Times New Roman"/>
        </w:rPr>
        <w:t>.</w:t>
      </w:r>
      <w:r>
        <w:rPr>
          <w:rFonts w:ascii="Times New Roman" w:hAnsi="Times New Roman" w:cs="Times New Roman"/>
        </w:rPr>
        <w:t>04.2021</w:t>
      </w:r>
      <w:r w:rsidRPr="005B4B62">
        <w:rPr>
          <w:rFonts w:ascii="Times New Roman" w:hAnsi="Times New Roman" w:cs="Times New Roman"/>
        </w:rPr>
        <w:t xml:space="preserve"> r. w sprawie zmian w statucie szkoły</w:t>
      </w:r>
    </w:p>
    <w:p w14:paraId="5EA70269" w14:textId="77777777" w:rsidR="0053251D" w:rsidRDefault="0053251D" w:rsidP="0053251D">
      <w:pPr>
        <w:numPr>
          <w:ilvl w:val="0"/>
          <w:numId w:val="137"/>
        </w:numPr>
        <w:ind w:right="440"/>
        <w:rPr>
          <w:rFonts w:ascii="Times New Roman" w:hAnsi="Times New Roman" w:cs="Times New Roman"/>
        </w:rPr>
      </w:pPr>
      <w:r>
        <w:rPr>
          <w:rFonts w:ascii="Times New Roman" w:hAnsi="Times New Roman" w:cs="Times New Roman"/>
        </w:rPr>
        <w:t xml:space="preserve">uchwała nr </w:t>
      </w:r>
      <w:r w:rsidRPr="006C5965">
        <w:rPr>
          <w:rFonts w:ascii="Times New Roman" w:hAnsi="Times New Roman" w:cs="Times New Roman"/>
        </w:rPr>
        <w:t>5/2021/2022</w:t>
      </w:r>
      <w:r w:rsidRPr="005B4B62">
        <w:rPr>
          <w:rFonts w:ascii="Times New Roman" w:hAnsi="Times New Roman" w:cs="Times New Roman"/>
        </w:rPr>
        <w:t xml:space="preserve"> Rady Pedagogicznej Szkoły Podstawowej Nr 1 w Hrubieszowie z dnia </w:t>
      </w:r>
      <w:r>
        <w:rPr>
          <w:rFonts w:ascii="Times New Roman" w:hAnsi="Times New Roman" w:cs="Times New Roman"/>
        </w:rPr>
        <w:t>29</w:t>
      </w:r>
      <w:r w:rsidRPr="005B4B62">
        <w:rPr>
          <w:rFonts w:ascii="Times New Roman" w:hAnsi="Times New Roman" w:cs="Times New Roman"/>
        </w:rPr>
        <w:t>.</w:t>
      </w:r>
      <w:r>
        <w:rPr>
          <w:rFonts w:ascii="Times New Roman" w:hAnsi="Times New Roman" w:cs="Times New Roman"/>
        </w:rPr>
        <w:t>08.2022</w:t>
      </w:r>
      <w:r w:rsidRPr="005B4B62">
        <w:rPr>
          <w:rFonts w:ascii="Times New Roman" w:hAnsi="Times New Roman" w:cs="Times New Roman"/>
        </w:rPr>
        <w:t xml:space="preserve"> r. w sprawie zmian w statucie szkoły</w:t>
      </w:r>
    </w:p>
    <w:p w14:paraId="4814529B" w14:textId="77777777" w:rsidR="0053251D" w:rsidRDefault="0053251D" w:rsidP="0053251D">
      <w:pPr>
        <w:numPr>
          <w:ilvl w:val="0"/>
          <w:numId w:val="137"/>
        </w:numPr>
        <w:ind w:right="440"/>
        <w:rPr>
          <w:rFonts w:ascii="Times New Roman" w:hAnsi="Times New Roman" w:cs="Times New Roman"/>
        </w:rPr>
      </w:pPr>
      <w:r>
        <w:rPr>
          <w:rFonts w:ascii="Times New Roman" w:hAnsi="Times New Roman" w:cs="Times New Roman"/>
        </w:rPr>
        <w:t>uchwała nr 16/2022/2023</w:t>
      </w:r>
      <w:r w:rsidRPr="005B4B62">
        <w:rPr>
          <w:rFonts w:ascii="Times New Roman" w:hAnsi="Times New Roman" w:cs="Times New Roman"/>
        </w:rPr>
        <w:t xml:space="preserve"> Rady Pedagogicznej Szkoły Podstawowej Nr 1 w Hrubieszowie z dnia </w:t>
      </w:r>
      <w:r>
        <w:rPr>
          <w:rFonts w:ascii="Times New Roman" w:hAnsi="Times New Roman" w:cs="Times New Roman"/>
        </w:rPr>
        <w:t>15</w:t>
      </w:r>
      <w:r w:rsidRPr="005B4B62">
        <w:rPr>
          <w:rFonts w:ascii="Times New Roman" w:hAnsi="Times New Roman" w:cs="Times New Roman"/>
        </w:rPr>
        <w:t>.</w:t>
      </w:r>
      <w:r>
        <w:rPr>
          <w:rFonts w:ascii="Times New Roman" w:hAnsi="Times New Roman" w:cs="Times New Roman"/>
        </w:rPr>
        <w:t>09.2022</w:t>
      </w:r>
      <w:r w:rsidRPr="005B4B62">
        <w:rPr>
          <w:rFonts w:ascii="Times New Roman" w:hAnsi="Times New Roman" w:cs="Times New Roman"/>
        </w:rPr>
        <w:t xml:space="preserve"> r. w sprawie zmian w statucie szkoły</w:t>
      </w:r>
    </w:p>
    <w:p w14:paraId="4EB1E3B1" w14:textId="77777777" w:rsidR="0053251D" w:rsidRDefault="0053251D" w:rsidP="0053251D">
      <w:pPr>
        <w:numPr>
          <w:ilvl w:val="0"/>
          <w:numId w:val="137"/>
        </w:numPr>
        <w:ind w:right="440"/>
        <w:rPr>
          <w:rFonts w:ascii="Times New Roman" w:hAnsi="Times New Roman" w:cs="Times New Roman"/>
        </w:rPr>
      </w:pPr>
      <w:r>
        <w:rPr>
          <w:rFonts w:ascii="Times New Roman" w:hAnsi="Times New Roman" w:cs="Times New Roman"/>
        </w:rPr>
        <w:t xml:space="preserve">uchwała nr </w:t>
      </w:r>
      <w:r w:rsidR="00CD6E50">
        <w:rPr>
          <w:rFonts w:ascii="Times New Roman" w:hAnsi="Times New Roman" w:cs="Times New Roman"/>
        </w:rPr>
        <w:t>23</w:t>
      </w:r>
      <w:r>
        <w:rPr>
          <w:rFonts w:ascii="Times New Roman" w:hAnsi="Times New Roman" w:cs="Times New Roman"/>
        </w:rPr>
        <w:t xml:space="preserve">/2022/2023 r. Rady Pedagogicznej </w:t>
      </w:r>
      <w:r w:rsidRPr="005B4B62">
        <w:rPr>
          <w:rFonts w:ascii="Times New Roman" w:hAnsi="Times New Roman" w:cs="Times New Roman"/>
        </w:rPr>
        <w:t xml:space="preserve">Szkoły Podstawowej Nr 1 w Hrubieszowie z dnia </w:t>
      </w:r>
      <w:r>
        <w:rPr>
          <w:rFonts w:ascii="Times New Roman" w:hAnsi="Times New Roman" w:cs="Times New Roman"/>
        </w:rPr>
        <w:t>08</w:t>
      </w:r>
      <w:r w:rsidRPr="005B4B62">
        <w:rPr>
          <w:rFonts w:ascii="Times New Roman" w:hAnsi="Times New Roman" w:cs="Times New Roman"/>
        </w:rPr>
        <w:t>.</w:t>
      </w:r>
      <w:r>
        <w:rPr>
          <w:rFonts w:ascii="Times New Roman" w:hAnsi="Times New Roman" w:cs="Times New Roman"/>
        </w:rPr>
        <w:t>11.2022</w:t>
      </w:r>
      <w:r w:rsidRPr="005B4B62">
        <w:rPr>
          <w:rFonts w:ascii="Times New Roman" w:hAnsi="Times New Roman" w:cs="Times New Roman"/>
        </w:rPr>
        <w:t xml:space="preserve"> r. w sprawie zmian w statucie szkoły</w:t>
      </w:r>
    </w:p>
    <w:p w14:paraId="29895A3C" w14:textId="2698A1D3" w:rsidR="00321186" w:rsidRPr="00321186" w:rsidRDefault="00321186" w:rsidP="00321186">
      <w:pPr>
        <w:numPr>
          <w:ilvl w:val="0"/>
          <w:numId w:val="137"/>
        </w:numPr>
        <w:ind w:right="440"/>
        <w:rPr>
          <w:rFonts w:ascii="Times New Roman" w:hAnsi="Times New Roman" w:cs="Times New Roman"/>
        </w:rPr>
      </w:pPr>
      <w:r>
        <w:rPr>
          <w:rFonts w:ascii="Times New Roman" w:hAnsi="Times New Roman" w:cs="Times New Roman"/>
        </w:rPr>
        <w:t>u</w:t>
      </w:r>
      <w:r w:rsidRPr="00321186">
        <w:rPr>
          <w:rFonts w:ascii="Times New Roman" w:hAnsi="Times New Roman" w:cs="Times New Roman"/>
        </w:rPr>
        <w:t>chwała nr  28 /2022/2023</w:t>
      </w:r>
      <w:r>
        <w:rPr>
          <w:rFonts w:ascii="Times New Roman" w:hAnsi="Times New Roman" w:cs="Times New Roman"/>
        </w:rPr>
        <w:t xml:space="preserve"> </w:t>
      </w:r>
      <w:r w:rsidRPr="00321186">
        <w:rPr>
          <w:rFonts w:ascii="Times New Roman" w:hAnsi="Times New Roman" w:cs="Times New Roman"/>
        </w:rPr>
        <w:t>Rady Pedagogicznej Szkoły Podstawowej Nr 1 w Hrubieszowie</w:t>
      </w:r>
      <w:r>
        <w:rPr>
          <w:rFonts w:ascii="Times New Roman" w:hAnsi="Times New Roman" w:cs="Times New Roman"/>
        </w:rPr>
        <w:t xml:space="preserve"> </w:t>
      </w:r>
      <w:r w:rsidRPr="00321186">
        <w:rPr>
          <w:rFonts w:ascii="Times New Roman" w:hAnsi="Times New Roman" w:cs="Times New Roman"/>
        </w:rPr>
        <w:t>z dnia 30 stycznia 2023 r.</w:t>
      </w:r>
      <w:r>
        <w:rPr>
          <w:rFonts w:ascii="Times New Roman" w:hAnsi="Times New Roman" w:cs="Times New Roman"/>
        </w:rPr>
        <w:t xml:space="preserve"> </w:t>
      </w:r>
      <w:r w:rsidRPr="00321186">
        <w:rPr>
          <w:rFonts w:ascii="Times New Roman" w:hAnsi="Times New Roman" w:cs="Times New Roman"/>
        </w:rPr>
        <w:t>w sprawie zmian w Statucie Szkoły</w:t>
      </w:r>
    </w:p>
    <w:p w14:paraId="033438CD" w14:textId="2A447413" w:rsidR="00321186" w:rsidRPr="00321186" w:rsidRDefault="00321186" w:rsidP="00321186">
      <w:pPr>
        <w:numPr>
          <w:ilvl w:val="0"/>
          <w:numId w:val="137"/>
        </w:numPr>
        <w:ind w:right="440"/>
        <w:rPr>
          <w:rFonts w:ascii="Times New Roman" w:hAnsi="Times New Roman" w:cs="Times New Roman"/>
        </w:rPr>
      </w:pPr>
      <w:r>
        <w:rPr>
          <w:rFonts w:ascii="Times New Roman" w:hAnsi="Times New Roman" w:cs="Times New Roman"/>
        </w:rPr>
        <w:t>u</w:t>
      </w:r>
      <w:r w:rsidRPr="00321186">
        <w:rPr>
          <w:rFonts w:ascii="Times New Roman" w:hAnsi="Times New Roman" w:cs="Times New Roman"/>
        </w:rPr>
        <w:t>chwała nr  28 /2023/2024</w:t>
      </w:r>
      <w:r>
        <w:rPr>
          <w:rFonts w:ascii="Times New Roman" w:hAnsi="Times New Roman" w:cs="Times New Roman"/>
        </w:rPr>
        <w:t xml:space="preserve"> </w:t>
      </w:r>
      <w:r w:rsidRPr="00321186">
        <w:rPr>
          <w:rFonts w:ascii="Times New Roman" w:hAnsi="Times New Roman" w:cs="Times New Roman"/>
        </w:rPr>
        <w:t>Rady Pedagogicznej Szkoły Podstawowej Nr 1 w Hrubieszowie</w:t>
      </w:r>
      <w:r>
        <w:rPr>
          <w:rFonts w:ascii="Times New Roman" w:hAnsi="Times New Roman" w:cs="Times New Roman"/>
        </w:rPr>
        <w:t xml:space="preserve"> </w:t>
      </w:r>
      <w:r w:rsidRPr="00321186">
        <w:rPr>
          <w:rFonts w:ascii="Times New Roman" w:hAnsi="Times New Roman" w:cs="Times New Roman"/>
        </w:rPr>
        <w:t>z dnia 03 kwietnia 2024 r.</w:t>
      </w:r>
      <w:r>
        <w:rPr>
          <w:rFonts w:ascii="Times New Roman" w:hAnsi="Times New Roman" w:cs="Times New Roman"/>
        </w:rPr>
        <w:t xml:space="preserve"> </w:t>
      </w:r>
      <w:r w:rsidRPr="00321186">
        <w:rPr>
          <w:rFonts w:ascii="Times New Roman" w:hAnsi="Times New Roman" w:cs="Times New Roman"/>
        </w:rPr>
        <w:t>w sprawie zmian w Statucie Szkoły</w:t>
      </w:r>
    </w:p>
    <w:p w14:paraId="36874A75" w14:textId="08C0534E" w:rsidR="00321186" w:rsidRPr="00321186" w:rsidRDefault="00321186" w:rsidP="00321186">
      <w:pPr>
        <w:numPr>
          <w:ilvl w:val="0"/>
          <w:numId w:val="137"/>
        </w:numPr>
        <w:ind w:right="440"/>
        <w:rPr>
          <w:rFonts w:ascii="Times New Roman" w:hAnsi="Times New Roman" w:cs="Times New Roman"/>
        </w:rPr>
      </w:pPr>
      <w:r>
        <w:rPr>
          <w:rFonts w:ascii="Times New Roman" w:hAnsi="Times New Roman" w:cs="Times New Roman"/>
        </w:rPr>
        <w:t>u</w:t>
      </w:r>
      <w:r w:rsidRPr="00321186">
        <w:rPr>
          <w:rFonts w:ascii="Times New Roman" w:hAnsi="Times New Roman" w:cs="Times New Roman"/>
        </w:rPr>
        <w:t>chwała nr  7 /2024/2025</w:t>
      </w:r>
      <w:r>
        <w:rPr>
          <w:rFonts w:ascii="Times New Roman" w:hAnsi="Times New Roman" w:cs="Times New Roman"/>
        </w:rPr>
        <w:t xml:space="preserve"> </w:t>
      </w:r>
      <w:r w:rsidRPr="00321186">
        <w:rPr>
          <w:rFonts w:ascii="Times New Roman" w:hAnsi="Times New Roman" w:cs="Times New Roman"/>
        </w:rPr>
        <w:t>Rady Pedagogicznej Szkoły Podstawowej Nr 1 w Hrubieszowie</w:t>
      </w:r>
      <w:r>
        <w:rPr>
          <w:rFonts w:ascii="Times New Roman" w:hAnsi="Times New Roman" w:cs="Times New Roman"/>
        </w:rPr>
        <w:t xml:space="preserve"> </w:t>
      </w:r>
      <w:r w:rsidRPr="00321186">
        <w:rPr>
          <w:rFonts w:ascii="Times New Roman" w:hAnsi="Times New Roman" w:cs="Times New Roman"/>
        </w:rPr>
        <w:t>z dnia 28 sierpnia 2025 r.</w:t>
      </w:r>
      <w:r>
        <w:rPr>
          <w:rFonts w:ascii="Times New Roman" w:hAnsi="Times New Roman" w:cs="Times New Roman"/>
        </w:rPr>
        <w:t xml:space="preserve"> </w:t>
      </w:r>
      <w:r w:rsidRPr="00321186">
        <w:rPr>
          <w:rFonts w:ascii="Times New Roman" w:hAnsi="Times New Roman" w:cs="Times New Roman"/>
        </w:rPr>
        <w:t>w sprawie zmian w Statucie Szkoły</w:t>
      </w:r>
    </w:p>
    <w:p w14:paraId="4D32A29E" w14:textId="77777777" w:rsidR="00CD6E50" w:rsidRDefault="00CD6E50" w:rsidP="00CD6E50">
      <w:pPr>
        <w:ind w:left="720" w:right="440"/>
        <w:rPr>
          <w:rFonts w:ascii="Times New Roman" w:hAnsi="Times New Roman" w:cs="Times New Roman"/>
        </w:rPr>
      </w:pPr>
    </w:p>
    <w:p w14:paraId="2A957159" w14:textId="77777777" w:rsidR="0053251D" w:rsidRDefault="0053251D" w:rsidP="0053251D">
      <w:pPr>
        <w:ind w:left="720" w:right="440"/>
        <w:rPr>
          <w:rFonts w:ascii="Times New Roman" w:hAnsi="Times New Roman" w:cs="Times New Roman"/>
        </w:rPr>
      </w:pPr>
    </w:p>
    <w:p w14:paraId="422A3707" w14:textId="77777777" w:rsidR="0053251D" w:rsidRPr="005B4B62" w:rsidRDefault="0053251D" w:rsidP="00CD6E50">
      <w:pPr>
        <w:ind w:right="440"/>
        <w:rPr>
          <w:rFonts w:ascii="Times New Roman" w:hAnsi="Times New Roman" w:cs="Times New Roman"/>
        </w:rPr>
      </w:pPr>
    </w:p>
    <w:p w14:paraId="688DDD42" w14:textId="77777777" w:rsidR="0053251D" w:rsidRPr="00AA18E7" w:rsidRDefault="0053251D" w:rsidP="0053251D">
      <w:pPr>
        <w:jc w:val="center"/>
        <w:rPr>
          <w:rFonts w:ascii="Times New Roman" w:hAnsi="Times New Roman" w:cs="Times New Roman"/>
        </w:rPr>
      </w:pPr>
      <w:r w:rsidRPr="00AA18E7">
        <w:rPr>
          <w:rFonts w:ascii="Times New Roman" w:hAnsi="Times New Roman" w:cs="Times New Roman"/>
        </w:rPr>
        <w:tab/>
      </w:r>
      <w:r w:rsidRPr="00AA18E7">
        <w:rPr>
          <w:rFonts w:ascii="Times New Roman" w:hAnsi="Times New Roman" w:cs="Times New Roman"/>
        </w:rPr>
        <w:tab/>
      </w:r>
      <w:r w:rsidRPr="00AA18E7">
        <w:rPr>
          <w:rFonts w:ascii="Times New Roman" w:hAnsi="Times New Roman" w:cs="Times New Roman"/>
        </w:rPr>
        <w:tab/>
      </w:r>
      <w:r w:rsidRPr="00AA18E7">
        <w:rPr>
          <w:rFonts w:ascii="Times New Roman" w:hAnsi="Times New Roman" w:cs="Times New Roman"/>
        </w:rPr>
        <w:tab/>
      </w:r>
      <w:r w:rsidRPr="00AA18E7">
        <w:rPr>
          <w:rFonts w:ascii="Times New Roman" w:hAnsi="Times New Roman" w:cs="Times New Roman"/>
        </w:rPr>
        <w:tab/>
      </w:r>
    </w:p>
    <w:p w14:paraId="256E2563" w14:textId="77777777" w:rsidR="0053251D" w:rsidRPr="00AA18E7" w:rsidRDefault="0053251D" w:rsidP="0053251D">
      <w:pPr>
        <w:jc w:val="center"/>
        <w:rPr>
          <w:rFonts w:ascii="Times New Roman" w:hAnsi="Times New Roman" w:cs="Times New Roman"/>
        </w:rPr>
      </w:pPr>
      <w:r w:rsidRPr="00AA18E7">
        <w:rPr>
          <w:rFonts w:ascii="Times New Roman" w:hAnsi="Times New Roman" w:cs="Times New Roman"/>
        </w:rPr>
        <w:tab/>
      </w:r>
      <w:r w:rsidRPr="00AA18E7">
        <w:rPr>
          <w:rFonts w:ascii="Times New Roman" w:hAnsi="Times New Roman" w:cs="Times New Roman"/>
        </w:rPr>
        <w:tab/>
      </w:r>
      <w:r w:rsidRPr="00AA18E7">
        <w:rPr>
          <w:rFonts w:ascii="Times New Roman" w:hAnsi="Times New Roman" w:cs="Times New Roman"/>
        </w:rPr>
        <w:tab/>
      </w:r>
    </w:p>
    <w:p w14:paraId="0D9D1CD6" w14:textId="77777777" w:rsidR="0053251D" w:rsidRPr="00AA18E7" w:rsidRDefault="0053251D" w:rsidP="0053251D">
      <w:pPr>
        <w:jc w:val="right"/>
        <w:rPr>
          <w:rFonts w:ascii="Times New Roman" w:hAnsi="Times New Roman" w:cs="Times New Roman"/>
        </w:rPr>
      </w:pPr>
      <w:r w:rsidRPr="00AA18E7">
        <w:rPr>
          <w:rFonts w:ascii="Times New Roman" w:hAnsi="Times New Roman" w:cs="Times New Roman"/>
        </w:rPr>
        <w:t xml:space="preserve">                                                                   </w:t>
      </w:r>
      <w:r w:rsidRPr="00AA18E7">
        <w:rPr>
          <w:rFonts w:ascii="Times New Roman" w:hAnsi="Times New Roman" w:cs="Times New Roman"/>
        </w:rPr>
        <w:tab/>
        <w:t>………………..……….……….</w:t>
      </w:r>
    </w:p>
    <w:p w14:paraId="5F67F75C" w14:textId="77777777" w:rsidR="0053251D" w:rsidRPr="00AA18E7" w:rsidRDefault="0053251D" w:rsidP="0053251D">
      <w:pPr>
        <w:ind w:left="5353" w:firstLine="311"/>
        <w:jc w:val="center"/>
        <w:rPr>
          <w:rFonts w:ascii="Times New Roman" w:hAnsi="Times New Roman" w:cs="Times New Roman"/>
        </w:rPr>
      </w:pPr>
      <w:r w:rsidRPr="00AA18E7">
        <w:rPr>
          <w:rFonts w:ascii="Times New Roman" w:hAnsi="Times New Roman" w:cs="Times New Roman"/>
        </w:rPr>
        <w:t xml:space="preserve">          /dyrektor/</w:t>
      </w:r>
    </w:p>
    <w:p w14:paraId="32897869" w14:textId="77777777" w:rsidR="0053251D" w:rsidRPr="00AA18E7" w:rsidRDefault="0053251D" w:rsidP="0053251D">
      <w:pPr>
        <w:spacing w:line="240" w:lineRule="auto"/>
        <w:ind w:left="272"/>
        <w:rPr>
          <w:rFonts w:ascii="Times New Roman" w:hAnsi="Times New Roman" w:cs="Times New Roman"/>
        </w:rPr>
      </w:pPr>
    </w:p>
    <w:p w14:paraId="5EDD34E0" w14:textId="77777777" w:rsidR="0053251D" w:rsidRPr="00AA18E7" w:rsidRDefault="0053251D" w:rsidP="0053251D">
      <w:pPr>
        <w:spacing w:line="240" w:lineRule="auto"/>
        <w:ind w:left="272"/>
        <w:rPr>
          <w:rFonts w:ascii="Times New Roman" w:hAnsi="Times New Roman" w:cs="Times New Roman"/>
        </w:rPr>
      </w:pPr>
    </w:p>
    <w:p w14:paraId="67426252" w14:textId="77777777" w:rsidR="0053251D" w:rsidRPr="00AA18E7" w:rsidRDefault="0053251D" w:rsidP="0053251D">
      <w:pPr>
        <w:spacing w:line="240" w:lineRule="auto"/>
        <w:ind w:left="272"/>
        <w:rPr>
          <w:rFonts w:ascii="Times New Roman" w:hAnsi="Times New Roman" w:cs="Times New Roman"/>
        </w:rPr>
      </w:pPr>
    </w:p>
    <w:p w14:paraId="78C2C1AC" w14:textId="77777777" w:rsidR="0053251D" w:rsidRPr="00AA18E7" w:rsidRDefault="0053251D" w:rsidP="0053251D">
      <w:pPr>
        <w:spacing w:line="240" w:lineRule="auto"/>
        <w:ind w:left="272"/>
        <w:rPr>
          <w:rFonts w:ascii="Times New Roman" w:hAnsi="Times New Roman" w:cs="Times New Roman"/>
        </w:rPr>
      </w:pPr>
    </w:p>
    <w:p w14:paraId="628CD42D" w14:textId="77777777" w:rsidR="0053251D" w:rsidRPr="00AA18E7" w:rsidRDefault="0053251D" w:rsidP="0053251D">
      <w:pPr>
        <w:rPr>
          <w:rFonts w:ascii="Times New Roman" w:hAnsi="Times New Roman" w:cs="Times New Roman"/>
          <w:color w:val="000000"/>
        </w:rPr>
      </w:pPr>
    </w:p>
    <w:p w14:paraId="4FB4A361" w14:textId="77777777" w:rsidR="0053251D" w:rsidRPr="00AA18E7" w:rsidRDefault="0053251D" w:rsidP="0053251D">
      <w:pPr>
        <w:autoSpaceDE w:val="0"/>
        <w:rPr>
          <w:rFonts w:ascii="Times New Roman" w:hAnsi="Times New Roman" w:cs="Times New Roman"/>
          <w:i/>
        </w:rPr>
      </w:pPr>
    </w:p>
    <w:p w14:paraId="5FECA2B1" w14:textId="77777777" w:rsidR="0053251D" w:rsidRPr="00AA18E7" w:rsidRDefault="0053251D" w:rsidP="0053251D">
      <w:pPr>
        <w:tabs>
          <w:tab w:val="left" w:pos="240"/>
          <w:tab w:val="left" w:pos="8040"/>
        </w:tabs>
        <w:ind w:left="240" w:hanging="240"/>
        <w:rPr>
          <w:rFonts w:ascii="Times New Roman" w:hAnsi="Times New Roman" w:cs="Times New Roman"/>
        </w:rPr>
      </w:pPr>
    </w:p>
    <w:p w14:paraId="142A5411" w14:textId="77777777" w:rsidR="0053251D" w:rsidRPr="00AA18E7" w:rsidRDefault="0053251D" w:rsidP="0053251D">
      <w:pPr>
        <w:tabs>
          <w:tab w:val="left" w:pos="240"/>
        </w:tabs>
        <w:rPr>
          <w:rFonts w:ascii="Times New Roman" w:hAnsi="Times New Roman" w:cs="Times New Roman"/>
        </w:rPr>
      </w:pPr>
    </w:p>
    <w:p w14:paraId="36E7DC01" w14:textId="77777777" w:rsidR="0053251D" w:rsidRPr="00AA18E7" w:rsidRDefault="0053251D" w:rsidP="0053251D">
      <w:pPr>
        <w:tabs>
          <w:tab w:val="left" w:pos="240"/>
        </w:tabs>
        <w:autoSpaceDE w:val="0"/>
        <w:rPr>
          <w:rFonts w:ascii="Times New Roman" w:hAnsi="Times New Roman" w:cs="Times New Roman"/>
          <w:color w:val="000000"/>
        </w:rPr>
      </w:pPr>
    </w:p>
    <w:p w14:paraId="77EFE54E" w14:textId="77777777" w:rsidR="0053251D" w:rsidRDefault="0053251D" w:rsidP="0053251D"/>
    <w:p w14:paraId="493CE476" w14:textId="77777777" w:rsidR="001658CB" w:rsidRDefault="001658CB"/>
    <w:sectPr w:rsidR="001658CB" w:rsidSect="000E5963">
      <w:headerReference w:type="default" r:id="rId28"/>
      <w:footerReference w:type="even" r:id="rId29"/>
      <w:footerReference w:type="default" r:id="rId30"/>
      <w:headerReference w:type="first" r:id="rId31"/>
      <w:footerReference w:type="first" r:id="rId32"/>
      <w:pgSz w:w="11906" w:h="16838"/>
      <w:pgMar w:top="1417" w:right="1421" w:bottom="1417" w:left="1440" w:header="708" w:footer="708" w:gutter="0"/>
      <w:cols w:space="708"/>
      <w:docGrid w:linePitch="600" w:charSpace="3276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91BB438" w14:textId="77777777" w:rsidR="00D31E35" w:rsidRDefault="00D31E35" w:rsidP="001F122C">
      <w:pPr>
        <w:spacing w:line="240" w:lineRule="auto"/>
      </w:pPr>
      <w:r>
        <w:separator/>
      </w:r>
    </w:p>
  </w:endnote>
  <w:endnote w:type="continuationSeparator" w:id="0">
    <w:p w14:paraId="40CBC96D" w14:textId="77777777" w:rsidR="00D31E35" w:rsidRDefault="00D31E35" w:rsidP="001F122C">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OpenSymbol">
    <w:panose1 w:val="05010000000000000000"/>
    <w:charset w:val="00"/>
    <w:family w:val="auto"/>
    <w:pitch w:val="variable"/>
    <w:sig w:usb0="800000AF" w:usb1="1001ECEA"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NewRoman">
    <w:altName w:val="Arial Unicode MS"/>
    <w:panose1 w:val="00000000000000000000"/>
    <w:charset w:val="80"/>
    <w:family w:val="auto"/>
    <w:notTrueType/>
    <w:pitch w:val="default"/>
    <w:sig w:usb0="00000005" w:usb1="08070000" w:usb2="00000010" w:usb3="00000000" w:csb0="00020002" w:csb1="00000000"/>
  </w:font>
  <w:font w:name="Tahoma">
    <w:panose1 w:val="020B0604030504040204"/>
    <w:charset w:val="00"/>
    <w:family w:val="swiss"/>
    <w:pitch w:val="variable"/>
    <w:sig w:usb0="E1002EFF" w:usb1="C000605B" w:usb2="00000029" w:usb3="00000000" w:csb0="000101FF" w:csb1="00000000"/>
  </w:font>
  <w:font w:name="Microsoft YaHei">
    <w:panose1 w:val="020B0503020204020204"/>
    <w:charset w:val="86"/>
    <w:family w:val="swiss"/>
    <w:pitch w:val="variable"/>
    <w:sig w:usb0="80000287" w:usb1="2ACF3C50" w:usb2="00000016" w:usb3="00000000" w:csb0="0004001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EE"/>
    <w:family w:val="roman"/>
    <w:pitch w:val="variable"/>
    <w:sig w:usb0="E00006FF" w:usb1="420024FF" w:usb2="02000000" w:usb3="00000000" w:csb0="0000019F" w:csb1="00000000"/>
  </w:font>
  <w:font w:name="Open Sans">
    <w:altName w:val="Arial"/>
    <w:charset w:val="00"/>
    <w:family w:val="swiss"/>
    <w:pitch w:val="variable"/>
    <w:sig w:usb0="E00002EF" w:usb1="4000205B" w:usb2="00000028"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1D0435" w14:textId="77777777" w:rsidR="00166F16" w:rsidRPr="00171227" w:rsidRDefault="001F122C">
    <w:pPr>
      <w:pStyle w:val="Stopka"/>
      <w:jc w:val="right"/>
      <w:rPr>
        <w:rFonts w:ascii="Times New Roman" w:hAnsi="Times New Roman" w:cs="Times New Roman"/>
        <w:sz w:val="20"/>
        <w:szCs w:val="20"/>
      </w:rPr>
    </w:pPr>
    <w:r w:rsidRPr="00171227">
      <w:rPr>
        <w:rFonts w:ascii="Times New Roman" w:hAnsi="Times New Roman" w:cs="Times New Roman"/>
        <w:sz w:val="20"/>
        <w:szCs w:val="20"/>
      </w:rPr>
      <w:fldChar w:fldCharType="begin"/>
    </w:r>
    <w:r w:rsidR="00CD6E50" w:rsidRPr="00171227">
      <w:rPr>
        <w:rFonts w:ascii="Times New Roman" w:hAnsi="Times New Roman" w:cs="Times New Roman"/>
        <w:sz w:val="20"/>
        <w:szCs w:val="20"/>
      </w:rPr>
      <w:instrText xml:space="preserve"> PAGE   \* MERGEFORMAT </w:instrText>
    </w:r>
    <w:r w:rsidRPr="00171227">
      <w:rPr>
        <w:rFonts w:ascii="Times New Roman" w:hAnsi="Times New Roman" w:cs="Times New Roman"/>
        <w:sz w:val="20"/>
        <w:szCs w:val="20"/>
      </w:rPr>
      <w:fldChar w:fldCharType="separate"/>
    </w:r>
    <w:r w:rsidR="00CD6E50">
      <w:rPr>
        <w:rFonts w:ascii="Times New Roman" w:hAnsi="Times New Roman" w:cs="Times New Roman"/>
        <w:noProof/>
        <w:sz w:val="20"/>
        <w:szCs w:val="20"/>
      </w:rPr>
      <w:t>1</w:t>
    </w:r>
    <w:r w:rsidRPr="00171227">
      <w:rPr>
        <w:rFonts w:ascii="Times New Roman" w:hAnsi="Times New Roman" w:cs="Times New Roman"/>
        <w:sz w:val="20"/>
        <w:szCs w:val="20"/>
      </w:rPr>
      <w:fldChar w:fldCharType="end"/>
    </w:r>
  </w:p>
  <w:p w14:paraId="77373D1B" w14:textId="77777777" w:rsidR="00166F16" w:rsidRDefault="00166F16">
    <w:pPr>
      <w:pStyle w:val="Stopk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7A1D4B" w14:textId="77777777" w:rsidR="00166F16" w:rsidRPr="00171227" w:rsidRDefault="001F122C">
    <w:pPr>
      <w:pStyle w:val="Stopka"/>
      <w:rPr>
        <w:rFonts w:ascii="Times New Roman" w:hAnsi="Times New Roman" w:cs="Times New Roman"/>
        <w:sz w:val="20"/>
        <w:szCs w:val="20"/>
      </w:rPr>
    </w:pPr>
    <w:r w:rsidRPr="00171227">
      <w:rPr>
        <w:rFonts w:ascii="Times New Roman" w:hAnsi="Times New Roman" w:cs="Times New Roman"/>
        <w:sz w:val="20"/>
        <w:szCs w:val="20"/>
      </w:rPr>
      <w:fldChar w:fldCharType="begin"/>
    </w:r>
    <w:r w:rsidR="00CD6E50" w:rsidRPr="00171227">
      <w:rPr>
        <w:rFonts w:ascii="Times New Roman" w:hAnsi="Times New Roman" w:cs="Times New Roman"/>
        <w:sz w:val="20"/>
        <w:szCs w:val="20"/>
      </w:rPr>
      <w:instrText xml:space="preserve"> PAGE   \* MERGEFORMAT </w:instrText>
    </w:r>
    <w:r w:rsidRPr="00171227">
      <w:rPr>
        <w:rFonts w:ascii="Times New Roman" w:hAnsi="Times New Roman" w:cs="Times New Roman"/>
        <w:sz w:val="20"/>
        <w:szCs w:val="20"/>
      </w:rPr>
      <w:fldChar w:fldCharType="separate"/>
    </w:r>
    <w:r w:rsidR="00CD6E50">
      <w:rPr>
        <w:rFonts w:ascii="Times New Roman" w:hAnsi="Times New Roman" w:cs="Times New Roman"/>
        <w:noProof/>
        <w:sz w:val="20"/>
        <w:szCs w:val="20"/>
      </w:rPr>
      <w:t>124</w:t>
    </w:r>
    <w:r w:rsidRPr="00171227">
      <w:rPr>
        <w:rFonts w:ascii="Times New Roman" w:hAnsi="Times New Roman" w:cs="Times New Roman"/>
        <w:sz w:val="20"/>
        <w:szCs w:val="20"/>
      </w:rPr>
      <w:fldChar w:fldCharType="end"/>
    </w:r>
  </w:p>
  <w:p w14:paraId="0EC29DB1" w14:textId="77777777" w:rsidR="00166F16" w:rsidRDefault="00166F16"/>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713FA6" w14:textId="77777777" w:rsidR="00166F16" w:rsidRPr="0043397A" w:rsidRDefault="001F122C">
    <w:pPr>
      <w:pStyle w:val="Stopka"/>
      <w:jc w:val="right"/>
      <w:rPr>
        <w:rFonts w:ascii="Times New Roman" w:hAnsi="Times New Roman" w:cs="Times New Roman"/>
        <w:sz w:val="20"/>
        <w:szCs w:val="20"/>
      </w:rPr>
    </w:pPr>
    <w:r w:rsidRPr="0043397A">
      <w:rPr>
        <w:rFonts w:ascii="Times New Roman" w:hAnsi="Times New Roman" w:cs="Times New Roman"/>
        <w:sz w:val="20"/>
        <w:szCs w:val="20"/>
      </w:rPr>
      <w:fldChar w:fldCharType="begin"/>
    </w:r>
    <w:r w:rsidR="00CD6E50" w:rsidRPr="0043397A">
      <w:rPr>
        <w:rFonts w:ascii="Times New Roman" w:hAnsi="Times New Roman" w:cs="Times New Roman"/>
        <w:sz w:val="20"/>
        <w:szCs w:val="20"/>
      </w:rPr>
      <w:instrText xml:space="preserve"> PAGE </w:instrText>
    </w:r>
    <w:r w:rsidRPr="0043397A">
      <w:rPr>
        <w:rFonts w:ascii="Times New Roman" w:hAnsi="Times New Roman" w:cs="Times New Roman"/>
        <w:sz w:val="20"/>
        <w:szCs w:val="20"/>
      </w:rPr>
      <w:fldChar w:fldCharType="separate"/>
    </w:r>
    <w:r w:rsidR="000941C5">
      <w:rPr>
        <w:rFonts w:ascii="Times New Roman" w:hAnsi="Times New Roman" w:cs="Times New Roman"/>
        <w:noProof/>
        <w:sz w:val="20"/>
        <w:szCs w:val="20"/>
      </w:rPr>
      <w:t>2</w:t>
    </w:r>
    <w:r w:rsidRPr="0043397A">
      <w:rPr>
        <w:rFonts w:ascii="Times New Roman" w:hAnsi="Times New Roman" w:cs="Times New Roman"/>
        <w:sz w:val="20"/>
        <w:szCs w:val="20"/>
      </w:rPr>
      <w:fldChar w:fldCharType="end"/>
    </w:r>
  </w:p>
  <w:p w14:paraId="3DA3858B" w14:textId="77777777" w:rsidR="00166F16" w:rsidRDefault="00166F16">
    <w:pPr>
      <w:pStyle w:val="Tekstpodstawowy"/>
      <w:spacing w:after="0"/>
      <w:ind w:left="240" w:hanging="240"/>
      <w:rPr>
        <w:rFonts w:ascii="Times New Roman" w:hAnsi="Times New Roman" w:cs="Times New Roman"/>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587BAC" w14:textId="77777777" w:rsidR="00166F16" w:rsidRDefault="00166F16"/>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18B2C8" w14:textId="77777777" w:rsidR="00D31E35" w:rsidRDefault="00D31E35" w:rsidP="001F122C">
      <w:pPr>
        <w:spacing w:line="240" w:lineRule="auto"/>
      </w:pPr>
      <w:r>
        <w:separator/>
      </w:r>
    </w:p>
  </w:footnote>
  <w:footnote w:type="continuationSeparator" w:id="0">
    <w:p w14:paraId="6D0158D1" w14:textId="77777777" w:rsidR="00D31E35" w:rsidRDefault="00D31E35" w:rsidP="001F122C">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2BF2A2" w14:textId="77777777" w:rsidR="00166F16" w:rsidRDefault="00166F16" w:rsidP="000E5963">
    <w:pPr>
      <w:pStyle w:val="Nagwek"/>
      <w:tabs>
        <w:tab w:val="left" w:pos="5954"/>
      </w:tab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6948B3" w14:textId="77777777" w:rsidR="00166F16" w:rsidRDefault="00CD6E50">
    <w:pPr>
      <w:pStyle w:val="Nagwek"/>
      <w:jc w:val="center"/>
      <w:rPr>
        <w:rFonts w:ascii="Times New Roman" w:hAnsi="Times New Roman" w:cs="Times New Roman"/>
      </w:rPr>
    </w:pPr>
    <w:r>
      <w:rPr>
        <w:rFonts w:ascii="Cambria" w:hAnsi="Cambria" w:cs="Cambria"/>
        <w:sz w:val="18"/>
        <w:szCs w:val="18"/>
      </w:rPr>
      <w:t>STATUT SZKOŁY PODSTAWOWEJ NR 1 im. BOLESŁAWA PRUSA w HRUBIESZOWIE</w:t>
    </w:r>
  </w:p>
  <w:p w14:paraId="1416DE63" w14:textId="77777777" w:rsidR="00166F16" w:rsidRDefault="00166F16">
    <w:pPr>
      <w:pStyle w:val="Nagwek"/>
      <w:rPr>
        <w:rFonts w:ascii="Times New Roman" w:hAnsi="Times New Roman" w:cs="Times New Roman"/>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45F45D" w14:textId="77777777" w:rsidR="00166F16" w:rsidRDefault="00166F16"/>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4"/>
    <w:multiLevelType w:val="singleLevel"/>
    <w:tmpl w:val="00000004"/>
    <w:name w:val="WW8Num4"/>
    <w:lvl w:ilvl="0">
      <w:start w:val="1"/>
      <w:numFmt w:val="decimal"/>
      <w:lvlText w:val="%1)"/>
      <w:lvlJc w:val="left"/>
      <w:pPr>
        <w:tabs>
          <w:tab w:val="num" w:pos="0"/>
        </w:tabs>
        <w:ind w:left="1080" w:hanging="360"/>
      </w:pPr>
    </w:lvl>
  </w:abstractNum>
  <w:abstractNum w:abstractNumId="1" w15:restartNumberingAfterBreak="0">
    <w:nsid w:val="00000006"/>
    <w:multiLevelType w:val="singleLevel"/>
    <w:tmpl w:val="C33413B2"/>
    <w:name w:val="WW8Num6"/>
    <w:lvl w:ilvl="0">
      <w:start w:val="1"/>
      <w:numFmt w:val="decimal"/>
      <w:lvlText w:val="%1."/>
      <w:lvlJc w:val="left"/>
      <w:pPr>
        <w:tabs>
          <w:tab w:val="num" w:pos="0"/>
        </w:tabs>
        <w:ind w:left="360" w:hanging="360"/>
      </w:pPr>
      <w:rPr>
        <w:rFonts w:ascii="Times New Roman" w:hAnsi="Times New Roman" w:cs="Times New Roman"/>
        <w:b w:val="0"/>
        <w:color w:val="auto"/>
      </w:rPr>
    </w:lvl>
  </w:abstractNum>
  <w:abstractNum w:abstractNumId="2" w15:restartNumberingAfterBreak="0">
    <w:nsid w:val="00000008"/>
    <w:multiLevelType w:val="singleLevel"/>
    <w:tmpl w:val="E5ACBABE"/>
    <w:name w:val="WW8Num8"/>
    <w:lvl w:ilvl="0">
      <w:start w:val="1"/>
      <w:numFmt w:val="decimal"/>
      <w:lvlText w:val="%1."/>
      <w:lvlJc w:val="left"/>
      <w:pPr>
        <w:tabs>
          <w:tab w:val="num" w:pos="0"/>
        </w:tabs>
        <w:ind w:left="360" w:hanging="360"/>
      </w:pPr>
      <w:rPr>
        <w:rFonts w:ascii="Times New Roman" w:eastAsia="Calibri" w:hAnsi="Times New Roman" w:cs="Times New Roman" w:hint="default"/>
        <w:b w:val="0"/>
        <w:color w:val="000000"/>
      </w:rPr>
    </w:lvl>
  </w:abstractNum>
  <w:abstractNum w:abstractNumId="3" w15:restartNumberingAfterBreak="0">
    <w:nsid w:val="00000011"/>
    <w:multiLevelType w:val="singleLevel"/>
    <w:tmpl w:val="00000011"/>
    <w:name w:val="WW8Num17"/>
    <w:lvl w:ilvl="0">
      <w:start w:val="1"/>
      <w:numFmt w:val="decimal"/>
      <w:lvlText w:val="%1."/>
      <w:lvlJc w:val="left"/>
      <w:pPr>
        <w:tabs>
          <w:tab w:val="num" w:pos="0"/>
        </w:tabs>
        <w:ind w:left="360" w:hanging="360"/>
      </w:pPr>
      <w:rPr>
        <w:rFonts w:ascii="Times New Roman" w:hAnsi="Times New Roman" w:cs="Times New Roman"/>
        <w:b w:val="0"/>
        <w:color w:val="000000"/>
      </w:rPr>
    </w:lvl>
  </w:abstractNum>
  <w:abstractNum w:abstractNumId="4" w15:restartNumberingAfterBreak="0">
    <w:nsid w:val="00000012"/>
    <w:multiLevelType w:val="multilevel"/>
    <w:tmpl w:val="00000012"/>
    <w:name w:val="WW8Num18"/>
    <w:lvl w:ilvl="0">
      <w:start w:val="1"/>
      <w:numFmt w:val="decimal"/>
      <w:lvlText w:val="%1."/>
      <w:lvlJc w:val="left"/>
      <w:pPr>
        <w:tabs>
          <w:tab w:val="num" w:pos="0"/>
        </w:tabs>
        <w:ind w:left="720" w:hanging="360"/>
      </w:pPr>
      <w:rPr>
        <w:rFonts w:ascii="Times New Roman" w:hAnsi="Times New Roman" w:cs="Times New Roman" w:hint="default"/>
        <w:b w:val="0"/>
        <w:bCs w:val="0"/>
      </w:rPr>
    </w:lvl>
    <w:lvl w:ilvl="1">
      <w:start w:val="1"/>
      <w:numFmt w:val="lowerLetter"/>
      <w:lvlText w:val="%2."/>
      <w:lvlJc w:val="left"/>
      <w:pPr>
        <w:tabs>
          <w:tab w:val="num" w:pos="0"/>
        </w:tabs>
        <w:ind w:left="1440" w:hanging="360"/>
      </w:pPr>
      <w:rPr>
        <w:rFonts w:ascii="Times New Roman" w:hAnsi="Times New Roman" w:cs="Times New Roman"/>
        <w:b w:val="0"/>
      </w:rPr>
    </w:lvl>
    <w:lvl w:ilvl="2">
      <w:start w:val="1"/>
      <w:numFmt w:val="decimal"/>
      <w:lvlText w:val="%3."/>
      <w:lvlJc w:val="left"/>
      <w:pPr>
        <w:tabs>
          <w:tab w:val="num" w:pos="0"/>
        </w:tabs>
        <w:ind w:left="2160" w:hanging="180"/>
      </w:pPr>
    </w:lvl>
    <w:lvl w:ilvl="3">
      <w:start w:val="1"/>
      <w:numFmt w:val="decimal"/>
      <w:lvlText w:val="%4."/>
      <w:lvlJc w:val="left"/>
      <w:pPr>
        <w:tabs>
          <w:tab w:val="num" w:pos="0"/>
        </w:tabs>
        <w:ind w:left="72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5" w15:restartNumberingAfterBreak="0">
    <w:nsid w:val="00000013"/>
    <w:multiLevelType w:val="multilevel"/>
    <w:tmpl w:val="00000013"/>
    <w:name w:val="WW8Num19"/>
    <w:lvl w:ilvl="0">
      <w:start w:val="1"/>
      <w:numFmt w:val="decimal"/>
      <w:lvlText w:val="%1."/>
      <w:lvlJc w:val="left"/>
      <w:pPr>
        <w:tabs>
          <w:tab w:val="num" w:pos="360"/>
        </w:tabs>
        <w:ind w:left="360" w:hanging="360"/>
      </w:pPr>
      <w:rPr>
        <w:rFonts w:ascii="Times New Roman" w:hAnsi="Times New Roman" w:cs="Times New Roman"/>
        <w:b w:val="0"/>
        <w:bCs/>
        <w:color w:val="000000"/>
      </w:rPr>
    </w:lvl>
    <w:lvl w:ilvl="1">
      <w:start w:val="1"/>
      <w:numFmt w:val="decimal"/>
      <w:lvlText w:val="%2)"/>
      <w:lvlJc w:val="left"/>
      <w:pPr>
        <w:tabs>
          <w:tab w:val="num" w:pos="1173"/>
        </w:tabs>
        <w:ind w:left="1117" w:hanging="397"/>
      </w:p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6" w15:restartNumberingAfterBreak="0">
    <w:nsid w:val="00000014"/>
    <w:multiLevelType w:val="multilevel"/>
    <w:tmpl w:val="00000014"/>
    <w:name w:val="WW8Num20"/>
    <w:lvl w:ilvl="0">
      <w:start w:val="1"/>
      <w:numFmt w:val="lowerLetter"/>
      <w:lvlText w:val="%1)"/>
      <w:lvlJc w:val="left"/>
      <w:pPr>
        <w:tabs>
          <w:tab w:val="num" w:pos="757"/>
        </w:tabs>
        <w:ind w:left="397" w:firstLine="0"/>
      </w:pPr>
      <w:rPr>
        <w:rFonts w:ascii="Times New Roman" w:hAnsi="Times New Roman" w:cs="Times New Roman"/>
        <w:b w:val="0"/>
        <w:i w:val="0"/>
        <w:sz w:val="24"/>
        <w:szCs w:val="24"/>
      </w:rPr>
    </w:lvl>
    <w:lvl w:ilvl="1">
      <w:start w:val="1"/>
      <w:numFmt w:val="decimal"/>
      <w:lvlText w:val="%2."/>
      <w:lvlJc w:val="left"/>
      <w:pPr>
        <w:tabs>
          <w:tab w:val="num" w:pos="1440"/>
        </w:tabs>
        <w:ind w:left="1440" w:hanging="360"/>
      </w:pPr>
      <w:rPr>
        <w:rFonts w:cs="Times New Roman"/>
        <w:lang w:val="pl-PL"/>
      </w:rPr>
    </w:lvl>
    <w:lvl w:ilvl="2">
      <w:start w:val="1"/>
      <w:numFmt w:val="decimal"/>
      <w:lvlText w:val="%3)"/>
      <w:lvlJc w:val="left"/>
      <w:pPr>
        <w:tabs>
          <w:tab w:val="num" w:pos="2433"/>
        </w:tabs>
        <w:ind w:left="2377" w:hanging="397"/>
      </w:pPr>
    </w:lvl>
    <w:lvl w:ilvl="3">
      <w:start w:val="1"/>
      <w:numFmt w:val="decimal"/>
      <w:lvlText w:val="%4."/>
      <w:lvlJc w:val="left"/>
      <w:pPr>
        <w:tabs>
          <w:tab w:val="num" w:pos="2973"/>
        </w:tabs>
        <w:ind w:left="2917" w:hanging="397"/>
      </w:pPr>
    </w:lvl>
    <w:lvl w:ilvl="4">
      <w:start w:val="1"/>
      <w:numFmt w:val="lowerLetter"/>
      <w:lvlText w:val="%5)"/>
      <w:lvlJc w:val="left"/>
      <w:pPr>
        <w:tabs>
          <w:tab w:val="num" w:pos="3615"/>
        </w:tabs>
        <w:ind w:left="3615" w:hanging="375"/>
      </w:pPr>
    </w:lvl>
    <w:lvl w:ilvl="5">
      <w:start w:val="1"/>
      <w:numFmt w:val="lowerLetter"/>
      <w:lvlText w:val="%6)"/>
      <w:lvlJc w:val="left"/>
      <w:pPr>
        <w:tabs>
          <w:tab w:val="num" w:pos="4515"/>
        </w:tabs>
        <w:ind w:left="4515" w:hanging="375"/>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7" w15:restartNumberingAfterBreak="0">
    <w:nsid w:val="0000001B"/>
    <w:multiLevelType w:val="multilevel"/>
    <w:tmpl w:val="87A065FC"/>
    <w:name w:val="WW8Num27"/>
    <w:lvl w:ilvl="0">
      <w:start w:val="1"/>
      <w:numFmt w:val="decimal"/>
      <w:lvlText w:val="%1."/>
      <w:lvlJc w:val="left"/>
      <w:pPr>
        <w:tabs>
          <w:tab w:val="num" w:pos="720"/>
        </w:tabs>
        <w:ind w:left="720" w:hanging="360"/>
      </w:pPr>
      <w:rPr>
        <w:rFonts w:ascii="Times New Roman" w:hAnsi="Times New Roman" w:cs="Times New Roman" w:hint="default"/>
        <w:b w:val="0"/>
        <w:i w:val="0"/>
        <w:sz w:val="22"/>
        <w:szCs w:val="22"/>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8" w15:restartNumberingAfterBreak="0">
    <w:nsid w:val="0000001C"/>
    <w:multiLevelType w:val="multilevel"/>
    <w:tmpl w:val="21E0D0DE"/>
    <w:name w:val="WW8Num28"/>
    <w:lvl w:ilvl="0">
      <w:start w:val="1"/>
      <w:numFmt w:val="lowerLetter"/>
      <w:lvlText w:val="%1)"/>
      <w:lvlJc w:val="left"/>
      <w:pPr>
        <w:tabs>
          <w:tab w:val="num" w:pos="757"/>
        </w:tabs>
        <w:ind w:left="397" w:firstLine="0"/>
      </w:pPr>
      <w:rPr>
        <w:rFonts w:ascii="Times New Roman" w:hAnsi="Times New Roman" w:cs="Times New Roman"/>
        <w:b w:val="0"/>
        <w:i w:val="0"/>
        <w:shd w:val="clear" w:color="auto" w:fill="66FFFF"/>
      </w:rPr>
    </w:lvl>
    <w:lvl w:ilvl="1">
      <w:start w:val="1"/>
      <w:numFmt w:val="decimal"/>
      <w:lvlText w:val="%2."/>
      <w:lvlJc w:val="left"/>
      <w:pPr>
        <w:tabs>
          <w:tab w:val="num" w:pos="1440"/>
        </w:tabs>
        <w:ind w:left="1440" w:hanging="360"/>
      </w:pPr>
      <w:rPr>
        <w:rFonts w:ascii="Times New Roman" w:hAnsi="Times New Roman" w:cs="Times New Roman" w:hint="default"/>
        <w:b w:val="0"/>
      </w:rPr>
    </w:lvl>
    <w:lvl w:ilvl="2">
      <w:start w:val="1"/>
      <w:numFmt w:val="decimal"/>
      <w:lvlText w:val="%3)"/>
      <w:lvlJc w:val="left"/>
      <w:pPr>
        <w:tabs>
          <w:tab w:val="num" w:pos="2433"/>
        </w:tabs>
        <w:ind w:left="2377" w:hanging="397"/>
      </w:pPr>
      <w:rPr>
        <w:bCs/>
      </w:rPr>
    </w:lvl>
    <w:lvl w:ilvl="3">
      <w:start w:val="1"/>
      <w:numFmt w:val="decimal"/>
      <w:lvlText w:val="%4."/>
      <w:lvlJc w:val="left"/>
      <w:pPr>
        <w:tabs>
          <w:tab w:val="num" w:pos="2973"/>
        </w:tabs>
        <w:ind w:left="2917" w:hanging="397"/>
      </w:pPr>
    </w:lvl>
    <w:lvl w:ilvl="4">
      <w:start w:val="1"/>
      <w:numFmt w:val="lowerLetter"/>
      <w:lvlText w:val="%5)"/>
      <w:lvlJc w:val="left"/>
      <w:pPr>
        <w:tabs>
          <w:tab w:val="num" w:pos="3615"/>
        </w:tabs>
        <w:ind w:left="3615" w:hanging="375"/>
      </w:pPr>
    </w:lvl>
    <w:lvl w:ilvl="5">
      <w:start w:val="1"/>
      <w:numFmt w:val="lowerLetter"/>
      <w:lvlText w:val="%6)"/>
      <w:lvlJc w:val="left"/>
      <w:pPr>
        <w:tabs>
          <w:tab w:val="num" w:pos="4515"/>
        </w:tabs>
        <w:ind w:left="4515" w:hanging="375"/>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9" w15:restartNumberingAfterBreak="0">
    <w:nsid w:val="0000001E"/>
    <w:multiLevelType w:val="multilevel"/>
    <w:tmpl w:val="0000001E"/>
    <w:name w:val="WW8Num30"/>
    <w:lvl w:ilvl="0">
      <w:start w:val="1"/>
      <w:numFmt w:val="decimal"/>
      <w:lvlText w:val="%1)"/>
      <w:lvlJc w:val="left"/>
      <w:pPr>
        <w:tabs>
          <w:tab w:val="num" w:pos="0"/>
        </w:tabs>
        <w:ind w:left="720" w:hanging="360"/>
      </w:pPr>
      <w:rPr>
        <w:rFonts w:ascii="Times New Roman" w:hAnsi="Times New Roman" w:cs="Times New Roman"/>
        <w:b w:val="0"/>
        <w:i w:val="0"/>
        <w:shd w:val="clear" w:color="auto" w:fill="66FFFF"/>
      </w:rPr>
    </w:lvl>
    <w:lvl w:ilvl="1">
      <w:start w:val="1"/>
      <w:numFmt w:val="lowerLetter"/>
      <w:lvlText w:val="%2."/>
      <w:lvlJc w:val="left"/>
      <w:pPr>
        <w:tabs>
          <w:tab w:val="num" w:pos="0"/>
        </w:tabs>
        <w:ind w:left="1440" w:hanging="360"/>
      </w:pPr>
    </w:lvl>
    <w:lvl w:ilvl="2">
      <w:start w:val="1"/>
      <w:numFmt w:val="decimal"/>
      <w:lvlText w:val="%3."/>
      <w:lvlJc w:val="left"/>
      <w:pPr>
        <w:tabs>
          <w:tab w:val="num" w:pos="0"/>
        </w:tabs>
        <w:ind w:left="2160" w:hanging="180"/>
      </w:pPr>
      <w:rPr>
        <w:rFonts w:cs="Times New Roman"/>
      </w:rPr>
    </w:lvl>
    <w:lvl w:ilvl="3">
      <w:start w:val="1"/>
      <w:numFmt w:val="decimal"/>
      <w:lvlText w:val="%4."/>
      <w:lvlJc w:val="left"/>
      <w:pPr>
        <w:tabs>
          <w:tab w:val="num" w:pos="0"/>
        </w:tabs>
        <w:ind w:left="72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0" w15:restartNumberingAfterBreak="0">
    <w:nsid w:val="0000001F"/>
    <w:multiLevelType w:val="multilevel"/>
    <w:tmpl w:val="0000001F"/>
    <w:name w:val="WW8Num31"/>
    <w:lvl w:ilvl="0">
      <w:start w:val="1"/>
      <w:numFmt w:val="decimal"/>
      <w:lvlText w:val="%1."/>
      <w:lvlJc w:val="left"/>
      <w:pPr>
        <w:tabs>
          <w:tab w:val="num" w:pos="0"/>
        </w:tabs>
        <w:ind w:left="720" w:hanging="360"/>
      </w:pPr>
      <w:rPr>
        <w:rFonts w:ascii="Times New Roman" w:hAnsi="Times New Roman" w:cs="Times New Roman" w:hint="default"/>
        <w:b w:val="0"/>
        <w:bCs/>
        <w:i w:val="0"/>
      </w:rPr>
    </w:lvl>
    <w:lvl w:ilvl="1">
      <w:start w:val="1"/>
      <w:numFmt w:val="lowerLetter"/>
      <w:lvlText w:val="%2."/>
      <w:lvlJc w:val="left"/>
      <w:pPr>
        <w:tabs>
          <w:tab w:val="num" w:pos="0"/>
        </w:tabs>
        <w:ind w:left="1440" w:hanging="360"/>
      </w:pPr>
    </w:lvl>
    <w:lvl w:ilvl="2">
      <w:start w:val="1"/>
      <w:numFmt w:val="decimal"/>
      <w:lvlText w:val="%3."/>
      <w:lvlJc w:val="left"/>
      <w:pPr>
        <w:tabs>
          <w:tab w:val="num" w:pos="0"/>
        </w:tabs>
        <w:ind w:left="2160" w:hanging="180"/>
      </w:pPr>
    </w:lvl>
    <w:lvl w:ilvl="3">
      <w:start w:val="1"/>
      <w:numFmt w:val="decimal"/>
      <w:lvlText w:val="%4."/>
      <w:lvlJc w:val="left"/>
      <w:pPr>
        <w:tabs>
          <w:tab w:val="num" w:pos="0"/>
        </w:tabs>
        <w:ind w:left="72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1" w15:restartNumberingAfterBreak="0">
    <w:nsid w:val="00000025"/>
    <w:multiLevelType w:val="singleLevel"/>
    <w:tmpl w:val="00000025"/>
    <w:name w:val="WW8Num37"/>
    <w:lvl w:ilvl="0">
      <w:start w:val="1"/>
      <w:numFmt w:val="decimal"/>
      <w:lvlText w:val="%1)"/>
      <w:lvlJc w:val="left"/>
      <w:pPr>
        <w:tabs>
          <w:tab w:val="num" w:pos="2912"/>
        </w:tabs>
        <w:ind w:left="2912" w:hanging="360"/>
      </w:pPr>
      <w:rPr>
        <w:rFonts w:ascii="Times New Roman" w:hAnsi="Times New Roman" w:cs="Times New Roman"/>
        <w:b w:val="0"/>
        <w:i w:val="0"/>
      </w:rPr>
    </w:lvl>
  </w:abstractNum>
  <w:abstractNum w:abstractNumId="12" w15:restartNumberingAfterBreak="0">
    <w:nsid w:val="00000032"/>
    <w:multiLevelType w:val="multilevel"/>
    <w:tmpl w:val="00000032"/>
    <w:name w:val="WW8Num50"/>
    <w:lvl w:ilvl="0">
      <w:start w:val="1"/>
      <w:numFmt w:val="decimal"/>
      <w:lvlText w:val="%1."/>
      <w:lvlJc w:val="left"/>
      <w:pPr>
        <w:tabs>
          <w:tab w:val="num" w:pos="0"/>
        </w:tabs>
        <w:ind w:left="360" w:hanging="360"/>
      </w:pPr>
      <w:rPr>
        <w:rFonts w:ascii="Times New Roman" w:eastAsia="Times New Roman" w:hAnsi="Times New Roman" w:cs="Arial" w:hint="default"/>
        <w:b w:val="0"/>
        <w:bCs w:val="0"/>
        <w:color w:val="000000"/>
      </w:rPr>
    </w:lvl>
    <w:lvl w:ilvl="1">
      <w:start w:val="1"/>
      <w:numFmt w:val="decimal"/>
      <w:lvlText w:val="%2)"/>
      <w:lvlJc w:val="left"/>
      <w:pPr>
        <w:tabs>
          <w:tab w:val="num" w:pos="1080"/>
        </w:tabs>
        <w:ind w:left="1080" w:hanging="360"/>
      </w:pPr>
      <w:rPr>
        <w:rFonts w:ascii="Times New Roman" w:hAnsi="Times New Roman" w:cs="Times New Roman" w:hint="default"/>
        <w:color w:val="auto"/>
      </w:r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3" w15:restartNumberingAfterBreak="0">
    <w:nsid w:val="00000040"/>
    <w:multiLevelType w:val="singleLevel"/>
    <w:tmpl w:val="4C222DD2"/>
    <w:name w:val="WW8Num64"/>
    <w:lvl w:ilvl="0">
      <w:start w:val="9"/>
      <w:numFmt w:val="decimal"/>
      <w:lvlText w:val="%1."/>
      <w:lvlJc w:val="left"/>
      <w:pPr>
        <w:tabs>
          <w:tab w:val="num" w:pos="0"/>
        </w:tabs>
        <w:ind w:left="360" w:hanging="360"/>
      </w:pPr>
      <w:rPr>
        <w:rFonts w:cs="Times New Roman" w:hint="default"/>
        <w:b w:val="0"/>
        <w:bCs w:val="0"/>
      </w:rPr>
    </w:lvl>
  </w:abstractNum>
  <w:abstractNum w:abstractNumId="14" w15:restartNumberingAfterBreak="0">
    <w:nsid w:val="00000048"/>
    <w:multiLevelType w:val="singleLevel"/>
    <w:tmpl w:val="21D2B60E"/>
    <w:name w:val="WW8Num72"/>
    <w:lvl w:ilvl="0">
      <w:start w:val="1"/>
      <w:numFmt w:val="decimal"/>
      <w:lvlText w:val="%1)"/>
      <w:lvlJc w:val="left"/>
      <w:pPr>
        <w:tabs>
          <w:tab w:val="num" w:pos="0"/>
        </w:tabs>
        <w:ind w:left="1080" w:hanging="360"/>
      </w:pPr>
      <w:rPr>
        <w:rFonts w:ascii="Times New Roman" w:hAnsi="Times New Roman" w:cs="Times New Roman"/>
        <w:b w:val="0"/>
      </w:rPr>
    </w:lvl>
  </w:abstractNum>
  <w:abstractNum w:abstractNumId="15" w15:restartNumberingAfterBreak="0">
    <w:nsid w:val="00000049"/>
    <w:multiLevelType w:val="multilevel"/>
    <w:tmpl w:val="78F6101C"/>
    <w:name w:val="WW8Num73"/>
    <w:lvl w:ilvl="0">
      <w:start w:val="1"/>
      <w:numFmt w:val="decimal"/>
      <w:lvlText w:val="%1."/>
      <w:lvlJc w:val="left"/>
      <w:pPr>
        <w:tabs>
          <w:tab w:val="num" w:pos="360"/>
        </w:tabs>
        <w:ind w:left="360" w:hanging="360"/>
      </w:pPr>
      <w:rPr>
        <w:rFonts w:ascii="Times New Roman" w:hAnsi="Times New Roman" w:cs="Times New Roman"/>
      </w:rPr>
    </w:lvl>
    <w:lvl w:ilvl="1">
      <w:start w:val="1"/>
      <w:numFmt w:val="decimal"/>
      <w:lvlText w:val="%2."/>
      <w:lvlJc w:val="left"/>
      <w:pPr>
        <w:tabs>
          <w:tab w:val="num" w:pos="0"/>
        </w:tabs>
        <w:ind w:left="360" w:hanging="360"/>
      </w:pPr>
      <w:rPr>
        <w:rFonts w:ascii="Times New Roman" w:hAnsi="Times New Roman" w:cs="Times New Roman" w:hint="default"/>
        <w:b w:val="0"/>
      </w:rPr>
    </w:lvl>
    <w:lvl w:ilvl="2">
      <w:start w:val="1"/>
      <w:numFmt w:val="lowerRoman"/>
      <w:lvlText w:val="%3."/>
      <w:lvlJc w:val="right"/>
      <w:pPr>
        <w:tabs>
          <w:tab w:val="num" w:pos="0"/>
        </w:tabs>
        <w:ind w:left="1014" w:hanging="180"/>
      </w:pPr>
      <w:rPr>
        <w:rFonts w:cs="Times New Roman"/>
      </w:rPr>
    </w:lvl>
    <w:lvl w:ilvl="3">
      <w:start w:val="1"/>
      <w:numFmt w:val="decimal"/>
      <w:lvlText w:val="%4."/>
      <w:lvlJc w:val="left"/>
      <w:pPr>
        <w:tabs>
          <w:tab w:val="num" w:pos="0"/>
        </w:tabs>
        <w:ind w:left="1734" w:hanging="360"/>
      </w:pPr>
      <w:rPr>
        <w:rFonts w:ascii="Symbol" w:hAnsi="Symbol" w:cs="OpenSymbol"/>
      </w:rPr>
    </w:lvl>
    <w:lvl w:ilvl="4">
      <w:start w:val="1"/>
      <w:numFmt w:val="lowerLetter"/>
      <w:lvlText w:val="%5."/>
      <w:lvlJc w:val="left"/>
      <w:pPr>
        <w:tabs>
          <w:tab w:val="num" w:pos="0"/>
        </w:tabs>
        <w:ind w:left="2454" w:hanging="360"/>
      </w:pPr>
    </w:lvl>
    <w:lvl w:ilvl="5">
      <w:start w:val="1"/>
      <w:numFmt w:val="lowerRoman"/>
      <w:lvlText w:val="%6."/>
      <w:lvlJc w:val="right"/>
      <w:pPr>
        <w:tabs>
          <w:tab w:val="num" w:pos="0"/>
        </w:tabs>
        <w:ind w:left="3174" w:hanging="180"/>
      </w:pPr>
    </w:lvl>
    <w:lvl w:ilvl="6">
      <w:start w:val="1"/>
      <w:numFmt w:val="decimal"/>
      <w:lvlText w:val="%7."/>
      <w:lvlJc w:val="left"/>
      <w:pPr>
        <w:tabs>
          <w:tab w:val="num" w:pos="0"/>
        </w:tabs>
        <w:ind w:left="3894" w:hanging="360"/>
      </w:pPr>
    </w:lvl>
    <w:lvl w:ilvl="7">
      <w:start w:val="1"/>
      <w:numFmt w:val="lowerLetter"/>
      <w:lvlText w:val="%8."/>
      <w:lvlJc w:val="left"/>
      <w:pPr>
        <w:tabs>
          <w:tab w:val="num" w:pos="0"/>
        </w:tabs>
        <w:ind w:left="4614" w:hanging="360"/>
      </w:pPr>
    </w:lvl>
    <w:lvl w:ilvl="8">
      <w:start w:val="1"/>
      <w:numFmt w:val="lowerRoman"/>
      <w:lvlText w:val="%9."/>
      <w:lvlJc w:val="right"/>
      <w:pPr>
        <w:tabs>
          <w:tab w:val="num" w:pos="0"/>
        </w:tabs>
        <w:ind w:left="5334" w:hanging="180"/>
      </w:pPr>
    </w:lvl>
  </w:abstractNum>
  <w:abstractNum w:abstractNumId="16" w15:restartNumberingAfterBreak="0">
    <w:nsid w:val="0000004A"/>
    <w:multiLevelType w:val="multilevel"/>
    <w:tmpl w:val="0000004A"/>
    <w:name w:val="WW8Num74"/>
    <w:lvl w:ilvl="0">
      <w:start w:val="2"/>
      <w:numFmt w:val="decimal"/>
      <w:lvlText w:val="%1."/>
      <w:lvlJc w:val="left"/>
      <w:pPr>
        <w:tabs>
          <w:tab w:val="num" w:pos="360"/>
        </w:tabs>
        <w:ind w:left="360" w:hanging="360"/>
      </w:pPr>
      <w:rPr>
        <w:rFonts w:ascii="Times New Roman" w:hAnsi="Times New Roman" w:cs="Times New Roman"/>
        <w:bCs/>
        <w:sz w:val="24"/>
        <w:szCs w:val="24"/>
      </w:rPr>
    </w:lvl>
    <w:lvl w:ilvl="1">
      <w:start w:val="1"/>
      <w:numFmt w:val="decimal"/>
      <w:lvlText w:val="%2."/>
      <w:lvlJc w:val="left"/>
      <w:pPr>
        <w:tabs>
          <w:tab w:val="num" w:pos="0"/>
        </w:tabs>
        <w:ind w:left="360" w:hanging="360"/>
      </w:pPr>
      <w:rPr>
        <w:rFonts w:cs="Times New Roman"/>
      </w:rPr>
    </w:lvl>
    <w:lvl w:ilvl="2">
      <w:start w:val="1"/>
      <w:numFmt w:val="lowerRoman"/>
      <w:lvlText w:val="%3."/>
      <w:lvlJc w:val="right"/>
      <w:pPr>
        <w:tabs>
          <w:tab w:val="num" w:pos="0"/>
        </w:tabs>
        <w:ind w:left="960" w:hanging="180"/>
      </w:pPr>
      <w:rPr>
        <w:rFonts w:cs="Times New Roman"/>
      </w:rPr>
    </w:lvl>
    <w:lvl w:ilvl="3">
      <w:start w:val="1"/>
      <w:numFmt w:val="decimal"/>
      <w:lvlText w:val="%4."/>
      <w:lvlJc w:val="left"/>
      <w:pPr>
        <w:tabs>
          <w:tab w:val="num" w:pos="0"/>
        </w:tabs>
        <w:ind w:left="1680" w:hanging="360"/>
      </w:pPr>
      <w:rPr>
        <w:rFonts w:cs="Times New Roman"/>
      </w:rPr>
    </w:lvl>
    <w:lvl w:ilvl="4">
      <w:start w:val="1"/>
      <w:numFmt w:val="lowerLetter"/>
      <w:lvlText w:val="%5."/>
      <w:lvlJc w:val="left"/>
      <w:pPr>
        <w:tabs>
          <w:tab w:val="num" w:pos="0"/>
        </w:tabs>
        <w:ind w:left="2400" w:hanging="360"/>
      </w:pPr>
      <w:rPr>
        <w:rFonts w:cs="Times New Roman"/>
      </w:rPr>
    </w:lvl>
    <w:lvl w:ilvl="5">
      <w:start w:val="1"/>
      <w:numFmt w:val="lowerRoman"/>
      <w:lvlText w:val="%6."/>
      <w:lvlJc w:val="right"/>
      <w:pPr>
        <w:tabs>
          <w:tab w:val="num" w:pos="0"/>
        </w:tabs>
        <w:ind w:left="3120" w:hanging="180"/>
      </w:pPr>
      <w:rPr>
        <w:rFonts w:cs="Times New Roman"/>
      </w:rPr>
    </w:lvl>
    <w:lvl w:ilvl="6">
      <w:start w:val="1"/>
      <w:numFmt w:val="decimal"/>
      <w:lvlText w:val="%7."/>
      <w:lvlJc w:val="left"/>
      <w:pPr>
        <w:tabs>
          <w:tab w:val="num" w:pos="0"/>
        </w:tabs>
        <w:ind w:left="3840" w:hanging="360"/>
      </w:pPr>
      <w:rPr>
        <w:rFonts w:cs="Times New Roman"/>
      </w:rPr>
    </w:lvl>
    <w:lvl w:ilvl="7">
      <w:start w:val="1"/>
      <w:numFmt w:val="lowerLetter"/>
      <w:lvlText w:val="%8."/>
      <w:lvlJc w:val="left"/>
      <w:pPr>
        <w:tabs>
          <w:tab w:val="num" w:pos="0"/>
        </w:tabs>
        <w:ind w:left="4560" w:hanging="360"/>
      </w:pPr>
      <w:rPr>
        <w:rFonts w:cs="Times New Roman"/>
      </w:rPr>
    </w:lvl>
    <w:lvl w:ilvl="8">
      <w:start w:val="1"/>
      <w:numFmt w:val="lowerRoman"/>
      <w:lvlText w:val="%9."/>
      <w:lvlJc w:val="right"/>
      <w:pPr>
        <w:tabs>
          <w:tab w:val="num" w:pos="0"/>
        </w:tabs>
        <w:ind w:left="5280" w:hanging="180"/>
      </w:pPr>
      <w:rPr>
        <w:rFonts w:cs="Times New Roman"/>
      </w:rPr>
    </w:lvl>
  </w:abstractNum>
  <w:abstractNum w:abstractNumId="17" w15:restartNumberingAfterBreak="0">
    <w:nsid w:val="0000004B"/>
    <w:multiLevelType w:val="singleLevel"/>
    <w:tmpl w:val="3D70728A"/>
    <w:name w:val="WW8Num75"/>
    <w:lvl w:ilvl="0">
      <w:start w:val="1"/>
      <w:numFmt w:val="decimal"/>
      <w:lvlText w:val="%1."/>
      <w:lvlJc w:val="left"/>
      <w:pPr>
        <w:tabs>
          <w:tab w:val="num" w:pos="0"/>
        </w:tabs>
        <w:ind w:left="360" w:hanging="360"/>
      </w:pPr>
      <w:rPr>
        <w:rFonts w:ascii="Times New Roman" w:hAnsi="Times New Roman" w:cs="Times New Roman"/>
        <w:b w:val="0"/>
        <w:bCs/>
      </w:rPr>
    </w:lvl>
  </w:abstractNum>
  <w:abstractNum w:abstractNumId="18" w15:restartNumberingAfterBreak="0">
    <w:nsid w:val="0000004D"/>
    <w:multiLevelType w:val="singleLevel"/>
    <w:tmpl w:val="ECFAF7A6"/>
    <w:name w:val="WW8Num77"/>
    <w:lvl w:ilvl="0">
      <w:start w:val="1"/>
      <w:numFmt w:val="decimal"/>
      <w:lvlText w:val="%1."/>
      <w:lvlJc w:val="left"/>
      <w:pPr>
        <w:tabs>
          <w:tab w:val="num" w:pos="360"/>
        </w:tabs>
        <w:ind w:left="360" w:hanging="360"/>
      </w:pPr>
      <w:rPr>
        <w:rFonts w:ascii="Symbol" w:hAnsi="Symbol" w:cs="OpenSymbol"/>
        <w:b w:val="0"/>
        <w:bCs/>
        <w:color w:val="000000"/>
        <w:spacing w:val="30"/>
      </w:rPr>
    </w:lvl>
  </w:abstractNum>
  <w:abstractNum w:abstractNumId="19" w15:restartNumberingAfterBreak="0">
    <w:nsid w:val="00000071"/>
    <w:multiLevelType w:val="multilevel"/>
    <w:tmpl w:val="00000071"/>
    <w:name w:val="WW8Num113"/>
    <w:lvl w:ilvl="0">
      <w:start w:val="1"/>
      <w:numFmt w:val="decimal"/>
      <w:lvlText w:val="%1)"/>
      <w:lvlJc w:val="left"/>
      <w:pPr>
        <w:tabs>
          <w:tab w:val="num" w:pos="0"/>
        </w:tabs>
        <w:ind w:left="720" w:hanging="360"/>
      </w:pPr>
      <w:rPr>
        <w:rFonts w:ascii="Times New Roman" w:hAnsi="Times New Roman" w:cs="Times New Roman"/>
        <w:b w:val="0"/>
        <w:bCs w:val="0"/>
        <w:color w:val="000000"/>
      </w:rPr>
    </w:lvl>
    <w:lvl w:ilvl="1">
      <w:start w:val="1"/>
      <w:numFmt w:val="decimal"/>
      <w:lvlText w:val="%2)"/>
      <w:lvlJc w:val="left"/>
      <w:pPr>
        <w:tabs>
          <w:tab w:val="num" w:pos="1080"/>
        </w:tabs>
        <w:ind w:left="1080" w:hanging="360"/>
      </w:pPr>
    </w:lvl>
    <w:lvl w:ilvl="2">
      <w:start w:val="1"/>
      <w:numFmt w:val="lowerLetter"/>
      <w:lvlText w:val="%3)"/>
      <w:lvlJc w:val="left"/>
      <w:pPr>
        <w:tabs>
          <w:tab w:val="num" w:pos="1440"/>
        </w:tabs>
        <w:ind w:left="1440" w:hanging="360"/>
      </w:pPr>
      <w:rPr>
        <w:rFonts w:cs="Times New Roman"/>
      </w:r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0" w15:restartNumberingAfterBreak="0">
    <w:nsid w:val="00000076"/>
    <w:multiLevelType w:val="multilevel"/>
    <w:tmpl w:val="00000076"/>
    <w:name w:val="WW8Num118"/>
    <w:lvl w:ilvl="0">
      <w:start w:val="1"/>
      <w:numFmt w:val="decimal"/>
      <w:lvlText w:val="%1."/>
      <w:lvlJc w:val="left"/>
      <w:pPr>
        <w:tabs>
          <w:tab w:val="num" w:pos="720"/>
        </w:tabs>
        <w:ind w:left="720" w:hanging="360"/>
      </w:pPr>
      <w:rPr>
        <w:rFonts w:ascii="Times New Roman" w:hAnsi="Times New Roman" w:cs="Times New Roman" w:hint="default"/>
        <w:b w:val="0"/>
        <w:bCs w:val="0"/>
        <w:shd w:val="clear" w:color="auto" w:fill="FFFF00"/>
      </w:rPr>
    </w:lvl>
    <w:lvl w:ilvl="1">
      <w:start w:val="1"/>
      <w:numFmt w:val="decimal"/>
      <w:lvlText w:val="%2)"/>
      <w:lvlJc w:val="left"/>
      <w:pPr>
        <w:tabs>
          <w:tab w:val="num" w:pos="1080"/>
        </w:tabs>
        <w:ind w:left="1080" w:hanging="360"/>
      </w:pPr>
      <w:rPr>
        <w:rFonts w:cs="Times New Roman" w:hint="default"/>
        <w:b w:val="0"/>
        <w:bCs w:val="0"/>
      </w:rPr>
    </w:lvl>
    <w:lvl w:ilvl="2">
      <w:start w:val="1"/>
      <w:numFmt w:val="decimal"/>
      <w:lvlText w:val="%3."/>
      <w:lvlJc w:val="left"/>
      <w:pPr>
        <w:tabs>
          <w:tab w:val="num" w:pos="1440"/>
        </w:tabs>
        <w:ind w:left="1440" w:hanging="360"/>
      </w:pPr>
      <w:rPr>
        <w:rFonts w:cs="Times New Roman" w:hint="default"/>
      </w:r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1" w15:restartNumberingAfterBreak="0">
    <w:nsid w:val="0000007D"/>
    <w:multiLevelType w:val="multilevel"/>
    <w:tmpl w:val="0000007D"/>
    <w:name w:val="WW8Num125"/>
    <w:lvl w:ilvl="0">
      <w:start w:val="1"/>
      <w:numFmt w:val="decimal"/>
      <w:lvlText w:val="%1."/>
      <w:lvlJc w:val="left"/>
      <w:pPr>
        <w:tabs>
          <w:tab w:val="num" w:pos="0"/>
        </w:tabs>
        <w:ind w:left="360" w:hanging="360"/>
      </w:pPr>
      <w:rPr>
        <w:rFonts w:ascii="Times New Roman" w:hAnsi="Times New Roman" w:cs="Times New Roman"/>
        <w:b w:val="0"/>
        <w:bCs w:val="0"/>
      </w:rPr>
    </w:lvl>
    <w:lvl w:ilvl="1">
      <w:start w:val="1"/>
      <w:numFmt w:val="decimal"/>
      <w:lvlText w:val="%2)"/>
      <w:lvlJc w:val="left"/>
      <w:pPr>
        <w:tabs>
          <w:tab w:val="num" w:pos="1080"/>
        </w:tabs>
        <w:ind w:left="1080" w:hanging="360"/>
      </w:pPr>
      <w:rPr>
        <w:rFonts w:cs="Times New Roman" w:hint="default"/>
        <w:b w:val="0"/>
        <w:bCs w:val="0"/>
      </w:rPr>
    </w:lvl>
    <w:lvl w:ilvl="2">
      <w:start w:val="1"/>
      <w:numFmt w:val="decimal"/>
      <w:lvlText w:val="%3."/>
      <w:lvlJc w:val="left"/>
      <w:pPr>
        <w:tabs>
          <w:tab w:val="num" w:pos="1440"/>
        </w:tabs>
        <w:ind w:left="1440" w:hanging="360"/>
      </w:pPr>
      <w:rPr>
        <w:rFonts w:cs="Times New Roman" w:hint="default"/>
        <w:b w:val="0"/>
        <w:bCs w:val="0"/>
      </w:rPr>
    </w:lvl>
    <w:lvl w:ilvl="3">
      <w:start w:val="1"/>
      <w:numFmt w:val="decimal"/>
      <w:lvlText w:val="%4."/>
      <w:lvlJc w:val="left"/>
      <w:pPr>
        <w:tabs>
          <w:tab w:val="num" w:pos="1800"/>
        </w:tabs>
        <w:ind w:left="1800" w:hanging="360"/>
      </w:pPr>
      <w:rPr>
        <w:rFonts w:cs="Times New Roman"/>
        <w:b/>
        <w:bCs/>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2" w15:restartNumberingAfterBreak="0">
    <w:nsid w:val="0000007E"/>
    <w:multiLevelType w:val="multilevel"/>
    <w:tmpl w:val="0000007E"/>
    <w:name w:val="WW8Num126"/>
    <w:lvl w:ilvl="0">
      <w:start w:val="1"/>
      <w:numFmt w:val="decimal"/>
      <w:lvlText w:val="%1."/>
      <w:lvlJc w:val="left"/>
      <w:pPr>
        <w:tabs>
          <w:tab w:val="num" w:pos="0"/>
        </w:tabs>
        <w:ind w:left="360" w:hanging="360"/>
      </w:pPr>
      <w:rPr>
        <w:rFonts w:ascii="Times New Roman" w:hAnsi="Times New Roman" w:cs="Times New Roman"/>
        <w:color w:val="000000"/>
      </w:rPr>
    </w:lvl>
    <w:lvl w:ilvl="1">
      <w:start w:val="1"/>
      <w:numFmt w:val="decimal"/>
      <w:lvlText w:val="%2)"/>
      <w:lvlJc w:val="left"/>
      <w:pPr>
        <w:tabs>
          <w:tab w:val="num" w:pos="1080"/>
        </w:tabs>
        <w:ind w:left="1080" w:hanging="360"/>
      </w:pPr>
      <w:rPr>
        <w:rFonts w:ascii="Times New Roman" w:hAnsi="Times New Roman" w:cs="Times New Roman"/>
      </w:rPr>
    </w:lvl>
    <w:lvl w:ilvl="2">
      <w:start w:val="1"/>
      <w:numFmt w:val="decimal"/>
      <w:lvlText w:val="%3."/>
      <w:lvlJc w:val="left"/>
      <w:pPr>
        <w:tabs>
          <w:tab w:val="num" w:pos="1440"/>
        </w:tabs>
        <w:ind w:left="1440" w:hanging="360"/>
      </w:pPr>
      <w:rPr>
        <w:rFonts w:ascii="Times New Roman" w:hAnsi="Times New Roman" w:cs="Times New Roman"/>
      </w:r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3" w15:restartNumberingAfterBreak="0">
    <w:nsid w:val="0000007F"/>
    <w:multiLevelType w:val="multilevel"/>
    <w:tmpl w:val="0000007F"/>
    <w:name w:val="WW8Num127"/>
    <w:lvl w:ilvl="0">
      <w:start w:val="1"/>
      <w:numFmt w:val="decimal"/>
      <w:lvlText w:val="%1."/>
      <w:lvlJc w:val="left"/>
      <w:pPr>
        <w:tabs>
          <w:tab w:val="num" w:pos="0"/>
        </w:tabs>
        <w:ind w:left="360" w:hanging="360"/>
      </w:pPr>
      <w:rPr>
        <w:rFonts w:ascii="Times New Roman" w:hAnsi="Times New Roman" w:cs="Times New Roman" w:hint="default"/>
      </w:rPr>
    </w:lvl>
    <w:lvl w:ilvl="1">
      <w:start w:val="1"/>
      <w:numFmt w:val="decimal"/>
      <w:lvlText w:val="%2)"/>
      <w:lvlJc w:val="left"/>
      <w:pPr>
        <w:tabs>
          <w:tab w:val="num" w:pos="1080"/>
        </w:tabs>
        <w:ind w:left="1080" w:hanging="360"/>
      </w:pPr>
      <w:rPr>
        <w:rFonts w:cs="Times New Roman"/>
      </w:rPr>
    </w:lvl>
    <w:lvl w:ilvl="2">
      <w:start w:val="1"/>
      <w:numFmt w:val="decimal"/>
      <w:lvlText w:val="%3."/>
      <w:lvlJc w:val="left"/>
      <w:pPr>
        <w:tabs>
          <w:tab w:val="num" w:pos="1440"/>
        </w:tabs>
        <w:ind w:left="1440" w:hanging="360"/>
      </w:pPr>
      <w:rPr>
        <w:rFonts w:cs="Times New Roman"/>
      </w:rPr>
    </w:lvl>
    <w:lvl w:ilvl="3">
      <w:start w:val="1"/>
      <w:numFmt w:val="decimal"/>
      <w:lvlText w:val="%4."/>
      <w:lvlJc w:val="left"/>
      <w:pPr>
        <w:tabs>
          <w:tab w:val="num" w:pos="1800"/>
        </w:tabs>
        <w:ind w:left="1800" w:hanging="360"/>
      </w:pPr>
      <w:rPr>
        <w:rFonts w:cs="Times New Roman"/>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4" w15:restartNumberingAfterBreak="0">
    <w:nsid w:val="00000081"/>
    <w:multiLevelType w:val="multilevel"/>
    <w:tmpl w:val="00000081"/>
    <w:name w:val="WW8Num129"/>
    <w:lvl w:ilvl="0">
      <w:start w:val="1"/>
      <w:numFmt w:val="decimal"/>
      <w:lvlText w:val="%1."/>
      <w:lvlJc w:val="left"/>
      <w:pPr>
        <w:tabs>
          <w:tab w:val="num" w:pos="0"/>
        </w:tabs>
        <w:ind w:left="360" w:hanging="360"/>
      </w:pPr>
      <w:rPr>
        <w:rFonts w:ascii="Times New Roman" w:hAnsi="Times New Roman" w:cs="Times New Roman" w:hint="default"/>
        <w:b/>
        <w:bCs/>
        <w:color w:val="000000"/>
        <w:shd w:val="clear" w:color="auto" w:fill="00CC00"/>
      </w:rPr>
    </w:lvl>
    <w:lvl w:ilvl="1">
      <w:start w:val="1"/>
      <w:numFmt w:val="decimal"/>
      <w:lvlText w:val="%2)"/>
      <w:lvlJc w:val="left"/>
      <w:pPr>
        <w:tabs>
          <w:tab w:val="num" w:pos="1080"/>
        </w:tabs>
        <w:ind w:left="1080" w:hanging="360"/>
      </w:pPr>
      <w:rPr>
        <w:rFonts w:ascii="Times New Roman" w:hAnsi="Times New Roman" w:cs="Times New Roman"/>
      </w:rPr>
    </w:lvl>
    <w:lvl w:ilvl="2">
      <w:start w:val="1"/>
      <w:numFmt w:val="decimal"/>
      <w:lvlText w:val="%3."/>
      <w:lvlJc w:val="left"/>
      <w:pPr>
        <w:tabs>
          <w:tab w:val="num" w:pos="1440"/>
        </w:tabs>
        <w:ind w:left="1440" w:hanging="360"/>
      </w:pPr>
      <w:rPr>
        <w:rFonts w:ascii="Times New Roman" w:hAnsi="Times New Roman" w:cs="Times New Roman"/>
      </w:r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5" w15:restartNumberingAfterBreak="0">
    <w:nsid w:val="00000082"/>
    <w:multiLevelType w:val="multilevel"/>
    <w:tmpl w:val="636C8006"/>
    <w:name w:val="WW8Num130"/>
    <w:lvl w:ilvl="0">
      <w:start w:val="1"/>
      <w:numFmt w:val="decimal"/>
      <w:lvlText w:val="%1."/>
      <w:lvlJc w:val="left"/>
      <w:pPr>
        <w:tabs>
          <w:tab w:val="num" w:pos="0"/>
        </w:tabs>
        <w:ind w:left="360" w:hanging="360"/>
      </w:pPr>
      <w:rPr>
        <w:rFonts w:ascii="Times New Roman" w:hAnsi="Times New Roman" w:cs="Times New Roman" w:hint="default"/>
        <w:color w:val="000000"/>
      </w:rPr>
    </w:lvl>
    <w:lvl w:ilvl="1">
      <w:start w:val="1"/>
      <w:numFmt w:val="decimal"/>
      <w:lvlText w:val="%2)"/>
      <w:lvlJc w:val="left"/>
      <w:pPr>
        <w:tabs>
          <w:tab w:val="num" w:pos="1080"/>
        </w:tabs>
        <w:ind w:left="1080" w:hanging="360"/>
      </w:pPr>
      <w:rPr>
        <w:rFonts w:cs="Times New Roman"/>
        <w:b w:val="0"/>
      </w:rPr>
    </w:lvl>
    <w:lvl w:ilvl="2">
      <w:start w:val="1"/>
      <w:numFmt w:val="decimal"/>
      <w:lvlText w:val="%3."/>
      <w:lvlJc w:val="left"/>
      <w:pPr>
        <w:tabs>
          <w:tab w:val="num" w:pos="1440"/>
        </w:tabs>
        <w:ind w:left="1440" w:hanging="360"/>
      </w:pPr>
      <w:rPr>
        <w:rFonts w:cs="Times New Roman"/>
      </w:r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6" w15:restartNumberingAfterBreak="0">
    <w:nsid w:val="00000083"/>
    <w:multiLevelType w:val="multilevel"/>
    <w:tmpl w:val="00000083"/>
    <w:name w:val="WW8Num131"/>
    <w:lvl w:ilvl="0">
      <w:start w:val="1"/>
      <w:numFmt w:val="decimal"/>
      <w:lvlText w:val="%1."/>
      <w:lvlJc w:val="left"/>
      <w:pPr>
        <w:tabs>
          <w:tab w:val="num" w:pos="0"/>
        </w:tabs>
        <w:ind w:left="360" w:hanging="360"/>
      </w:pPr>
      <w:rPr>
        <w:rFonts w:cs="Times New Roman"/>
      </w:rPr>
    </w:lvl>
    <w:lvl w:ilvl="1">
      <w:start w:val="1"/>
      <w:numFmt w:val="decimal"/>
      <w:lvlText w:val="%2)"/>
      <w:lvlJc w:val="left"/>
      <w:pPr>
        <w:tabs>
          <w:tab w:val="num" w:pos="1080"/>
        </w:tabs>
        <w:ind w:left="1080" w:hanging="360"/>
      </w:pPr>
      <w:rPr>
        <w:rFonts w:cs="Times New Roman"/>
      </w:rPr>
    </w:lvl>
    <w:lvl w:ilvl="2">
      <w:start w:val="1"/>
      <w:numFmt w:val="decimal"/>
      <w:lvlText w:val="%3."/>
      <w:lvlJc w:val="left"/>
      <w:pPr>
        <w:tabs>
          <w:tab w:val="num" w:pos="1440"/>
        </w:tabs>
        <w:ind w:left="1440" w:hanging="360"/>
      </w:pPr>
      <w:rPr>
        <w:rFonts w:cs="Times New Roman"/>
      </w:rPr>
    </w:lvl>
    <w:lvl w:ilvl="3">
      <w:start w:val="1"/>
      <w:numFmt w:val="decimal"/>
      <w:lvlText w:val="%4."/>
      <w:lvlJc w:val="left"/>
      <w:pPr>
        <w:tabs>
          <w:tab w:val="num" w:pos="1800"/>
        </w:tabs>
        <w:ind w:left="1800" w:hanging="360"/>
      </w:pPr>
      <w:rPr>
        <w:rFonts w:cs="Times New Roman" w:hint="default"/>
        <w:b w:val="0"/>
        <w:bCs w:val="0"/>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7" w15:restartNumberingAfterBreak="0">
    <w:nsid w:val="00000084"/>
    <w:multiLevelType w:val="multilevel"/>
    <w:tmpl w:val="00000084"/>
    <w:name w:val="WW8Num132"/>
    <w:lvl w:ilvl="0">
      <w:start w:val="1"/>
      <w:numFmt w:val="decimal"/>
      <w:lvlText w:val="%1."/>
      <w:lvlJc w:val="left"/>
      <w:pPr>
        <w:tabs>
          <w:tab w:val="num" w:pos="0"/>
        </w:tabs>
        <w:ind w:left="360" w:hanging="360"/>
      </w:pPr>
      <w:rPr>
        <w:rFonts w:ascii="Times New Roman" w:hAnsi="Times New Roman" w:cs="Times New Roman" w:hint="default"/>
        <w:b/>
        <w:bCs/>
        <w:color w:val="000000"/>
      </w:rPr>
    </w:lvl>
    <w:lvl w:ilvl="1">
      <w:start w:val="1"/>
      <w:numFmt w:val="decimal"/>
      <w:lvlText w:val="%2)"/>
      <w:lvlJc w:val="left"/>
      <w:pPr>
        <w:tabs>
          <w:tab w:val="num" w:pos="1080"/>
        </w:tabs>
        <w:ind w:left="1080" w:hanging="360"/>
      </w:pPr>
      <w:rPr>
        <w:rFonts w:cs="Times New Roman"/>
      </w:rPr>
    </w:lvl>
    <w:lvl w:ilvl="2">
      <w:start w:val="1"/>
      <w:numFmt w:val="decimal"/>
      <w:lvlText w:val="%3."/>
      <w:lvlJc w:val="left"/>
      <w:pPr>
        <w:tabs>
          <w:tab w:val="num" w:pos="1440"/>
        </w:tabs>
        <w:ind w:left="1440" w:hanging="360"/>
      </w:pPr>
      <w:rPr>
        <w:rFonts w:cs="Times New Roman"/>
      </w:r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8" w15:restartNumberingAfterBreak="0">
    <w:nsid w:val="00000086"/>
    <w:multiLevelType w:val="multilevel"/>
    <w:tmpl w:val="00000086"/>
    <w:name w:val="WW8Num134"/>
    <w:lvl w:ilvl="0">
      <w:start w:val="1"/>
      <w:numFmt w:val="decimal"/>
      <w:lvlText w:val="%1."/>
      <w:lvlJc w:val="left"/>
      <w:pPr>
        <w:tabs>
          <w:tab w:val="num" w:pos="0"/>
        </w:tabs>
        <w:ind w:left="360" w:hanging="360"/>
      </w:pPr>
      <w:rPr>
        <w:rFonts w:ascii="Times New Roman" w:hAnsi="Times New Roman" w:cs="Times New Roman" w:hint="default"/>
      </w:rPr>
    </w:lvl>
    <w:lvl w:ilvl="1">
      <w:start w:val="1"/>
      <w:numFmt w:val="decimal"/>
      <w:lvlText w:val="%2)"/>
      <w:lvlJc w:val="left"/>
      <w:pPr>
        <w:tabs>
          <w:tab w:val="num" w:pos="1080"/>
        </w:tabs>
        <w:ind w:left="1080" w:hanging="360"/>
      </w:pPr>
      <w:rPr>
        <w:rFonts w:ascii="Times New Roman" w:hAnsi="Times New Roman" w:cs="Times New Roman"/>
      </w:rPr>
    </w:lvl>
    <w:lvl w:ilvl="2">
      <w:start w:val="1"/>
      <w:numFmt w:val="decimal"/>
      <w:lvlText w:val="%3."/>
      <w:lvlJc w:val="left"/>
      <w:pPr>
        <w:tabs>
          <w:tab w:val="num" w:pos="1440"/>
        </w:tabs>
        <w:ind w:left="1440" w:hanging="360"/>
      </w:pPr>
      <w:rPr>
        <w:rFonts w:cs="Times New Roman"/>
      </w:rPr>
    </w:lvl>
    <w:lvl w:ilvl="3">
      <w:start w:val="1"/>
      <w:numFmt w:val="decimal"/>
      <w:lvlText w:val="%4."/>
      <w:lvlJc w:val="left"/>
      <w:pPr>
        <w:tabs>
          <w:tab w:val="num" w:pos="1800"/>
        </w:tabs>
        <w:ind w:left="1800" w:hanging="360"/>
      </w:pPr>
      <w:rPr>
        <w:rFonts w:ascii="Symbol" w:hAnsi="Symbol" w:cs="Symbol"/>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9" w15:restartNumberingAfterBreak="0">
    <w:nsid w:val="00000088"/>
    <w:multiLevelType w:val="multilevel"/>
    <w:tmpl w:val="00000088"/>
    <w:name w:val="WW8Num136"/>
    <w:lvl w:ilvl="0">
      <w:start w:val="1"/>
      <w:numFmt w:val="decimal"/>
      <w:lvlText w:val="%1."/>
      <w:lvlJc w:val="left"/>
      <w:pPr>
        <w:tabs>
          <w:tab w:val="num" w:pos="720"/>
        </w:tabs>
        <w:ind w:left="720" w:hanging="360"/>
      </w:pPr>
      <w:rPr>
        <w:rFonts w:ascii="Times New Roman" w:hAnsi="Times New Roman" w:cs="Times New Roman" w:hint="default"/>
        <w:color w:val="000000"/>
        <w:sz w:val="24"/>
        <w:szCs w:val="24"/>
      </w:rPr>
    </w:lvl>
    <w:lvl w:ilvl="1">
      <w:start w:val="1"/>
      <w:numFmt w:val="decimal"/>
      <w:lvlText w:val="%2)"/>
      <w:lvlJc w:val="left"/>
      <w:pPr>
        <w:tabs>
          <w:tab w:val="num" w:pos="1080"/>
        </w:tabs>
        <w:ind w:left="1080" w:hanging="360"/>
      </w:pPr>
      <w:rPr>
        <w:rFonts w:cs="Times New Roman"/>
      </w:r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rPr>
        <w:rFonts w:cs="Times New Roman"/>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0" w15:restartNumberingAfterBreak="0">
    <w:nsid w:val="00000089"/>
    <w:multiLevelType w:val="multilevel"/>
    <w:tmpl w:val="00000089"/>
    <w:name w:val="WW8Num137"/>
    <w:lvl w:ilvl="0">
      <w:start w:val="1"/>
      <w:numFmt w:val="decimal"/>
      <w:lvlText w:val="%1."/>
      <w:lvlJc w:val="left"/>
      <w:pPr>
        <w:tabs>
          <w:tab w:val="num" w:pos="720"/>
        </w:tabs>
        <w:ind w:left="720" w:hanging="360"/>
      </w:pPr>
      <w:rPr>
        <w:rFonts w:cs="Times New Roman" w:hint="default"/>
        <w:b w:val="0"/>
        <w:bCs w:val="0"/>
        <w:i w:val="0"/>
        <w:iCs w:val="0"/>
      </w:rPr>
    </w:lvl>
    <w:lvl w:ilvl="1">
      <w:start w:val="1"/>
      <w:numFmt w:val="decimal"/>
      <w:lvlText w:val="%2)"/>
      <w:lvlJc w:val="left"/>
      <w:pPr>
        <w:tabs>
          <w:tab w:val="num" w:pos="1080"/>
        </w:tabs>
        <w:ind w:left="1080" w:hanging="360"/>
      </w:pPr>
      <w:rPr>
        <w:rFonts w:cs="Times New Roman"/>
      </w:rPr>
    </w:lvl>
    <w:lvl w:ilvl="2">
      <w:start w:val="1"/>
      <w:numFmt w:val="decimal"/>
      <w:lvlText w:val="%3."/>
      <w:lvlJc w:val="left"/>
      <w:pPr>
        <w:tabs>
          <w:tab w:val="num" w:pos="1440"/>
        </w:tabs>
        <w:ind w:left="1440" w:hanging="360"/>
      </w:pPr>
      <w:rPr>
        <w:rFonts w:cs="Times New Roman"/>
      </w:rPr>
    </w:lvl>
    <w:lvl w:ilvl="3">
      <w:start w:val="1"/>
      <w:numFmt w:val="decimal"/>
      <w:lvlText w:val="%4."/>
      <w:lvlJc w:val="left"/>
      <w:pPr>
        <w:tabs>
          <w:tab w:val="num" w:pos="1800"/>
        </w:tabs>
        <w:ind w:left="1800" w:hanging="360"/>
      </w:pPr>
      <w:rPr>
        <w:rFonts w:ascii="Symbol" w:hAnsi="Symbol" w:cs="OpenSymbol"/>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1" w15:restartNumberingAfterBreak="0">
    <w:nsid w:val="0000008A"/>
    <w:multiLevelType w:val="multilevel"/>
    <w:tmpl w:val="0000008A"/>
    <w:name w:val="WW8Num138"/>
    <w:lvl w:ilvl="0">
      <w:start w:val="1"/>
      <w:numFmt w:val="decimal"/>
      <w:lvlText w:val="%1."/>
      <w:lvlJc w:val="left"/>
      <w:pPr>
        <w:tabs>
          <w:tab w:val="num" w:pos="720"/>
        </w:tabs>
        <w:ind w:left="720" w:hanging="360"/>
      </w:pPr>
      <w:rPr>
        <w:rFonts w:ascii="Times New Roman" w:hAnsi="Times New Roman" w:cs="Times New Roman"/>
        <w:shd w:val="clear" w:color="auto" w:fill="FF6666"/>
      </w:rPr>
    </w:lvl>
    <w:lvl w:ilvl="1">
      <w:start w:val="1"/>
      <w:numFmt w:val="decimal"/>
      <w:lvlText w:val="%2)"/>
      <w:lvlJc w:val="left"/>
      <w:pPr>
        <w:tabs>
          <w:tab w:val="num" w:pos="1080"/>
        </w:tabs>
        <w:ind w:left="1080" w:hanging="360"/>
      </w:pPr>
      <w:rPr>
        <w:rFonts w:ascii="Times New Roman" w:hAnsi="Times New Roman" w:cs="Times New Roman"/>
        <w:b w:val="0"/>
        <w:bCs w:val="0"/>
        <w:color w:val="000000"/>
      </w:r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rPr>
        <w:rFonts w:ascii="Times New Roman" w:hAnsi="Times New Roman" w:cs="Times New Roman" w:hint="default"/>
        <w:b w:val="0"/>
        <w:bCs w:val="0"/>
      </w:rPr>
    </w:lvl>
    <w:lvl w:ilvl="4">
      <w:start w:val="1"/>
      <w:numFmt w:val="decimal"/>
      <w:lvlText w:val="%5."/>
      <w:lvlJc w:val="left"/>
      <w:pPr>
        <w:tabs>
          <w:tab w:val="num" w:pos="2160"/>
        </w:tabs>
        <w:ind w:left="2160" w:hanging="360"/>
      </w:pPr>
      <w:rPr>
        <w:rFonts w:cs="Times New Roman"/>
      </w:r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2" w15:restartNumberingAfterBreak="0">
    <w:nsid w:val="0000008F"/>
    <w:multiLevelType w:val="multilevel"/>
    <w:tmpl w:val="42D07D0C"/>
    <w:name w:val="WW8Num143"/>
    <w:lvl w:ilvl="0">
      <w:start w:val="1"/>
      <w:numFmt w:val="decimal"/>
      <w:lvlText w:val="%1."/>
      <w:lvlJc w:val="left"/>
      <w:pPr>
        <w:tabs>
          <w:tab w:val="num" w:pos="720"/>
        </w:tabs>
        <w:ind w:left="720" w:hanging="360"/>
      </w:pPr>
      <w:rPr>
        <w:rFonts w:ascii="Times New Roman" w:hAnsi="Times New Roman" w:cs="Times New Roman" w:hint="default"/>
        <w:b w:val="0"/>
        <w:bCs w:val="0"/>
        <w:shd w:val="clear" w:color="auto" w:fill="FFCC00"/>
      </w:rPr>
    </w:lvl>
    <w:lvl w:ilvl="1">
      <w:start w:val="1"/>
      <w:numFmt w:val="decimal"/>
      <w:lvlText w:val="%2)"/>
      <w:lvlJc w:val="left"/>
      <w:pPr>
        <w:tabs>
          <w:tab w:val="num" w:pos="1080"/>
        </w:tabs>
        <w:ind w:left="1080" w:hanging="360"/>
      </w:pPr>
      <w:rPr>
        <w:rFonts w:ascii="Times New Roman" w:hAnsi="Times New Roman" w:cs="Times New Roman" w:hint="default"/>
        <w:b w:val="0"/>
        <w:bCs w:val="0"/>
      </w:rPr>
    </w:lvl>
    <w:lvl w:ilvl="2">
      <w:start w:val="1"/>
      <w:numFmt w:val="decimal"/>
      <w:lvlText w:val="%3."/>
      <w:lvlJc w:val="left"/>
      <w:pPr>
        <w:tabs>
          <w:tab w:val="num" w:pos="1440"/>
        </w:tabs>
        <w:ind w:left="1440" w:hanging="360"/>
      </w:pPr>
      <w:rPr>
        <w:rFonts w:cs="Times New Roman"/>
      </w:r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3" w15:restartNumberingAfterBreak="0">
    <w:nsid w:val="00000090"/>
    <w:multiLevelType w:val="multilevel"/>
    <w:tmpl w:val="00000090"/>
    <w:name w:val="WW8Num144"/>
    <w:lvl w:ilvl="0">
      <w:start w:val="1"/>
      <w:numFmt w:val="decimal"/>
      <w:lvlText w:val="%1."/>
      <w:lvlJc w:val="left"/>
      <w:pPr>
        <w:tabs>
          <w:tab w:val="num" w:pos="720"/>
        </w:tabs>
        <w:ind w:left="720" w:hanging="360"/>
      </w:pPr>
      <w:rPr>
        <w:rFonts w:cs="Times New Roman" w:hint="default"/>
        <w:b w:val="0"/>
        <w:bCs w:val="0"/>
      </w:rPr>
    </w:lvl>
    <w:lvl w:ilvl="1">
      <w:start w:val="1"/>
      <w:numFmt w:val="decimal"/>
      <w:lvlText w:val="%2)"/>
      <w:lvlJc w:val="left"/>
      <w:pPr>
        <w:tabs>
          <w:tab w:val="num" w:pos="1080"/>
        </w:tabs>
        <w:ind w:left="1080" w:hanging="360"/>
      </w:pPr>
      <w:rPr>
        <w:rFonts w:cs="Times New Roman"/>
        <w:b w:val="0"/>
        <w:bCs w:val="0"/>
        <w:color w:val="000000"/>
      </w:r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rPr>
        <w:rFonts w:ascii="Times New Roman" w:hAnsi="Times New Roman" w:cs="Times New Roman" w:hint="default"/>
        <w:b w:val="0"/>
        <w:bCs w:val="0"/>
      </w:rPr>
    </w:lvl>
    <w:lvl w:ilvl="4">
      <w:start w:val="1"/>
      <w:numFmt w:val="decimal"/>
      <w:lvlText w:val="%5."/>
      <w:lvlJc w:val="left"/>
      <w:pPr>
        <w:tabs>
          <w:tab w:val="num" w:pos="2160"/>
        </w:tabs>
        <w:ind w:left="2160" w:hanging="360"/>
      </w:pPr>
      <w:rPr>
        <w:rFonts w:cs="Times New Roman"/>
      </w:r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4" w15:restartNumberingAfterBreak="0">
    <w:nsid w:val="00000091"/>
    <w:multiLevelType w:val="multilevel"/>
    <w:tmpl w:val="00000091"/>
    <w:name w:val="WW8Num145"/>
    <w:lvl w:ilvl="0">
      <w:start w:val="1"/>
      <w:numFmt w:val="decimal"/>
      <w:lvlText w:val="%1."/>
      <w:lvlJc w:val="left"/>
      <w:pPr>
        <w:tabs>
          <w:tab w:val="num" w:pos="720"/>
        </w:tabs>
        <w:ind w:left="720" w:hanging="360"/>
      </w:pPr>
      <w:rPr>
        <w:rFonts w:ascii="Times New Roman" w:hAnsi="Times New Roman" w:cs="Times New Roman"/>
        <w:color w:val="000000"/>
      </w:rPr>
    </w:lvl>
    <w:lvl w:ilvl="1">
      <w:start w:val="1"/>
      <w:numFmt w:val="decimal"/>
      <w:lvlText w:val="%2)"/>
      <w:lvlJc w:val="left"/>
      <w:pPr>
        <w:tabs>
          <w:tab w:val="num" w:pos="1080"/>
        </w:tabs>
        <w:ind w:left="1080" w:hanging="360"/>
      </w:pPr>
      <w:rPr>
        <w:rFonts w:cs="Times New Roman"/>
      </w:r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5" w15:restartNumberingAfterBreak="0">
    <w:nsid w:val="0000009F"/>
    <w:multiLevelType w:val="multilevel"/>
    <w:tmpl w:val="0000009F"/>
    <w:name w:val="WW8Num159"/>
    <w:lvl w:ilvl="0">
      <w:start w:val="1"/>
      <w:numFmt w:val="decimal"/>
      <w:lvlText w:val="%1."/>
      <w:lvlJc w:val="left"/>
      <w:pPr>
        <w:tabs>
          <w:tab w:val="num" w:pos="720"/>
        </w:tabs>
        <w:ind w:left="720" w:hanging="360"/>
      </w:pPr>
      <w:rPr>
        <w:rFonts w:ascii="Times New Roman" w:hAnsi="Times New Roman" w:cs="Times New Roman" w:hint="default"/>
        <w:b w:val="0"/>
        <w:bCs w:val="0"/>
      </w:rPr>
    </w:lvl>
    <w:lvl w:ilvl="1">
      <w:start w:val="1"/>
      <w:numFmt w:val="decimal"/>
      <w:lvlText w:val="%2)"/>
      <w:lvlJc w:val="left"/>
      <w:pPr>
        <w:tabs>
          <w:tab w:val="num" w:pos="1080"/>
        </w:tabs>
        <w:ind w:left="1080" w:hanging="360"/>
      </w:pPr>
      <w:rPr>
        <w:rFonts w:ascii="Times New Roman" w:hAnsi="Times New Roman" w:cs="Times New Roman"/>
      </w:rPr>
    </w:lvl>
    <w:lvl w:ilvl="2">
      <w:start w:val="1"/>
      <w:numFmt w:val="decimal"/>
      <w:lvlText w:val="%3."/>
      <w:lvlJc w:val="left"/>
      <w:pPr>
        <w:tabs>
          <w:tab w:val="num" w:pos="1440"/>
        </w:tabs>
        <w:ind w:left="1440" w:hanging="360"/>
      </w:pPr>
      <w:rPr>
        <w:rFonts w:cs="Times New Roman"/>
      </w:r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6" w15:restartNumberingAfterBreak="0">
    <w:nsid w:val="000000A0"/>
    <w:multiLevelType w:val="multilevel"/>
    <w:tmpl w:val="000000A0"/>
    <w:name w:val="WW8Num160"/>
    <w:lvl w:ilvl="0">
      <w:start w:val="1"/>
      <w:numFmt w:val="decimal"/>
      <w:lvlText w:val="%1."/>
      <w:lvlJc w:val="left"/>
      <w:pPr>
        <w:tabs>
          <w:tab w:val="num" w:pos="360"/>
        </w:tabs>
        <w:ind w:left="360" w:hanging="360"/>
      </w:pPr>
      <w:rPr>
        <w:rFonts w:cs="Times New Roman"/>
        <w:b w:val="0"/>
        <w:bCs w:val="0"/>
      </w:rPr>
    </w:lvl>
    <w:lvl w:ilvl="1">
      <w:start w:val="1"/>
      <w:numFmt w:val="decimal"/>
      <w:lvlText w:val="%2)"/>
      <w:lvlJc w:val="left"/>
      <w:pPr>
        <w:tabs>
          <w:tab w:val="num" w:pos="1173"/>
        </w:tabs>
        <w:ind w:left="1117" w:hanging="397"/>
      </w:p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37" w15:restartNumberingAfterBreak="0">
    <w:nsid w:val="000000A1"/>
    <w:multiLevelType w:val="multilevel"/>
    <w:tmpl w:val="000000A1"/>
    <w:name w:val="WW8Num161"/>
    <w:lvl w:ilvl="0">
      <w:start w:val="1"/>
      <w:numFmt w:val="lowerLetter"/>
      <w:lvlText w:val="%1)"/>
      <w:lvlJc w:val="left"/>
      <w:pPr>
        <w:tabs>
          <w:tab w:val="num" w:pos="960"/>
        </w:tabs>
        <w:ind w:left="960" w:hanging="360"/>
      </w:pPr>
      <w:rPr>
        <w:rFonts w:cs="Times New Roman" w:hint="default"/>
      </w:rPr>
    </w:lvl>
    <w:lvl w:ilvl="1">
      <w:start w:val="1"/>
      <w:numFmt w:val="lowerLetter"/>
      <w:lvlText w:val="%2)"/>
      <w:lvlJc w:val="left"/>
      <w:pPr>
        <w:tabs>
          <w:tab w:val="num" w:pos="1320"/>
        </w:tabs>
        <w:ind w:left="1320" w:hanging="360"/>
      </w:pPr>
      <w:rPr>
        <w:rFonts w:cs="Times New Roman" w:hint="default"/>
        <w:b w:val="0"/>
        <w:bCs w:val="0"/>
        <w:i w:val="0"/>
        <w:iCs w:val="0"/>
      </w:rPr>
    </w:lvl>
    <w:lvl w:ilvl="2">
      <w:start w:val="1"/>
      <w:numFmt w:val="lowerLetter"/>
      <w:lvlText w:val="%3)"/>
      <w:lvlJc w:val="left"/>
      <w:pPr>
        <w:tabs>
          <w:tab w:val="num" w:pos="1680"/>
        </w:tabs>
        <w:ind w:left="1680" w:hanging="360"/>
      </w:pPr>
      <w:rPr>
        <w:rFonts w:cs="Times New Roman"/>
      </w:rPr>
    </w:lvl>
    <w:lvl w:ilvl="3">
      <w:start w:val="1"/>
      <w:numFmt w:val="decimal"/>
      <w:lvlText w:val="%4."/>
      <w:lvlJc w:val="left"/>
      <w:pPr>
        <w:tabs>
          <w:tab w:val="num" w:pos="2040"/>
        </w:tabs>
        <w:ind w:left="2040" w:hanging="360"/>
      </w:pPr>
    </w:lvl>
    <w:lvl w:ilvl="4">
      <w:start w:val="1"/>
      <w:numFmt w:val="decimal"/>
      <w:lvlText w:val="%5."/>
      <w:lvlJc w:val="left"/>
      <w:pPr>
        <w:tabs>
          <w:tab w:val="num" w:pos="2400"/>
        </w:tabs>
        <w:ind w:left="2400" w:hanging="360"/>
      </w:pPr>
    </w:lvl>
    <w:lvl w:ilvl="5">
      <w:start w:val="1"/>
      <w:numFmt w:val="decimal"/>
      <w:lvlText w:val="%6."/>
      <w:lvlJc w:val="left"/>
      <w:pPr>
        <w:tabs>
          <w:tab w:val="num" w:pos="2760"/>
        </w:tabs>
        <w:ind w:left="2760" w:hanging="360"/>
      </w:pPr>
    </w:lvl>
    <w:lvl w:ilvl="6">
      <w:start w:val="1"/>
      <w:numFmt w:val="decimal"/>
      <w:lvlText w:val="%7."/>
      <w:lvlJc w:val="left"/>
      <w:pPr>
        <w:tabs>
          <w:tab w:val="num" w:pos="3120"/>
        </w:tabs>
        <w:ind w:left="3120" w:hanging="360"/>
      </w:pPr>
    </w:lvl>
    <w:lvl w:ilvl="7">
      <w:start w:val="1"/>
      <w:numFmt w:val="decimal"/>
      <w:lvlText w:val="%8."/>
      <w:lvlJc w:val="left"/>
      <w:pPr>
        <w:tabs>
          <w:tab w:val="num" w:pos="3480"/>
        </w:tabs>
        <w:ind w:left="3480" w:hanging="360"/>
      </w:pPr>
    </w:lvl>
    <w:lvl w:ilvl="8">
      <w:start w:val="1"/>
      <w:numFmt w:val="decimal"/>
      <w:lvlText w:val="%9."/>
      <w:lvlJc w:val="left"/>
      <w:pPr>
        <w:tabs>
          <w:tab w:val="num" w:pos="3840"/>
        </w:tabs>
        <w:ind w:left="3840" w:hanging="360"/>
      </w:pPr>
    </w:lvl>
  </w:abstractNum>
  <w:abstractNum w:abstractNumId="38" w15:restartNumberingAfterBreak="0">
    <w:nsid w:val="000000A2"/>
    <w:multiLevelType w:val="multilevel"/>
    <w:tmpl w:val="000000A2"/>
    <w:name w:val="WW8Num162"/>
    <w:lvl w:ilvl="0">
      <w:start w:val="1"/>
      <w:numFmt w:val="lowerLetter"/>
      <w:lvlText w:val="%1)"/>
      <w:lvlJc w:val="left"/>
      <w:pPr>
        <w:tabs>
          <w:tab w:val="num" w:pos="960"/>
        </w:tabs>
        <w:ind w:left="960" w:hanging="360"/>
      </w:pPr>
      <w:rPr>
        <w:rFonts w:ascii="Times New Roman" w:hAnsi="Times New Roman" w:cs="Times New Roman" w:hint="default"/>
        <w:bCs/>
        <w:color w:val="000000"/>
      </w:rPr>
    </w:lvl>
    <w:lvl w:ilvl="1">
      <w:start w:val="1"/>
      <w:numFmt w:val="lowerLetter"/>
      <w:lvlText w:val="%2)"/>
      <w:lvlJc w:val="left"/>
      <w:pPr>
        <w:tabs>
          <w:tab w:val="num" w:pos="1320"/>
        </w:tabs>
        <w:ind w:left="1320" w:hanging="360"/>
      </w:pPr>
      <w:rPr>
        <w:rFonts w:ascii="OpenSymbol" w:hAnsi="OpenSymbol" w:cs="Times New Roman" w:hint="default"/>
      </w:rPr>
    </w:lvl>
    <w:lvl w:ilvl="2">
      <w:start w:val="1"/>
      <w:numFmt w:val="lowerLetter"/>
      <w:lvlText w:val="%3)"/>
      <w:lvlJc w:val="left"/>
      <w:pPr>
        <w:tabs>
          <w:tab w:val="num" w:pos="1680"/>
        </w:tabs>
        <w:ind w:left="1680" w:hanging="360"/>
      </w:pPr>
    </w:lvl>
    <w:lvl w:ilvl="3">
      <w:start w:val="1"/>
      <w:numFmt w:val="decimal"/>
      <w:lvlText w:val="%4."/>
      <w:lvlJc w:val="left"/>
      <w:pPr>
        <w:tabs>
          <w:tab w:val="num" w:pos="2040"/>
        </w:tabs>
        <w:ind w:left="2040" w:hanging="360"/>
      </w:pPr>
      <w:rPr>
        <w:rFonts w:ascii="Symbol" w:hAnsi="Symbol" w:cs="Symbol"/>
      </w:rPr>
    </w:lvl>
    <w:lvl w:ilvl="4">
      <w:start w:val="1"/>
      <w:numFmt w:val="decimal"/>
      <w:lvlText w:val="%5."/>
      <w:lvlJc w:val="left"/>
      <w:pPr>
        <w:tabs>
          <w:tab w:val="num" w:pos="2400"/>
        </w:tabs>
        <w:ind w:left="2400" w:hanging="360"/>
      </w:pPr>
    </w:lvl>
    <w:lvl w:ilvl="5">
      <w:start w:val="1"/>
      <w:numFmt w:val="decimal"/>
      <w:lvlText w:val="%6."/>
      <w:lvlJc w:val="left"/>
      <w:pPr>
        <w:tabs>
          <w:tab w:val="num" w:pos="2760"/>
        </w:tabs>
        <w:ind w:left="2760" w:hanging="360"/>
      </w:pPr>
    </w:lvl>
    <w:lvl w:ilvl="6">
      <w:start w:val="1"/>
      <w:numFmt w:val="decimal"/>
      <w:lvlText w:val="%7."/>
      <w:lvlJc w:val="left"/>
      <w:pPr>
        <w:tabs>
          <w:tab w:val="num" w:pos="3120"/>
        </w:tabs>
        <w:ind w:left="3120" w:hanging="360"/>
      </w:pPr>
    </w:lvl>
    <w:lvl w:ilvl="7">
      <w:start w:val="1"/>
      <w:numFmt w:val="decimal"/>
      <w:lvlText w:val="%8."/>
      <w:lvlJc w:val="left"/>
      <w:pPr>
        <w:tabs>
          <w:tab w:val="num" w:pos="3480"/>
        </w:tabs>
        <w:ind w:left="3480" w:hanging="360"/>
      </w:pPr>
    </w:lvl>
    <w:lvl w:ilvl="8">
      <w:start w:val="1"/>
      <w:numFmt w:val="decimal"/>
      <w:lvlText w:val="%9."/>
      <w:lvlJc w:val="left"/>
      <w:pPr>
        <w:tabs>
          <w:tab w:val="num" w:pos="3840"/>
        </w:tabs>
        <w:ind w:left="3840" w:hanging="360"/>
      </w:pPr>
    </w:lvl>
  </w:abstractNum>
  <w:abstractNum w:abstractNumId="39" w15:restartNumberingAfterBreak="0">
    <w:nsid w:val="000000A3"/>
    <w:multiLevelType w:val="multilevel"/>
    <w:tmpl w:val="000000A3"/>
    <w:name w:val="WW8Num163"/>
    <w:lvl w:ilvl="0">
      <w:start w:val="1"/>
      <w:numFmt w:val="lowerLetter"/>
      <w:lvlText w:val="%1)"/>
      <w:lvlJc w:val="left"/>
      <w:pPr>
        <w:tabs>
          <w:tab w:val="num" w:pos="960"/>
        </w:tabs>
        <w:ind w:left="960" w:hanging="360"/>
      </w:pPr>
      <w:rPr>
        <w:rFonts w:ascii="Times New Roman" w:hAnsi="Times New Roman" w:cs="Times New Roman" w:hint="default"/>
        <w:b w:val="0"/>
        <w:bCs/>
        <w:i w:val="0"/>
        <w:color w:val="000000"/>
        <w:shd w:val="clear" w:color="auto" w:fill="FF9999"/>
      </w:rPr>
    </w:lvl>
    <w:lvl w:ilvl="1">
      <w:start w:val="1"/>
      <w:numFmt w:val="lowerLetter"/>
      <w:lvlText w:val="%2)"/>
      <w:lvlJc w:val="left"/>
      <w:pPr>
        <w:tabs>
          <w:tab w:val="num" w:pos="1320"/>
        </w:tabs>
        <w:ind w:left="1320" w:hanging="360"/>
      </w:pPr>
    </w:lvl>
    <w:lvl w:ilvl="2">
      <w:start w:val="1"/>
      <w:numFmt w:val="lowerLetter"/>
      <w:lvlText w:val="%3)"/>
      <w:lvlJc w:val="left"/>
      <w:pPr>
        <w:tabs>
          <w:tab w:val="num" w:pos="1680"/>
        </w:tabs>
        <w:ind w:left="1680" w:hanging="360"/>
      </w:pPr>
      <w:rPr>
        <w:rFonts w:cs="Times New Roman"/>
      </w:rPr>
    </w:lvl>
    <w:lvl w:ilvl="3">
      <w:start w:val="1"/>
      <w:numFmt w:val="decimal"/>
      <w:lvlText w:val="%4."/>
      <w:lvlJc w:val="left"/>
      <w:pPr>
        <w:tabs>
          <w:tab w:val="num" w:pos="2040"/>
        </w:tabs>
        <w:ind w:left="2040" w:hanging="360"/>
      </w:pPr>
    </w:lvl>
    <w:lvl w:ilvl="4">
      <w:start w:val="1"/>
      <w:numFmt w:val="decimal"/>
      <w:lvlText w:val="%5."/>
      <w:lvlJc w:val="left"/>
      <w:pPr>
        <w:tabs>
          <w:tab w:val="num" w:pos="2400"/>
        </w:tabs>
        <w:ind w:left="2400" w:hanging="360"/>
      </w:pPr>
    </w:lvl>
    <w:lvl w:ilvl="5">
      <w:start w:val="1"/>
      <w:numFmt w:val="decimal"/>
      <w:lvlText w:val="%6."/>
      <w:lvlJc w:val="left"/>
      <w:pPr>
        <w:tabs>
          <w:tab w:val="num" w:pos="2760"/>
        </w:tabs>
        <w:ind w:left="2760" w:hanging="360"/>
      </w:pPr>
    </w:lvl>
    <w:lvl w:ilvl="6">
      <w:start w:val="1"/>
      <w:numFmt w:val="decimal"/>
      <w:lvlText w:val="%7."/>
      <w:lvlJc w:val="left"/>
      <w:pPr>
        <w:tabs>
          <w:tab w:val="num" w:pos="3120"/>
        </w:tabs>
        <w:ind w:left="3120" w:hanging="360"/>
      </w:pPr>
    </w:lvl>
    <w:lvl w:ilvl="7">
      <w:start w:val="1"/>
      <w:numFmt w:val="decimal"/>
      <w:lvlText w:val="%8."/>
      <w:lvlJc w:val="left"/>
      <w:pPr>
        <w:tabs>
          <w:tab w:val="num" w:pos="3480"/>
        </w:tabs>
        <w:ind w:left="3480" w:hanging="360"/>
      </w:pPr>
    </w:lvl>
    <w:lvl w:ilvl="8">
      <w:start w:val="1"/>
      <w:numFmt w:val="decimal"/>
      <w:lvlText w:val="%9."/>
      <w:lvlJc w:val="left"/>
      <w:pPr>
        <w:tabs>
          <w:tab w:val="num" w:pos="3840"/>
        </w:tabs>
        <w:ind w:left="3840" w:hanging="360"/>
      </w:pPr>
    </w:lvl>
  </w:abstractNum>
  <w:abstractNum w:abstractNumId="40" w15:restartNumberingAfterBreak="0">
    <w:nsid w:val="000000A8"/>
    <w:multiLevelType w:val="multilevel"/>
    <w:tmpl w:val="000000A8"/>
    <w:name w:val="WW8Num168"/>
    <w:lvl w:ilvl="0">
      <w:start w:val="1"/>
      <w:numFmt w:val="decimal"/>
      <w:lvlText w:val="%1."/>
      <w:lvlJc w:val="left"/>
      <w:pPr>
        <w:tabs>
          <w:tab w:val="num" w:pos="0"/>
        </w:tabs>
        <w:ind w:left="360" w:hanging="360"/>
      </w:pPr>
      <w:rPr>
        <w:rFonts w:cs="Times New Roman"/>
      </w:rPr>
    </w:lvl>
    <w:lvl w:ilvl="1">
      <w:start w:val="1"/>
      <w:numFmt w:val="decimal"/>
      <w:lvlText w:val="%2)"/>
      <w:lvlJc w:val="left"/>
      <w:pPr>
        <w:tabs>
          <w:tab w:val="num" w:pos="1080"/>
        </w:tabs>
        <w:ind w:left="1080" w:hanging="360"/>
      </w:pPr>
      <w:rPr>
        <w:rFonts w:ascii="Times New Roman" w:hAnsi="Times New Roman" w:cs="Times New Roman"/>
      </w:r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1" w15:restartNumberingAfterBreak="0">
    <w:nsid w:val="000000A9"/>
    <w:multiLevelType w:val="multilevel"/>
    <w:tmpl w:val="484E67A4"/>
    <w:name w:val="WW8Num169"/>
    <w:lvl w:ilvl="0">
      <w:start w:val="1"/>
      <w:numFmt w:val="decimal"/>
      <w:lvlText w:val="%1."/>
      <w:lvlJc w:val="left"/>
      <w:pPr>
        <w:tabs>
          <w:tab w:val="num" w:pos="0"/>
        </w:tabs>
        <w:ind w:left="360" w:hanging="360"/>
      </w:pPr>
      <w:rPr>
        <w:rFonts w:cs="Times New Roman"/>
        <w:b w:val="0"/>
      </w:rPr>
    </w:lvl>
    <w:lvl w:ilvl="1">
      <w:start w:val="1"/>
      <w:numFmt w:val="decimal"/>
      <w:lvlText w:val="%2."/>
      <w:lvlJc w:val="left"/>
      <w:pPr>
        <w:tabs>
          <w:tab w:val="num" w:pos="1080"/>
        </w:tabs>
        <w:ind w:left="1080" w:hanging="360"/>
      </w:pPr>
      <w:rPr>
        <w:rFonts w:ascii="Times New Roman" w:hAnsi="Times New Roman" w:cs="Times New Roman" w:hint="default"/>
        <w:b w:val="0"/>
        <w:bCs w:val="0"/>
        <w:i w:val="0"/>
        <w:iCs w:val="0"/>
      </w:rPr>
    </w:lvl>
    <w:lvl w:ilvl="2">
      <w:start w:val="1"/>
      <w:numFmt w:val="decimal"/>
      <w:lvlText w:val="%3."/>
      <w:lvlJc w:val="left"/>
      <w:pPr>
        <w:tabs>
          <w:tab w:val="num" w:pos="1440"/>
        </w:tabs>
        <w:ind w:left="1440" w:hanging="360"/>
      </w:pPr>
      <w:rPr>
        <w:rFonts w:cs="Times New Roman"/>
      </w:rPr>
    </w:lvl>
    <w:lvl w:ilvl="3">
      <w:start w:val="1"/>
      <w:numFmt w:val="decimal"/>
      <w:lvlText w:val="%4."/>
      <w:lvlJc w:val="left"/>
      <w:pPr>
        <w:tabs>
          <w:tab w:val="num" w:pos="1800"/>
        </w:tabs>
        <w:ind w:left="1800" w:hanging="360"/>
      </w:pPr>
      <w:rPr>
        <w:rFonts w:cs="Times New Roman"/>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2" w15:restartNumberingAfterBreak="0">
    <w:nsid w:val="000000AB"/>
    <w:multiLevelType w:val="multilevel"/>
    <w:tmpl w:val="68F8604E"/>
    <w:name w:val="WW8Num171"/>
    <w:lvl w:ilvl="0">
      <w:start w:val="1"/>
      <w:numFmt w:val="decimal"/>
      <w:lvlText w:val="%1."/>
      <w:lvlJc w:val="left"/>
      <w:pPr>
        <w:tabs>
          <w:tab w:val="num" w:pos="1920"/>
        </w:tabs>
        <w:ind w:left="1920" w:hanging="360"/>
      </w:pPr>
      <w:rPr>
        <w:rFonts w:ascii="Times New Roman" w:hAnsi="Times New Roman" w:cs="Times New Roman" w:hint="default"/>
        <w:strike w:val="0"/>
        <w:color w:val="000000"/>
      </w:rPr>
    </w:lvl>
    <w:lvl w:ilvl="1">
      <w:start w:val="1"/>
      <w:numFmt w:val="decimal"/>
      <w:lvlText w:val="%2."/>
      <w:lvlJc w:val="left"/>
      <w:pPr>
        <w:tabs>
          <w:tab w:val="num" w:pos="1080"/>
        </w:tabs>
        <w:ind w:left="1080" w:hanging="360"/>
      </w:pPr>
      <w:rPr>
        <w:rFonts w:ascii="Times New Roman" w:hAnsi="Times New Roman" w:cs="Times New Roman"/>
        <w:color w:val="000000"/>
      </w:r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rPr>
        <w:rFonts w:cs="Times New Roman"/>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3" w15:restartNumberingAfterBreak="0">
    <w:nsid w:val="000000B2"/>
    <w:multiLevelType w:val="multilevel"/>
    <w:tmpl w:val="000000B2"/>
    <w:name w:val="WW8Num178"/>
    <w:lvl w:ilvl="0">
      <w:start w:val="1"/>
      <w:numFmt w:val="lowerLetter"/>
      <w:lvlText w:val="%1)"/>
      <w:lvlJc w:val="left"/>
      <w:pPr>
        <w:tabs>
          <w:tab w:val="num" w:pos="960"/>
        </w:tabs>
        <w:ind w:left="960" w:hanging="360"/>
      </w:pPr>
      <w:rPr>
        <w:rFonts w:ascii="Times New Roman" w:hAnsi="Times New Roman" w:cs="Times New Roman"/>
        <w:b w:val="0"/>
        <w:color w:val="000000"/>
        <w:shd w:val="clear" w:color="auto" w:fill="FFCC00"/>
      </w:rPr>
    </w:lvl>
    <w:lvl w:ilvl="1">
      <w:start w:val="1"/>
      <w:numFmt w:val="lowerLetter"/>
      <w:lvlText w:val="%2)"/>
      <w:lvlJc w:val="left"/>
      <w:pPr>
        <w:tabs>
          <w:tab w:val="num" w:pos="1320"/>
        </w:tabs>
        <w:ind w:left="1320" w:hanging="360"/>
      </w:pPr>
    </w:lvl>
    <w:lvl w:ilvl="2">
      <w:start w:val="1"/>
      <w:numFmt w:val="lowerLetter"/>
      <w:lvlText w:val="%3)"/>
      <w:lvlJc w:val="left"/>
      <w:pPr>
        <w:tabs>
          <w:tab w:val="num" w:pos="1680"/>
        </w:tabs>
        <w:ind w:left="1680" w:hanging="360"/>
      </w:pPr>
    </w:lvl>
    <w:lvl w:ilvl="3">
      <w:start w:val="1"/>
      <w:numFmt w:val="decimal"/>
      <w:lvlText w:val="%4."/>
      <w:lvlJc w:val="left"/>
      <w:pPr>
        <w:tabs>
          <w:tab w:val="num" w:pos="2040"/>
        </w:tabs>
        <w:ind w:left="2040" w:hanging="360"/>
      </w:pPr>
    </w:lvl>
    <w:lvl w:ilvl="4">
      <w:start w:val="1"/>
      <w:numFmt w:val="decimal"/>
      <w:lvlText w:val="%5."/>
      <w:lvlJc w:val="left"/>
      <w:pPr>
        <w:tabs>
          <w:tab w:val="num" w:pos="2400"/>
        </w:tabs>
        <w:ind w:left="2400" w:hanging="360"/>
      </w:pPr>
    </w:lvl>
    <w:lvl w:ilvl="5">
      <w:start w:val="1"/>
      <w:numFmt w:val="decimal"/>
      <w:lvlText w:val="%6."/>
      <w:lvlJc w:val="left"/>
      <w:pPr>
        <w:tabs>
          <w:tab w:val="num" w:pos="2760"/>
        </w:tabs>
        <w:ind w:left="2760" w:hanging="360"/>
      </w:pPr>
    </w:lvl>
    <w:lvl w:ilvl="6">
      <w:start w:val="1"/>
      <w:numFmt w:val="decimal"/>
      <w:lvlText w:val="%7."/>
      <w:lvlJc w:val="left"/>
      <w:pPr>
        <w:tabs>
          <w:tab w:val="num" w:pos="3120"/>
        </w:tabs>
        <w:ind w:left="3120" w:hanging="360"/>
      </w:pPr>
    </w:lvl>
    <w:lvl w:ilvl="7">
      <w:start w:val="1"/>
      <w:numFmt w:val="decimal"/>
      <w:lvlText w:val="%8."/>
      <w:lvlJc w:val="left"/>
      <w:pPr>
        <w:tabs>
          <w:tab w:val="num" w:pos="3480"/>
        </w:tabs>
        <w:ind w:left="3480" w:hanging="360"/>
      </w:pPr>
    </w:lvl>
    <w:lvl w:ilvl="8">
      <w:start w:val="1"/>
      <w:numFmt w:val="decimal"/>
      <w:lvlText w:val="%9."/>
      <w:lvlJc w:val="left"/>
      <w:pPr>
        <w:tabs>
          <w:tab w:val="num" w:pos="3840"/>
        </w:tabs>
        <w:ind w:left="3840" w:hanging="360"/>
      </w:pPr>
    </w:lvl>
  </w:abstractNum>
  <w:abstractNum w:abstractNumId="44" w15:restartNumberingAfterBreak="0">
    <w:nsid w:val="000000B3"/>
    <w:multiLevelType w:val="multilevel"/>
    <w:tmpl w:val="000000B3"/>
    <w:name w:val="WW8Num179"/>
    <w:lvl w:ilvl="0">
      <w:start w:val="1"/>
      <w:numFmt w:val="lowerLetter"/>
      <w:lvlText w:val="%1)"/>
      <w:lvlJc w:val="left"/>
      <w:pPr>
        <w:tabs>
          <w:tab w:val="num" w:pos="960"/>
        </w:tabs>
        <w:ind w:left="960" w:hanging="360"/>
      </w:pPr>
      <w:rPr>
        <w:rFonts w:ascii="Times New Roman" w:hAnsi="Times New Roman" w:cs="Times New Roman"/>
        <w:color w:val="000000"/>
        <w:spacing w:val="-2"/>
      </w:rPr>
    </w:lvl>
    <w:lvl w:ilvl="1">
      <w:start w:val="1"/>
      <w:numFmt w:val="lowerLetter"/>
      <w:lvlText w:val="%2)"/>
      <w:lvlJc w:val="left"/>
      <w:pPr>
        <w:tabs>
          <w:tab w:val="num" w:pos="1320"/>
        </w:tabs>
        <w:ind w:left="1320" w:hanging="360"/>
      </w:pPr>
    </w:lvl>
    <w:lvl w:ilvl="2">
      <w:start w:val="1"/>
      <w:numFmt w:val="lowerLetter"/>
      <w:lvlText w:val="%3)"/>
      <w:lvlJc w:val="left"/>
      <w:pPr>
        <w:tabs>
          <w:tab w:val="num" w:pos="1680"/>
        </w:tabs>
        <w:ind w:left="1680" w:hanging="360"/>
      </w:pPr>
    </w:lvl>
    <w:lvl w:ilvl="3">
      <w:start w:val="1"/>
      <w:numFmt w:val="decimal"/>
      <w:lvlText w:val="%4."/>
      <w:lvlJc w:val="left"/>
      <w:pPr>
        <w:tabs>
          <w:tab w:val="num" w:pos="2040"/>
        </w:tabs>
        <w:ind w:left="2040" w:hanging="360"/>
      </w:pPr>
    </w:lvl>
    <w:lvl w:ilvl="4">
      <w:start w:val="1"/>
      <w:numFmt w:val="decimal"/>
      <w:lvlText w:val="%5."/>
      <w:lvlJc w:val="left"/>
      <w:pPr>
        <w:tabs>
          <w:tab w:val="num" w:pos="2400"/>
        </w:tabs>
        <w:ind w:left="2400" w:hanging="360"/>
      </w:pPr>
    </w:lvl>
    <w:lvl w:ilvl="5">
      <w:start w:val="1"/>
      <w:numFmt w:val="decimal"/>
      <w:lvlText w:val="%6."/>
      <w:lvlJc w:val="left"/>
      <w:pPr>
        <w:tabs>
          <w:tab w:val="num" w:pos="2760"/>
        </w:tabs>
        <w:ind w:left="2760" w:hanging="360"/>
      </w:pPr>
    </w:lvl>
    <w:lvl w:ilvl="6">
      <w:start w:val="1"/>
      <w:numFmt w:val="decimal"/>
      <w:lvlText w:val="%7."/>
      <w:lvlJc w:val="left"/>
      <w:pPr>
        <w:tabs>
          <w:tab w:val="num" w:pos="3120"/>
        </w:tabs>
        <w:ind w:left="3120" w:hanging="360"/>
      </w:pPr>
    </w:lvl>
    <w:lvl w:ilvl="7">
      <w:start w:val="1"/>
      <w:numFmt w:val="decimal"/>
      <w:lvlText w:val="%8."/>
      <w:lvlJc w:val="left"/>
      <w:pPr>
        <w:tabs>
          <w:tab w:val="num" w:pos="3480"/>
        </w:tabs>
        <w:ind w:left="3480" w:hanging="360"/>
      </w:pPr>
    </w:lvl>
    <w:lvl w:ilvl="8">
      <w:start w:val="1"/>
      <w:numFmt w:val="decimal"/>
      <w:lvlText w:val="%9."/>
      <w:lvlJc w:val="left"/>
      <w:pPr>
        <w:tabs>
          <w:tab w:val="num" w:pos="3840"/>
        </w:tabs>
        <w:ind w:left="3840" w:hanging="360"/>
      </w:pPr>
    </w:lvl>
  </w:abstractNum>
  <w:abstractNum w:abstractNumId="45" w15:restartNumberingAfterBreak="0">
    <w:nsid w:val="000000B4"/>
    <w:multiLevelType w:val="multilevel"/>
    <w:tmpl w:val="000000B4"/>
    <w:name w:val="WW8Num180"/>
    <w:lvl w:ilvl="0">
      <w:start w:val="1"/>
      <w:numFmt w:val="lowerLetter"/>
      <w:lvlText w:val="%1)"/>
      <w:lvlJc w:val="left"/>
      <w:pPr>
        <w:tabs>
          <w:tab w:val="num" w:pos="757"/>
        </w:tabs>
        <w:ind w:left="397" w:firstLine="0"/>
      </w:pPr>
      <w:rPr>
        <w:color w:val="000000"/>
      </w:rPr>
    </w:lvl>
    <w:lvl w:ilvl="1">
      <w:start w:val="1"/>
      <w:numFmt w:val="decimal"/>
      <w:lvlText w:val="%2."/>
      <w:lvlJc w:val="left"/>
      <w:pPr>
        <w:tabs>
          <w:tab w:val="num" w:pos="1440"/>
        </w:tabs>
        <w:ind w:left="1440" w:hanging="360"/>
      </w:pPr>
      <w:rPr>
        <w:rFonts w:ascii="Times New Roman" w:hAnsi="Times New Roman" w:cs="Times New Roman"/>
      </w:rPr>
    </w:lvl>
    <w:lvl w:ilvl="2">
      <w:start w:val="1"/>
      <w:numFmt w:val="decimal"/>
      <w:lvlText w:val="%3)"/>
      <w:lvlJc w:val="left"/>
      <w:pPr>
        <w:tabs>
          <w:tab w:val="num" w:pos="2433"/>
        </w:tabs>
        <w:ind w:left="2377" w:hanging="397"/>
      </w:pPr>
    </w:lvl>
    <w:lvl w:ilvl="3">
      <w:start w:val="1"/>
      <w:numFmt w:val="decimal"/>
      <w:lvlText w:val="%4."/>
      <w:lvlJc w:val="left"/>
      <w:pPr>
        <w:tabs>
          <w:tab w:val="num" w:pos="2973"/>
        </w:tabs>
        <w:ind w:left="2917" w:hanging="397"/>
      </w:pPr>
    </w:lvl>
    <w:lvl w:ilvl="4">
      <w:start w:val="1"/>
      <w:numFmt w:val="lowerLetter"/>
      <w:lvlText w:val="%5)"/>
      <w:lvlJc w:val="left"/>
      <w:pPr>
        <w:tabs>
          <w:tab w:val="num" w:pos="3615"/>
        </w:tabs>
        <w:ind w:left="3615" w:hanging="375"/>
      </w:pPr>
    </w:lvl>
    <w:lvl w:ilvl="5">
      <w:start w:val="1"/>
      <w:numFmt w:val="lowerLetter"/>
      <w:lvlText w:val="%6)"/>
      <w:lvlJc w:val="left"/>
      <w:pPr>
        <w:tabs>
          <w:tab w:val="num" w:pos="4515"/>
        </w:tabs>
        <w:ind w:left="4515" w:hanging="375"/>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46" w15:restartNumberingAfterBreak="0">
    <w:nsid w:val="000000BB"/>
    <w:multiLevelType w:val="multilevel"/>
    <w:tmpl w:val="000000BB"/>
    <w:name w:val="WW8Num187"/>
    <w:lvl w:ilvl="0">
      <w:start w:val="1"/>
      <w:numFmt w:val="lowerLetter"/>
      <w:lvlText w:val="%1)"/>
      <w:lvlJc w:val="left"/>
      <w:pPr>
        <w:tabs>
          <w:tab w:val="num" w:pos="960"/>
        </w:tabs>
        <w:ind w:left="960" w:hanging="360"/>
      </w:pPr>
      <w:rPr>
        <w:rFonts w:cs="Times New Roman" w:hint="default"/>
        <w:b w:val="0"/>
        <w:bCs w:val="0"/>
        <w:i w:val="0"/>
        <w:iCs w:val="0"/>
        <w:color w:val="000000"/>
      </w:rPr>
    </w:lvl>
    <w:lvl w:ilvl="1">
      <w:start w:val="1"/>
      <w:numFmt w:val="lowerLetter"/>
      <w:lvlText w:val="%2)"/>
      <w:lvlJc w:val="left"/>
      <w:pPr>
        <w:tabs>
          <w:tab w:val="num" w:pos="1320"/>
        </w:tabs>
        <w:ind w:left="1320" w:hanging="360"/>
      </w:pPr>
      <w:rPr>
        <w:rFonts w:ascii="Times New Roman" w:hAnsi="Times New Roman" w:cs="Times New Roman"/>
      </w:rPr>
    </w:lvl>
    <w:lvl w:ilvl="2">
      <w:start w:val="1"/>
      <w:numFmt w:val="lowerLetter"/>
      <w:lvlText w:val="%3)"/>
      <w:lvlJc w:val="left"/>
      <w:pPr>
        <w:tabs>
          <w:tab w:val="num" w:pos="1680"/>
        </w:tabs>
        <w:ind w:left="1680" w:hanging="360"/>
      </w:pPr>
      <w:rPr>
        <w:rFonts w:cs="Times New Roman"/>
      </w:rPr>
    </w:lvl>
    <w:lvl w:ilvl="3">
      <w:start w:val="1"/>
      <w:numFmt w:val="decimal"/>
      <w:lvlText w:val="%4."/>
      <w:lvlJc w:val="left"/>
      <w:pPr>
        <w:tabs>
          <w:tab w:val="num" w:pos="2040"/>
        </w:tabs>
        <w:ind w:left="2040" w:hanging="360"/>
      </w:pPr>
    </w:lvl>
    <w:lvl w:ilvl="4">
      <w:start w:val="1"/>
      <w:numFmt w:val="decimal"/>
      <w:lvlText w:val="%5."/>
      <w:lvlJc w:val="left"/>
      <w:pPr>
        <w:tabs>
          <w:tab w:val="num" w:pos="2400"/>
        </w:tabs>
        <w:ind w:left="2400" w:hanging="360"/>
      </w:pPr>
    </w:lvl>
    <w:lvl w:ilvl="5">
      <w:start w:val="1"/>
      <w:numFmt w:val="decimal"/>
      <w:lvlText w:val="%6."/>
      <w:lvlJc w:val="left"/>
      <w:pPr>
        <w:tabs>
          <w:tab w:val="num" w:pos="2760"/>
        </w:tabs>
        <w:ind w:left="2760" w:hanging="360"/>
      </w:pPr>
    </w:lvl>
    <w:lvl w:ilvl="6">
      <w:start w:val="1"/>
      <w:numFmt w:val="decimal"/>
      <w:lvlText w:val="%7."/>
      <w:lvlJc w:val="left"/>
      <w:pPr>
        <w:tabs>
          <w:tab w:val="num" w:pos="3120"/>
        </w:tabs>
        <w:ind w:left="3120" w:hanging="360"/>
      </w:pPr>
    </w:lvl>
    <w:lvl w:ilvl="7">
      <w:start w:val="1"/>
      <w:numFmt w:val="decimal"/>
      <w:lvlText w:val="%8."/>
      <w:lvlJc w:val="left"/>
      <w:pPr>
        <w:tabs>
          <w:tab w:val="num" w:pos="3480"/>
        </w:tabs>
        <w:ind w:left="3480" w:hanging="360"/>
      </w:pPr>
    </w:lvl>
    <w:lvl w:ilvl="8">
      <w:start w:val="1"/>
      <w:numFmt w:val="decimal"/>
      <w:lvlText w:val="%9."/>
      <w:lvlJc w:val="left"/>
      <w:pPr>
        <w:tabs>
          <w:tab w:val="num" w:pos="3840"/>
        </w:tabs>
        <w:ind w:left="3840" w:hanging="360"/>
      </w:pPr>
    </w:lvl>
  </w:abstractNum>
  <w:abstractNum w:abstractNumId="47" w15:restartNumberingAfterBreak="0">
    <w:nsid w:val="000000BD"/>
    <w:multiLevelType w:val="multilevel"/>
    <w:tmpl w:val="475CF940"/>
    <w:name w:val="WW8Num189"/>
    <w:lvl w:ilvl="0">
      <w:start w:val="1"/>
      <w:numFmt w:val="decimal"/>
      <w:lvlText w:val="%1."/>
      <w:lvlJc w:val="left"/>
      <w:pPr>
        <w:tabs>
          <w:tab w:val="num" w:pos="360"/>
        </w:tabs>
        <w:ind w:left="360" w:hanging="360"/>
      </w:pPr>
      <w:rPr>
        <w:rFonts w:cs="Times New Roman"/>
        <w:b w:val="0"/>
        <w:lang w:val="pl-PL"/>
      </w:rPr>
    </w:lvl>
    <w:lvl w:ilvl="1">
      <w:start w:val="1"/>
      <w:numFmt w:val="decimal"/>
      <w:lvlText w:val="%2."/>
      <w:lvlJc w:val="left"/>
      <w:pPr>
        <w:tabs>
          <w:tab w:val="num" w:pos="1080"/>
        </w:tabs>
        <w:ind w:left="1080" w:hanging="360"/>
      </w:pPr>
      <w:rPr>
        <w:rFonts w:ascii="Times New Roman" w:hAnsi="Times New Roman" w:cs="Times New Roman"/>
      </w:r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8" w15:restartNumberingAfterBreak="0">
    <w:nsid w:val="000000BE"/>
    <w:multiLevelType w:val="multilevel"/>
    <w:tmpl w:val="000000BE"/>
    <w:name w:val="WW8Num190"/>
    <w:lvl w:ilvl="0">
      <w:start w:val="1"/>
      <w:numFmt w:val="decimal"/>
      <w:lvlText w:val="%1)"/>
      <w:lvlJc w:val="left"/>
      <w:pPr>
        <w:tabs>
          <w:tab w:val="num" w:pos="1173"/>
        </w:tabs>
        <w:ind w:left="1117" w:hanging="397"/>
      </w:pPr>
      <w:rPr>
        <w:rFonts w:ascii="Times New Roman" w:hAnsi="Times New Roman" w:cs="Times New Roman"/>
        <w:b w:val="0"/>
        <w:bCs w:val="0"/>
        <w:i w:val="0"/>
        <w:iCs w:val="0"/>
      </w:rPr>
    </w:lvl>
    <w:lvl w:ilvl="1">
      <w:start w:val="10"/>
      <w:numFmt w:val="bullet"/>
      <w:lvlText w:val="-"/>
      <w:lvlJc w:val="left"/>
      <w:pPr>
        <w:tabs>
          <w:tab w:val="num" w:pos="1800"/>
        </w:tabs>
        <w:ind w:left="1800" w:hanging="360"/>
      </w:pPr>
      <w:rPr>
        <w:rFonts w:ascii="Times New Roman" w:hAnsi="Times New Roman"/>
      </w:rPr>
    </w:lvl>
    <w:lvl w:ilvl="2">
      <w:start w:val="1"/>
      <w:numFmt w:val="decimal"/>
      <w:lvlText w:val="%3)"/>
      <w:lvlJc w:val="left"/>
      <w:pPr>
        <w:tabs>
          <w:tab w:val="num" w:pos="2700"/>
        </w:tabs>
        <w:ind w:left="2700" w:hanging="360"/>
      </w:pPr>
      <w:rPr>
        <w:rFonts w:ascii="Times New Roman" w:hAnsi="Times New Roman" w:cs="Times New Roman"/>
        <w:b w:val="0"/>
        <w:bCs w:val="0"/>
        <w:i w:val="0"/>
        <w:iCs w:val="0"/>
      </w:rPr>
    </w:lvl>
    <w:lvl w:ilvl="3">
      <w:start w:val="1"/>
      <w:numFmt w:val="decimal"/>
      <w:lvlText w:val="%4."/>
      <w:lvlJc w:val="left"/>
      <w:pPr>
        <w:tabs>
          <w:tab w:val="num" w:pos="360"/>
        </w:tabs>
        <w:ind w:left="360" w:hanging="360"/>
      </w:pPr>
      <w:rPr>
        <w:rFonts w:cs="Times New Roman"/>
      </w:rPr>
    </w:lvl>
    <w:lvl w:ilvl="4">
      <w:start w:val="1"/>
      <w:numFmt w:val="lowerLetter"/>
      <w:lvlText w:val="%5."/>
      <w:lvlJc w:val="left"/>
      <w:pPr>
        <w:tabs>
          <w:tab w:val="num" w:pos="3960"/>
        </w:tabs>
        <w:ind w:left="3960" w:hanging="360"/>
      </w:pPr>
    </w:lvl>
    <w:lvl w:ilvl="5">
      <w:start w:val="1"/>
      <w:numFmt w:val="lowerRoman"/>
      <w:lvlText w:val="%6."/>
      <w:lvlJc w:val="right"/>
      <w:pPr>
        <w:tabs>
          <w:tab w:val="num" w:pos="4680"/>
        </w:tabs>
        <w:ind w:left="4680" w:hanging="180"/>
      </w:pPr>
    </w:lvl>
    <w:lvl w:ilvl="6">
      <w:start w:val="1"/>
      <w:numFmt w:val="decimal"/>
      <w:lvlText w:val="%7."/>
      <w:lvlJc w:val="left"/>
      <w:pPr>
        <w:tabs>
          <w:tab w:val="num" w:pos="5400"/>
        </w:tabs>
        <w:ind w:left="5400" w:hanging="360"/>
      </w:pPr>
    </w:lvl>
    <w:lvl w:ilvl="7">
      <w:start w:val="1"/>
      <w:numFmt w:val="lowerLetter"/>
      <w:lvlText w:val="%8."/>
      <w:lvlJc w:val="left"/>
      <w:pPr>
        <w:tabs>
          <w:tab w:val="num" w:pos="6120"/>
        </w:tabs>
        <w:ind w:left="6120" w:hanging="360"/>
      </w:pPr>
    </w:lvl>
    <w:lvl w:ilvl="8">
      <w:start w:val="1"/>
      <w:numFmt w:val="lowerRoman"/>
      <w:lvlText w:val="%9."/>
      <w:lvlJc w:val="right"/>
      <w:pPr>
        <w:tabs>
          <w:tab w:val="num" w:pos="6840"/>
        </w:tabs>
        <w:ind w:left="6840" w:hanging="180"/>
      </w:pPr>
    </w:lvl>
  </w:abstractNum>
  <w:abstractNum w:abstractNumId="49" w15:restartNumberingAfterBreak="0">
    <w:nsid w:val="000000BF"/>
    <w:multiLevelType w:val="multilevel"/>
    <w:tmpl w:val="000000BF"/>
    <w:name w:val="WW8Num191"/>
    <w:lvl w:ilvl="0">
      <w:start w:val="1"/>
      <w:numFmt w:val="decimal"/>
      <w:lvlText w:val="%1)"/>
      <w:lvlJc w:val="left"/>
      <w:pPr>
        <w:tabs>
          <w:tab w:val="num" w:pos="1173"/>
        </w:tabs>
        <w:ind w:left="1117" w:hanging="397"/>
      </w:pPr>
      <w:rPr>
        <w:rFonts w:ascii="Times New Roman" w:hAnsi="Times New Roman" w:cs="Times New Roman"/>
        <w:color w:val="auto"/>
      </w:rPr>
    </w:lvl>
    <w:lvl w:ilvl="1">
      <w:start w:val="10"/>
      <w:numFmt w:val="bullet"/>
      <w:lvlText w:val="-"/>
      <w:lvlJc w:val="left"/>
      <w:pPr>
        <w:tabs>
          <w:tab w:val="num" w:pos="1800"/>
        </w:tabs>
        <w:ind w:left="1800" w:hanging="360"/>
      </w:pPr>
      <w:rPr>
        <w:rFonts w:ascii="Times New Roman" w:hAnsi="Times New Roman"/>
      </w:rPr>
    </w:lvl>
    <w:lvl w:ilvl="2">
      <w:start w:val="1"/>
      <w:numFmt w:val="decimal"/>
      <w:lvlText w:val="%3)"/>
      <w:lvlJc w:val="left"/>
      <w:pPr>
        <w:tabs>
          <w:tab w:val="num" w:pos="2700"/>
        </w:tabs>
        <w:ind w:left="2700" w:hanging="360"/>
      </w:pPr>
      <w:rPr>
        <w:rFonts w:ascii="Times New Roman" w:hAnsi="Times New Roman" w:cs="Times New Roman"/>
        <w:color w:val="auto"/>
      </w:rPr>
    </w:lvl>
    <w:lvl w:ilvl="3">
      <w:start w:val="1"/>
      <w:numFmt w:val="decimal"/>
      <w:lvlText w:val="%4."/>
      <w:lvlJc w:val="left"/>
      <w:pPr>
        <w:tabs>
          <w:tab w:val="num" w:pos="360"/>
        </w:tabs>
        <w:ind w:left="360" w:hanging="360"/>
      </w:pPr>
      <w:rPr>
        <w:rFonts w:cs="Times New Roman"/>
      </w:rPr>
    </w:lvl>
    <w:lvl w:ilvl="4">
      <w:start w:val="1"/>
      <w:numFmt w:val="lowerLetter"/>
      <w:lvlText w:val="%5."/>
      <w:lvlJc w:val="left"/>
      <w:pPr>
        <w:tabs>
          <w:tab w:val="num" w:pos="3960"/>
        </w:tabs>
        <w:ind w:left="3960" w:hanging="360"/>
      </w:pPr>
    </w:lvl>
    <w:lvl w:ilvl="5">
      <w:start w:val="1"/>
      <w:numFmt w:val="lowerRoman"/>
      <w:lvlText w:val="%6."/>
      <w:lvlJc w:val="right"/>
      <w:pPr>
        <w:tabs>
          <w:tab w:val="num" w:pos="4680"/>
        </w:tabs>
        <w:ind w:left="4680" w:hanging="180"/>
      </w:pPr>
    </w:lvl>
    <w:lvl w:ilvl="6">
      <w:start w:val="1"/>
      <w:numFmt w:val="decimal"/>
      <w:lvlText w:val="%7."/>
      <w:lvlJc w:val="left"/>
      <w:pPr>
        <w:tabs>
          <w:tab w:val="num" w:pos="5400"/>
        </w:tabs>
        <w:ind w:left="5400" w:hanging="360"/>
      </w:pPr>
    </w:lvl>
    <w:lvl w:ilvl="7">
      <w:start w:val="1"/>
      <w:numFmt w:val="lowerLetter"/>
      <w:lvlText w:val="%8."/>
      <w:lvlJc w:val="left"/>
      <w:pPr>
        <w:tabs>
          <w:tab w:val="num" w:pos="6120"/>
        </w:tabs>
        <w:ind w:left="6120" w:hanging="360"/>
      </w:pPr>
    </w:lvl>
    <w:lvl w:ilvl="8">
      <w:start w:val="1"/>
      <w:numFmt w:val="lowerRoman"/>
      <w:lvlText w:val="%9."/>
      <w:lvlJc w:val="right"/>
      <w:pPr>
        <w:tabs>
          <w:tab w:val="num" w:pos="6840"/>
        </w:tabs>
        <w:ind w:left="6840" w:hanging="180"/>
      </w:pPr>
    </w:lvl>
  </w:abstractNum>
  <w:abstractNum w:abstractNumId="50" w15:restartNumberingAfterBreak="0">
    <w:nsid w:val="000000C1"/>
    <w:multiLevelType w:val="multilevel"/>
    <w:tmpl w:val="D640CD7A"/>
    <w:name w:val="WW8Num193"/>
    <w:lvl w:ilvl="0">
      <w:start w:val="1"/>
      <w:numFmt w:val="decimal"/>
      <w:lvlText w:val="%1)"/>
      <w:lvlJc w:val="left"/>
      <w:pPr>
        <w:tabs>
          <w:tab w:val="num" w:pos="1173"/>
        </w:tabs>
        <w:ind w:left="1117" w:hanging="397"/>
      </w:pPr>
      <w:rPr>
        <w:rFonts w:cs="Times New Roman" w:hint="default"/>
        <w:b w:val="0"/>
        <w:bCs w:val="0"/>
        <w:i/>
        <w:strike w:val="0"/>
        <w:dstrike w:val="0"/>
        <w:color w:val="000000"/>
      </w:rPr>
    </w:lvl>
    <w:lvl w:ilvl="1">
      <w:start w:val="10"/>
      <w:numFmt w:val="bullet"/>
      <w:lvlText w:val="-"/>
      <w:lvlJc w:val="left"/>
      <w:pPr>
        <w:tabs>
          <w:tab w:val="num" w:pos="1800"/>
        </w:tabs>
        <w:ind w:left="1800" w:hanging="360"/>
      </w:pPr>
      <w:rPr>
        <w:rFonts w:ascii="Times New Roman" w:hAnsi="Times New Roman" w:cs="Times New Roman"/>
      </w:rPr>
    </w:lvl>
    <w:lvl w:ilvl="2">
      <w:start w:val="1"/>
      <w:numFmt w:val="decimal"/>
      <w:lvlText w:val="%3)"/>
      <w:lvlJc w:val="left"/>
      <w:pPr>
        <w:tabs>
          <w:tab w:val="num" w:pos="2700"/>
        </w:tabs>
        <w:ind w:left="2700" w:hanging="360"/>
      </w:pPr>
      <w:rPr>
        <w:rFonts w:cs="Times New Roman" w:hint="default"/>
        <w:b w:val="0"/>
        <w:bCs w:val="0"/>
        <w:i/>
        <w:strike w:val="0"/>
        <w:dstrike w:val="0"/>
        <w:color w:val="000000"/>
      </w:rPr>
    </w:lvl>
    <w:lvl w:ilvl="3">
      <w:start w:val="1"/>
      <w:numFmt w:val="decimal"/>
      <w:lvlText w:val="%4."/>
      <w:lvlJc w:val="left"/>
      <w:pPr>
        <w:tabs>
          <w:tab w:val="num" w:pos="360"/>
        </w:tabs>
        <w:ind w:left="360" w:hanging="360"/>
      </w:pPr>
      <w:rPr>
        <w:rFonts w:ascii="Times New Roman" w:hAnsi="Times New Roman" w:cs="Times New Roman" w:hint="default"/>
        <w:b w:val="0"/>
        <w:bCs/>
      </w:rPr>
    </w:lvl>
    <w:lvl w:ilvl="4">
      <w:start w:val="1"/>
      <w:numFmt w:val="lowerLetter"/>
      <w:lvlText w:val="%5."/>
      <w:lvlJc w:val="left"/>
      <w:pPr>
        <w:tabs>
          <w:tab w:val="num" w:pos="3960"/>
        </w:tabs>
        <w:ind w:left="3960" w:hanging="360"/>
      </w:pPr>
    </w:lvl>
    <w:lvl w:ilvl="5">
      <w:start w:val="1"/>
      <w:numFmt w:val="lowerRoman"/>
      <w:lvlText w:val="%6."/>
      <w:lvlJc w:val="right"/>
      <w:pPr>
        <w:tabs>
          <w:tab w:val="num" w:pos="4680"/>
        </w:tabs>
        <w:ind w:left="4680" w:hanging="180"/>
      </w:pPr>
    </w:lvl>
    <w:lvl w:ilvl="6">
      <w:start w:val="1"/>
      <w:numFmt w:val="decimal"/>
      <w:lvlText w:val="%7."/>
      <w:lvlJc w:val="left"/>
      <w:pPr>
        <w:tabs>
          <w:tab w:val="num" w:pos="5400"/>
        </w:tabs>
        <w:ind w:left="5400" w:hanging="360"/>
      </w:pPr>
    </w:lvl>
    <w:lvl w:ilvl="7">
      <w:start w:val="1"/>
      <w:numFmt w:val="lowerLetter"/>
      <w:lvlText w:val="%8."/>
      <w:lvlJc w:val="left"/>
      <w:pPr>
        <w:tabs>
          <w:tab w:val="num" w:pos="6120"/>
        </w:tabs>
        <w:ind w:left="6120" w:hanging="360"/>
      </w:pPr>
    </w:lvl>
    <w:lvl w:ilvl="8">
      <w:start w:val="1"/>
      <w:numFmt w:val="lowerRoman"/>
      <w:lvlText w:val="%9."/>
      <w:lvlJc w:val="right"/>
      <w:pPr>
        <w:tabs>
          <w:tab w:val="num" w:pos="6840"/>
        </w:tabs>
        <w:ind w:left="6840" w:hanging="180"/>
      </w:pPr>
    </w:lvl>
  </w:abstractNum>
  <w:abstractNum w:abstractNumId="51" w15:restartNumberingAfterBreak="0">
    <w:nsid w:val="000000C4"/>
    <w:multiLevelType w:val="multilevel"/>
    <w:tmpl w:val="000000C4"/>
    <w:name w:val="WW8Num196"/>
    <w:lvl w:ilvl="0">
      <w:start w:val="1"/>
      <w:numFmt w:val="decimal"/>
      <w:lvlText w:val="%1)"/>
      <w:lvlJc w:val="left"/>
      <w:pPr>
        <w:tabs>
          <w:tab w:val="num" w:pos="1173"/>
        </w:tabs>
        <w:ind w:left="1117" w:hanging="397"/>
      </w:pPr>
      <w:rPr>
        <w:rFonts w:ascii="Times New Roman" w:eastAsia="Arial Unicode MS" w:hAnsi="Times New Roman" w:cs="Times New Roman" w:hint="default"/>
        <w:b w:val="0"/>
        <w:i w:val="0"/>
        <w:color w:val="auto"/>
      </w:rPr>
    </w:lvl>
    <w:lvl w:ilvl="1">
      <w:start w:val="10"/>
      <w:numFmt w:val="bullet"/>
      <w:lvlText w:val="-"/>
      <w:lvlJc w:val="left"/>
      <w:pPr>
        <w:tabs>
          <w:tab w:val="num" w:pos="1800"/>
        </w:tabs>
        <w:ind w:left="1800" w:hanging="360"/>
      </w:pPr>
      <w:rPr>
        <w:rFonts w:ascii="Times New Roman" w:hAnsi="Times New Roman" w:cs="Times New Roman" w:hint="default"/>
        <w:b w:val="0"/>
      </w:rPr>
    </w:lvl>
    <w:lvl w:ilvl="2">
      <w:start w:val="1"/>
      <w:numFmt w:val="decimal"/>
      <w:lvlText w:val="%3)"/>
      <w:lvlJc w:val="left"/>
      <w:pPr>
        <w:tabs>
          <w:tab w:val="num" w:pos="2700"/>
        </w:tabs>
        <w:ind w:left="2700" w:hanging="360"/>
      </w:pPr>
      <w:rPr>
        <w:rFonts w:ascii="Times New Roman" w:eastAsia="Arial Unicode MS" w:hAnsi="Times New Roman" w:cs="Times New Roman" w:hint="default"/>
        <w:b w:val="0"/>
        <w:i w:val="0"/>
        <w:color w:val="auto"/>
      </w:rPr>
    </w:lvl>
    <w:lvl w:ilvl="3">
      <w:start w:val="1"/>
      <w:numFmt w:val="decimal"/>
      <w:lvlText w:val="%4."/>
      <w:lvlJc w:val="left"/>
      <w:pPr>
        <w:tabs>
          <w:tab w:val="num" w:pos="360"/>
        </w:tabs>
        <w:ind w:left="360" w:hanging="360"/>
      </w:pPr>
    </w:lvl>
    <w:lvl w:ilvl="4">
      <w:start w:val="1"/>
      <w:numFmt w:val="lowerLetter"/>
      <w:lvlText w:val="%5."/>
      <w:lvlJc w:val="left"/>
      <w:pPr>
        <w:tabs>
          <w:tab w:val="num" w:pos="3960"/>
        </w:tabs>
        <w:ind w:left="3960" w:hanging="360"/>
      </w:pPr>
    </w:lvl>
    <w:lvl w:ilvl="5">
      <w:start w:val="1"/>
      <w:numFmt w:val="lowerRoman"/>
      <w:lvlText w:val="%6."/>
      <w:lvlJc w:val="right"/>
      <w:pPr>
        <w:tabs>
          <w:tab w:val="num" w:pos="4680"/>
        </w:tabs>
        <w:ind w:left="4680" w:hanging="180"/>
      </w:pPr>
    </w:lvl>
    <w:lvl w:ilvl="6">
      <w:start w:val="1"/>
      <w:numFmt w:val="decimal"/>
      <w:lvlText w:val="%7."/>
      <w:lvlJc w:val="left"/>
      <w:pPr>
        <w:tabs>
          <w:tab w:val="num" w:pos="5400"/>
        </w:tabs>
        <w:ind w:left="5400" w:hanging="360"/>
      </w:pPr>
    </w:lvl>
    <w:lvl w:ilvl="7">
      <w:start w:val="1"/>
      <w:numFmt w:val="lowerLetter"/>
      <w:lvlText w:val="%8."/>
      <w:lvlJc w:val="left"/>
      <w:pPr>
        <w:tabs>
          <w:tab w:val="num" w:pos="6120"/>
        </w:tabs>
        <w:ind w:left="6120" w:hanging="360"/>
      </w:pPr>
    </w:lvl>
    <w:lvl w:ilvl="8">
      <w:start w:val="1"/>
      <w:numFmt w:val="lowerRoman"/>
      <w:lvlText w:val="%9."/>
      <w:lvlJc w:val="right"/>
      <w:pPr>
        <w:tabs>
          <w:tab w:val="num" w:pos="6840"/>
        </w:tabs>
        <w:ind w:left="6840" w:hanging="180"/>
      </w:pPr>
    </w:lvl>
  </w:abstractNum>
  <w:abstractNum w:abstractNumId="52" w15:restartNumberingAfterBreak="0">
    <w:nsid w:val="000000C6"/>
    <w:multiLevelType w:val="multilevel"/>
    <w:tmpl w:val="000000C6"/>
    <w:name w:val="WW8Num198"/>
    <w:lvl w:ilvl="0">
      <w:start w:val="1"/>
      <w:numFmt w:val="decimal"/>
      <w:lvlText w:val="%1)"/>
      <w:lvlJc w:val="left"/>
      <w:pPr>
        <w:tabs>
          <w:tab w:val="num" w:pos="0"/>
        </w:tabs>
        <w:ind w:left="1080" w:hanging="360"/>
      </w:pPr>
      <w:rPr>
        <w:rFonts w:ascii="Times New Roman" w:hAnsi="Times New Roman" w:cs="Times New Roman" w:hint="default"/>
        <w:b w:val="0"/>
        <w:bCs w:val="0"/>
      </w:rPr>
    </w:lvl>
    <w:lvl w:ilvl="1">
      <w:start w:val="1"/>
      <w:numFmt w:val="decimal"/>
      <w:lvlText w:val="%2."/>
      <w:lvlJc w:val="left"/>
      <w:pPr>
        <w:tabs>
          <w:tab w:val="num" w:pos="1080"/>
        </w:tabs>
        <w:ind w:left="1080" w:hanging="360"/>
      </w:pPr>
      <w:rPr>
        <w:rFonts w:ascii="Times New Roman" w:eastAsia="Arial Unicode MS" w:hAnsi="Times New Roman" w:cs="Times New Roman" w:hint="default"/>
        <w:b w:val="0"/>
      </w:rPr>
    </w:lvl>
    <w:lvl w:ilvl="2">
      <w:start w:val="1"/>
      <w:numFmt w:val="decimal"/>
      <w:lvlText w:val="%3."/>
      <w:lvlJc w:val="left"/>
      <w:pPr>
        <w:tabs>
          <w:tab w:val="num" w:pos="1440"/>
        </w:tabs>
        <w:ind w:left="1440" w:hanging="360"/>
      </w:pPr>
      <w:rPr>
        <w:rFonts w:cs="Times New Roman"/>
      </w:r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53" w15:restartNumberingAfterBreak="0">
    <w:nsid w:val="000000C7"/>
    <w:multiLevelType w:val="multilevel"/>
    <w:tmpl w:val="000000C7"/>
    <w:name w:val="WW8Num199"/>
    <w:lvl w:ilvl="0">
      <w:start w:val="1"/>
      <w:numFmt w:val="decimal"/>
      <w:lvlText w:val="%1)"/>
      <w:lvlJc w:val="left"/>
      <w:pPr>
        <w:tabs>
          <w:tab w:val="num" w:pos="2912"/>
        </w:tabs>
        <w:ind w:left="2912" w:hanging="360"/>
      </w:pPr>
      <w:rPr>
        <w:rFonts w:cs="Times New Roman"/>
        <w:b w:val="0"/>
        <w:bCs w:val="0"/>
      </w:rPr>
    </w:lvl>
    <w:lvl w:ilvl="1">
      <w:start w:val="1"/>
      <w:numFmt w:val="decimal"/>
      <w:lvlText w:val="%2."/>
      <w:lvlJc w:val="left"/>
      <w:pPr>
        <w:tabs>
          <w:tab w:val="num" w:pos="1080"/>
        </w:tabs>
        <w:ind w:left="1080" w:hanging="360"/>
      </w:pPr>
      <w:rPr>
        <w:rFonts w:ascii="Times New Roman" w:hAnsi="Times New Roman" w:cs="Times New Roman"/>
        <w:b/>
        <w:bCs/>
        <w:color w:val="FF0000"/>
      </w:r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54" w15:restartNumberingAfterBreak="0">
    <w:nsid w:val="000000C8"/>
    <w:multiLevelType w:val="multilevel"/>
    <w:tmpl w:val="000000C8"/>
    <w:name w:val="WW8Num200"/>
    <w:lvl w:ilvl="0">
      <w:start w:val="1"/>
      <w:numFmt w:val="decimal"/>
      <w:lvlText w:val="%1)"/>
      <w:lvlJc w:val="left"/>
      <w:pPr>
        <w:tabs>
          <w:tab w:val="num" w:pos="0"/>
        </w:tabs>
        <w:ind w:left="1080" w:hanging="360"/>
      </w:pPr>
      <w:rPr>
        <w:rFonts w:cs="Times New Roman"/>
        <w:color w:val="000000"/>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55" w15:restartNumberingAfterBreak="0">
    <w:nsid w:val="000000C9"/>
    <w:multiLevelType w:val="multilevel"/>
    <w:tmpl w:val="000000C9"/>
    <w:name w:val="WW8Num201"/>
    <w:lvl w:ilvl="0">
      <w:start w:val="1"/>
      <w:numFmt w:val="decimal"/>
      <w:lvlText w:val="%1."/>
      <w:lvlJc w:val="left"/>
      <w:pPr>
        <w:tabs>
          <w:tab w:val="num" w:pos="360"/>
        </w:tabs>
        <w:ind w:left="360" w:hanging="360"/>
      </w:pPr>
      <w:rPr>
        <w:rFonts w:ascii="Times New Roman" w:hAnsi="Times New Roman" w:cs="Times New Roman" w:hint="default"/>
        <w:b w:val="0"/>
        <w:bCs w:val="0"/>
      </w:rPr>
    </w:lvl>
    <w:lvl w:ilvl="1">
      <w:start w:val="1"/>
      <w:numFmt w:val="decimal"/>
      <w:lvlText w:val="%2."/>
      <w:lvlJc w:val="left"/>
      <w:pPr>
        <w:tabs>
          <w:tab w:val="num" w:pos="0"/>
        </w:tabs>
        <w:ind w:left="360" w:hanging="360"/>
      </w:pPr>
      <w:rPr>
        <w:rFonts w:cs="Times New Roman"/>
      </w:rPr>
    </w:lvl>
    <w:lvl w:ilvl="2">
      <w:start w:val="1"/>
      <w:numFmt w:val="lowerRoman"/>
      <w:lvlText w:val="%3."/>
      <w:lvlJc w:val="right"/>
      <w:pPr>
        <w:tabs>
          <w:tab w:val="num" w:pos="0"/>
        </w:tabs>
        <w:ind w:left="1014" w:hanging="180"/>
      </w:pPr>
    </w:lvl>
    <w:lvl w:ilvl="3">
      <w:start w:val="1"/>
      <w:numFmt w:val="decimal"/>
      <w:lvlText w:val="%4."/>
      <w:lvlJc w:val="left"/>
      <w:pPr>
        <w:tabs>
          <w:tab w:val="num" w:pos="0"/>
        </w:tabs>
        <w:ind w:left="1734" w:hanging="360"/>
      </w:pPr>
    </w:lvl>
    <w:lvl w:ilvl="4">
      <w:start w:val="1"/>
      <w:numFmt w:val="lowerLetter"/>
      <w:lvlText w:val="%5."/>
      <w:lvlJc w:val="left"/>
      <w:pPr>
        <w:tabs>
          <w:tab w:val="num" w:pos="0"/>
        </w:tabs>
        <w:ind w:left="2454" w:hanging="360"/>
      </w:pPr>
    </w:lvl>
    <w:lvl w:ilvl="5">
      <w:start w:val="1"/>
      <w:numFmt w:val="lowerRoman"/>
      <w:lvlText w:val="%6."/>
      <w:lvlJc w:val="right"/>
      <w:pPr>
        <w:tabs>
          <w:tab w:val="num" w:pos="0"/>
        </w:tabs>
        <w:ind w:left="3174" w:hanging="180"/>
      </w:pPr>
    </w:lvl>
    <w:lvl w:ilvl="6">
      <w:start w:val="1"/>
      <w:numFmt w:val="decimal"/>
      <w:lvlText w:val="%7."/>
      <w:lvlJc w:val="left"/>
      <w:pPr>
        <w:tabs>
          <w:tab w:val="num" w:pos="0"/>
        </w:tabs>
        <w:ind w:left="3894" w:hanging="360"/>
      </w:pPr>
    </w:lvl>
    <w:lvl w:ilvl="7">
      <w:start w:val="1"/>
      <w:numFmt w:val="lowerLetter"/>
      <w:lvlText w:val="%8."/>
      <w:lvlJc w:val="left"/>
      <w:pPr>
        <w:tabs>
          <w:tab w:val="num" w:pos="0"/>
        </w:tabs>
        <w:ind w:left="4614" w:hanging="360"/>
      </w:pPr>
    </w:lvl>
    <w:lvl w:ilvl="8">
      <w:start w:val="1"/>
      <w:numFmt w:val="lowerRoman"/>
      <w:lvlText w:val="%9."/>
      <w:lvlJc w:val="right"/>
      <w:pPr>
        <w:tabs>
          <w:tab w:val="num" w:pos="0"/>
        </w:tabs>
        <w:ind w:left="5334" w:hanging="180"/>
      </w:pPr>
    </w:lvl>
  </w:abstractNum>
  <w:abstractNum w:abstractNumId="56" w15:restartNumberingAfterBreak="0">
    <w:nsid w:val="000000CA"/>
    <w:multiLevelType w:val="multilevel"/>
    <w:tmpl w:val="000000CA"/>
    <w:name w:val="WW8Num202"/>
    <w:lvl w:ilvl="0">
      <w:start w:val="1"/>
      <w:numFmt w:val="decimal"/>
      <w:lvlText w:val="%1."/>
      <w:lvlJc w:val="left"/>
      <w:pPr>
        <w:tabs>
          <w:tab w:val="num" w:pos="1920"/>
        </w:tabs>
        <w:ind w:left="1920" w:hanging="360"/>
      </w:pPr>
      <w:rPr>
        <w:rFonts w:ascii="Times New Roman" w:hAnsi="Times New Roman" w:cs="Times New Roman"/>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57" w15:restartNumberingAfterBreak="0">
    <w:nsid w:val="000000CB"/>
    <w:multiLevelType w:val="multilevel"/>
    <w:tmpl w:val="000000CB"/>
    <w:name w:val="WW8Num203"/>
    <w:lvl w:ilvl="0">
      <w:start w:val="1"/>
      <w:numFmt w:val="lowerLetter"/>
      <w:lvlText w:val="%1)"/>
      <w:lvlJc w:val="left"/>
      <w:pPr>
        <w:tabs>
          <w:tab w:val="num" w:pos="757"/>
        </w:tabs>
        <w:ind w:left="397" w:firstLine="0"/>
      </w:pPr>
      <w:rPr>
        <w:rFonts w:ascii="Times New Roman" w:hAnsi="Times New Roman" w:cs="Times New Roman"/>
      </w:rPr>
    </w:lvl>
    <w:lvl w:ilvl="1">
      <w:start w:val="1"/>
      <w:numFmt w:val="decimal"/>
      <w:lvlText w:val="%2."/>
      <w:lvlJc w:val="left"/>
      <w:pPr>
        <w:tabs>
          <w:tab w:val="num" w:pos="1440"/>
        </w:tabs>
        <w:ind w:left="1440" w:hanging="360"/>
      </w:pPr>
      <w:rPr>
        <w:rFonts w:cs="Times New Roman" w:hint="default"/>
        <w:b w:val="0"/>
        <w:bCs w:val="0"/>
        <w:i w:val="0"/>
        <w:iCs w:val="0"/>
      </w:rPr>
    </w:lvl>
    <w:lvl w:ilvl="2">
      <w:start w:val="1"/>
      <w:numFmt w:val="decimal"/>
      <w:lvlText w:val="%3)"/>
      <w:lvlJc w:val="left"/>
      <w:pPr>
        <w:tabs>
          <w:tab w:val="num" w:pos="2433"/>
        </w:tabs>
        <w:ind w:left="2377" w:hanging="397"/>
      </w:pPr>
      <w:rPr>
        <w:rFonts w:cs="Times New Roman"/>
      </w:rPr>
    </w:lvl>
    <w:lvl w:ilvl="3">
      <w:start w:val="1"/>
      <w:numFmt w:val="decimal"/>
      <w:lvlText w:val="%4."/>
      <w:lvlJc w:val="left"/>
      <w:pPr>
        <w:tabs>
          <w:tab w:val="num" w:pos="2973"/>
        </w:tabs>
        <w:ind w:left="2917" w:hanging="397"/>
      </w:pPr>
    </w:lvl>
    <w:lvl w:ilvl="4">
      <w:start w:val="1"/>
      <w:numFmt w:val="lowerLetter"/>
      <w:lvlText w:val="%5)"/>
      <w:lvlJc w:val="left"/>
      <w:pPr>
        <w:tabs>
          <w:tab w:val="num" w:pos="3615"/>
        </w:tabs>
        <w:ind w:left="3615" w:hanging="375"/>
      </w:pPr>
    </w:lvl>
    <w:lvl w:ilvl="5">
      <w:start w:val="1"/>
      <w:numFmt w:val="lowerLetter"/>
      <w:lvlText w:val="%6)"/>
      <w:lvlJc w:val="left"/>
      <w:pPr>
        <w:tabs>
          <w:tab w:val="num" w:pos="4515"/>
        </w:tabs>
        <w:ind w:left="4515" w:hanging="375"/>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58" w15:restartNumberingAfterBreak="0">
    <w:nsid w:val="000000D0"/>
    <w:multiLevelType w:val="multilevel"/>
    <w:tmpl w:val="000000D0"/>
    <w:name w:val="WW8Num208"/>
    <w:lvl w:ilvl="0">
      <w:start w:val="1"/>
      <w:numFmt w:val="decimal"/>
      <w:lvlText w:val="%1)"/>
      <w:lvlJc w:val="left"/>
      <w:pPr>
        <w:tabs>
          <w:tab w:val="num" w:pos="1173"/>
        </w:tabs>
        <w:ind w:left="1117" w:hanging="397"/>
      </w:pPr>
      <w:rPr>
        <w:rFonts w:cs="Times New Roman"/>
        <w:sz w:val="26"/>
        <w:szCs w:val="26"/>
        <w:shd w:val="clear" w:color="auto" w:fill="FFFF99"/>
      </w:rPr>
    </w:lvl>
    <w:lvl w:ilvl="1">
      <w:start w:val="10"/>
      <w:numFmt w:val="bullet"/>
      <w:lvlText w:val="-"/>
      <w:lvlJc w:val="left"/>
      <w:pPr>
        <w:tabs>
          <w:tab w:val="num" w:pos="1800"/>
        </w:tabs>
        <w:ind w:left="1800" w:hanging="360"/>
      </w:pPr>
      <w:rPr>
        <w:rFonts w:ascii="Times New Roman" w:hAnsi="Times New Roman"/>
      </w:rPr>
    </w:lvl>
    <w:lvl w:ilvl="2">
      <w:start w:val="1"/>
      <w:numFmt w:val="decimal"/>
      <w:lvlText w:val="%3)"/>
      <w:lvlJc w:val="left"/>
      <w:pPr>
        <w:tabs>
          <w:tab w:val="num" w:pos="2700"/>
        </w:tabs>
        <w:ind w:left="2700" w:hanging="360"/>
      </w:pPr>
      <w:rPr>
        <w:rFonts w:cs="Times New Roman"/>
        <w:sz w:val="26"/>
        <w:szCs w:val="26"/>
        <w:shd w:val="clear" w:color="auto" w:fill="FFFF99"/>
      </w:rPr>
    </w:lvl>
    <w:lvl w:ilvl="3">
      <w:start w:val="1"/>
      <w:numFmt w:val="decimal"/>
      <w:lvlText w:val="%4."/>
      <w:lvlJc w:val="left"/>
      <w:pPr>
        <w:tabs>
          <w:tab w:val="num" w:pos="360"/>
        </w:tabs>
        <w:ind w:left="360" w:hanging="360"/>
      </w:pPr>
      <w:rPr>
        <w:rFonts w:cs="Times New Roman"/>
      </w:rPr>
    </w:lvl>
    <w:lvl w:ilvl="4">
      <w:start w:val="1"/>
      <w:numFmt w:val="lowerLetter"/>
      <w:lvlText w:val="%5."/>
      <w:lvlJc w:val="left"/>
      <w:pPr>
        <w:tabs>
          <w:tab w:val="num" w:pos="3960"/>
        </w:tabs>
        <w:ind w:left="3960" w:hanging="360"/>
      </w:pPr>
    </w:lvl>
    <w:lvl w:ilvl="5">
      <w:start w:val="1"/>
      <w:numFmt w:val="lowerRoman"/>
      <w:lvlText w:val="%6."/>
      <w:lvlJc w:val="right"/>
      <w:pPr>
        <w:tabs>
          <w:tab w:val="num" w:pos="4680"/>
        </w:tabs>
        <w:ind w:left="4680" w:hanging="180"/>
      </w:pPr>
    </w:lvl>
    <w:lvl w:ilvl="6">
      <w:start w:val="1"/>
      <w:numFmt w:val="decimal"/>
      <w:lvlText w:val="%7."/>
      <w:lvlJc w:val="left"/>
      <w:pPr>
        <w:tabs>
          <w:tab w:val="num" w:pos="5400"/>
        </w:tabs>
        <w:ind w:left="5400" w:hanging="360"/>
      </w:pPr>
    </w:lvl>
    <w:lvl w:ilvl="7">
      <w:start w:val="1"/>
      <w:numFmt w:val="lowerLetter"/>
      <w:lvlText w:val="%8."/>
      <w:lvlJc w:val="left"/>
      <w:pPr>
        <w:tabs>
          <w:tab w:val="num" w:pos="6120"/>
        </w:tabs>
        <w:ind w:left="6120" w:hanging="360"/>
      </w:pPr>
    </w:lvl>
    <w:lvl w:ilvl="8">
      <w:start w:val="1"/>
      <w:numFmt w:val="lowerRoman"/>
      <w:lvlText w:val="%9."/>
      <w:lvlJc w:val="right"/>
      <w:pPr>
        <w:tabs>
          <w:tab w:val="num" w:pos="6840"/>
        </w:tabs>
        <w:ind w:left="6840" w:hanging="180"/>
      </w:pPr>
    </w:lvl>
  </w:abstractNum>
  <w:abstractNum w:abstractNumId="59" w15:restartNumberingAfterBreak="0">
    <w:nsid w:val="001019F9"/>
    <w:multiLevelType w:val="multilevel"/>
    <w:tmpl w:val="68B2DBFC"/>
    <w:lvl w:ilvl="0">
      <w:start w:val="1"/>
      <w:numFmt w:val="decimal"/>
      <w:lvlText w:val="%1."/>
      <w:lvlJc w:val="left"/>
      <w:pPr>
        <w:tabs>
          <w:tab w:val="num" w:pos="720"/>
        </w:tabs>
        <w:ind w:left="720" w:hanging="360"/>
      </w:pPr>
      <w:rPr>
        <w:rFonts w:ascii="Times New Roman" w:hAnsi="Times New Roman" w:cs="Times New Roman" w:hint="default"/>
      </w:rPr>
    </w:lvl>
    <w:lvl w:ilvl="1">
      <w:start w:val="1"/>
      <w:numFmt w:val="decimal"/>
      <w:lvlText w:val="%2)"/>
      <w:lvlJc w:val="left"/>
      <w:pPr>
        <w:tabs>
          <w:tab w:val="num" w:pos="1080"/>
        </w:tabs>
        <w:ind w:left="1080" w:hanging="360"/>
      </w:pPr>
      <w:rPr>
        <w:rFonts w:cs="Times New Roman" w:hint="default"/>
      </w:rPr>
    </w:lvl>
    <w:lvl w:ilvl="2">
      <w:start w:val="1"/>
      <w:numFmt w:val="decimal"/>
      <w:lvlText w:val="%3."/>
      <w:lvlJc w:val="left"/>
      <w:pPr>
        <w:tabs>
          <w:tab w:val="num" w:pos="1440"/>
        </w:tabs>
        <w:ind w:left="1440" w:hanging="360"/>
      </w:pPr>
      <w:rPr>
        <w:rFonts w:ascii="Times New Roman" w:hAnsi="Times New Roman" w:cs="Times New Roman" w:hint="default"/>
      </w:rPr>
    </w:lvl>
    <w:lvl w:ilvl="3">
      <w:start w:val="1"/>
      <w:numFmt w:val="decimal"/>
      <w:lvlText w:val="%4."/>
      <w:lvlJc w:val="left"/>
      <w:pPr>
        <w:tabs>
          <w:tab w:val="num" w:pos="1800"/>
        </w:tabs>
        <w:ind w:left="1800" w:hanging="360"/>
      </w:pPr>
      <w:rPr>
        <w:rFonts w:hint="default"/>
      </w:rPr>
    </w:lvl>
    <w:lvl w:ilvl="4">
      <w:start w:val="1"/>
      <w:numFmt w:val="decimal"/>
      <w:lvlText w:val="%5."/>
      <w:lvlJc w:val="left"/>
      <w:pPr>
        <w:tabs>
          <w:tab w:val="num" w:pos="2160"/>
        </w:tabs>
        <w:ind w:left="2160" w:hanging="360"/>
      </w:pPr>
      <w:rPr>
        <w:rFonts w:hint="default"/>
      </w:rPr>
    </w:lvl>
    <w:lvl w:ilvl="5">
      <w:start w:val="1"/>
      <w:numFmt w:val="decimal"/>
      <w:lvlText w:val="%6."/>
      <w:lvlJc w:val="left"/>
      <w:pPr>
        <w:tabs>
          <w:tab w:val="num" w:pos="2520"/>
        </w:tabs>
        <w:ind w:left="2520" w:hanging="360"/>
      </w:pPr>
      <w:rPr>
        <w:rFonts w:hint="default"/>
      </w:rPr>
    </w:lvl>
    <w:lvl w:ilvl="6">
      <w:start w:val="1"/>
      <w:numFmt w:val="decimal"/>
      <w:lvlText w:val="%7."/>
      <w:lvlJc w:val="left"/>
      <w:pPr>
        <w:tabs>
          <w:tab w:val="num" w:pos="2880"/>
        </w:tabs>
        <w:ind w:left="2880" w:hanging="360"/>
      </w:pPr>
      <w:rPr>
        <w:rFonts w:hint="default"/>
      </w:rPr>
    </w:lvl>
    <w:lvl w:ilvl="7">
      <w:start w:val="1"/>
      <w:numFmt w:val="decimal"/>
      <w:lvlText w:val="%8."/>
      <w:lvlJc w:val="left"/>
      <w:pPr>
        <w:tabs>
          <w:tab w:val="num" w:pos="3240"/>
        </w:tabs>
        <w:ind w:left="3240" w:hanging="360"/>
      </w:pPr>
      <w:rPr>
        <w:rFonts w:hint="default"/>
      </w:rPr>
    </w:lvl>
    <w:lvl w:ilvl="8">
      <w:start w:val="1"/>
      <w:numFmt w:val="decimal"/>
      <w:lvlText w:val="%9."/>
      <w:lvlJc w:val="left"/>
      <w:pPr>
        <w:tabs>
          <w:tab w:val="num" w:pos="3600"/>
        </w:tabs>
        <w:ind w:left="3600" w:hanging="360"/>
      </w:pPr>
      <w:rPr>
        <w:rFonts w:hint="default"/>
      </w:rPr>
    </w:lvl>
  </w:abstractNum>
  <w:abstractNum w:abstractNumId="60" w15:restartNumberingAfterBreak="0">
    <w:nsid w:val="01A13C58"/>
    <w:multiLevelType w:val="multilevel"/>
    <w:tmpl w:val="99CEFB94"/>
    <w:lvl w:ilvl="0">
      <w:start w:val="1"/>
      <w:numFmt w:val="decimal"/>
      <w:lvlText w:val="%1)"/>
      <w:lvlJc w:val="left"/>
      <w:pPr>
        <w:ind w:left="928" w:hanging="360"/>
      </w:pPr>
      <w:rPr>
        <w:rFonts w:hint="default"/>
      </w:rPr>
    </w:lvl>
    <w:lvl w:ilvl="1">
      <w:start w:val="1"/>
      <w:numFmt w:val="lowerLetter"/>
      <w:lvlText w:val="%2)"/>
      <w:lvlJc w:val="left"/>
      <w:pPr>
        <w:ind w:left="1288" w:hanging="360"/>
      </w:pPr>
      <w:rPr>
        <w:rFonts w:hint="default"/>
      </w:rPr>
    </w:lvl>
    <w:lvl w:ilvl="2">
      <w:start w:val="1"/>
      <w:numFmt w:val="lowerRoman"/>
      <w:lvlText w:val="%3)"/>
      <w:lvlJc w:val="left"/>
      <w:pPr>
        <w:ind w:left="1648" w:hanging="360"/>
      </w:pPr>
      <w:rPr>
        <w:rFonts w:hint="default"/>
      </w:rPr>
    </w:lvl>
    <w:lvl w:ilvl="3">
      <w:start w:val="1"/>
      <w:numFmt w:val="decimal"/>
      <w:lvlText w:val="(%4)"/>
      <w:lvlJc w:val="left"/>
      <w:pPr>
        <w:ind w:left="2008" w:hanging="360"/>
      </w:pPr>
      <w:rPr>
        <w:rFonts w:hint="default"/>
      </w:rPr>
    </w:lvl>
    <w:lvl w:ilvl="4">
      <w:start w:val="1"/>
      <w:numFmt w:val="lowerLetter"/>
      <w:lvlText w:val="(%5)"/>
      <w:lvlJc w:val="left"/>
      <w:pPr>
        <w:ind w:left="2368" w:hanging="360"/>
      </w:pPr>
      <w:rPr>
        <w:rFonts w:hint="default"/>
      </w:rPr>
    </w:lvl>
    <w:lvl w:ilvl="5">
      <w:start w:val="1"/>
      <w:numFmt w:val="lowerRoman"/>
      <w:lvlText w:val="(%6)"/>
      <w:lvlJc w:val="left"/>
      <w:pPr>
        <w:ind w:left="2728" w:hanging="360"/>
      </w:pPr>
      <w:rPr>
        <w:rFonts w:hint="default"/>
      </w:rPr>
    </w:lvl>
    <w:lvl w:ilvl="6">
      <w:start w:val="1"/>
      <w:numFmt w:val="decimal"/>
      <w:lvlText w:val="%7."/>
      <w:lvlJc w:val="left"/>
      <w:pPr>
        <w:ind w:left="3088" w:hanging="360"/>
      </w:pPr>
      <w:rPr>
        <w:rFonts w:hint="default"/>
      </w:rPr>
    </w:lvl>
    <w:lvl w:ilvl="7">
      <w:start w:val="1"/>
      <w:numFmt w:val="lowerLetter"/>
      <w:lvlText w:val="%8."/>
      <w:lvlJc w:val="left"/>
      <w:pPr>
        <w:ind w:left="3448" w:hanging="360"/>
      </w:pPr>
      <w:rPr>
        <w:rFonts w:hint="default"/>
      </w:rPr>
    </w:lvl>
    <w:lvl w:ilvl="8">
      <w:start w:val="1"/>
      <w:numFmt w:val="lowerRoman"/>
      <w:lvlText w:val="%9."/>
      <w:lvlJc w:val="left"/>
      <w:pPr>
        <w:ind w:left="3808" w:hanging="360"/>
      </w:pPr>
      <w:rPr>
        <w:rFonts w:hint="default"/>
      </w:rPr>
    </w:lvl>
  </w:abstractNum>
  <w:abstractNum w:abstractNumId="61" w15:restartNumberingAfterBreak="0">
    <w:nsid w:val="020063DE"/>
    <w:multiLevelType w:val="multilevel"/>
    <w:tmpl w:val="3C70227C"/>
    <w:lvl w:ilvl="0">
      <w:start w:val="1"/>
      <w:numFmt w:val="decimal"/>
      <w:lvlText w:val="%1."/>
      <w:lvlJc w:val="left"/>
      <w:pPr>
        <w:tabs>
          <w:tab w:val="num" w:pos="0"/>
        </w:tabs>
        <w:ind w:left="360" w:hanging="360"/>
      </w:pPr>
      <w:rPr>
        <w:rFonts w:cs="Times New Roman" w:hint="default"/>
      </w:rPr>
    </w:lvl>
    <w:lvl w:ilvl="1">
      <w:start w:val="1"/>
      <w:numFmt w:val="decimal"/>
      <w:lvlText w:val="%2)"/>
      <w:lvlJc w:val="left"/>
      <w:pPr>
        <w:tabs>
          <w:tab w:val="num" w:pos="1080"/>
        </w:tabs>
        <w:ind w:left="1080" w:hanging="360"/>
      </w:pPr>
      <w:rPr>
        <w:rFonts w:ascii="Times New Roman" w:hAnsi="Times New Roman" w:cs="Times New Roman" w:hint="default"/>
      </w:rPr>
    </w:lvl>
    <w:lvl w:ilvl="2">
      <w:start w:val="1"/>
      <w:numFmt w:val="decimal"/>
      <w:lvlText w:val="%3."/>
      <w:lvlJc w:val="left"/>
      <w:pPr>
        <w:tabs>
          <w:tab w:val="num" w:pos="1440"/>
        </w:tabs>
        <w:ind w:left="1440" w:hanging="360"/>
      </w:pPr>
      <w:rPr>
        <w:rFonts w:hint="default"/>
      </w:rPr>
    </w:lvl>
    <w:lvl w:ilvl="3">
      <w:start w:val="1"/>
      <w:numFmt w:val="decimal"/>
      <w:lvlText w:val="%4."/>
      <w:lvlJc w:val="left"/>
      <w:pPr>
        <w:tabs>
          <w:tab w:val="num" w:pos="1800"/>
        </w:tabs>
        <w:ind w:left="1800" w:hanging="360"/>
      </w:pPr>
      <w:rPr>
        <w:rFonts w:hint="default"/>
      </w:rPr>
    </w:lvl>
    <w:lvl w:ilvl="4">
      <w:start w:val="1"/>
      <w:numFmt w:val="decimal"/>
      <w:lvlText w:val="%5."/>
      <w:lvlJc w:val="left"/>
      <w:pPr>
        <w:tabs>
          <w:tab w:val="num" w:pos="2160"/>
        </w:tabs>
        <w:ind w:left="2160" w:hanging="360"/>
      </w:pPr>
      <w:rPr>
        <w:rFonts w:hint="default"/>
      </w:rPr>
    </w:lvl>
    <w:lvl w:ilvl="5">
      <w:start w:val="1"/>
      <w:numFmt w:val="decimal"/>
      <w:lvlText w:val="%6."/>
      <w:lvlJc w:val="left"/>
      <w:pPr>
        <w:tabs>
          <w:tab w:val="num" w:pos="2520"/>
        </w:tabs>
        <w:ind w:left="2520" w:hanging="360"/>
      </w:pPr>
      <w:rPr>
        <w:rFonts w:hint="default"/>
      </w:rPr>
    </w:lvl>
    <w:lvl w:ilvl="6">
      <w:start w:val="1"/>
      <w:numFmt w:val="decimal"/>
      <w:lvlText w:val="%7."/>
      <w:lvlJc w:val="left"/>
      <w:pPr>
        <w:tabs>
          <w:tab w:val="num" w:pos="2880"/>
        </w:tabs>
        <w:ind w:left="2880" w:hanging="360"/>
      </w:pPr>
      <w:rPr>
        <w:rFonts w:hint="default"/>
      </w:rPr>
    </w:lvl>
    <w:lvl w:ilvl="7">
      <w:start w:val="1"/>
      <w:numFmt w:val="decimal"/>
      <w:lvlText w:val="%8."/>
      <w:lvlJc w:val="left"/>
      <w:pPr>
        <w:tabs>
          <w:tab w:val="num" w:pos="3240"/>
        </w:tabs>
        <w:ind w:left="3240" w:hanging="360"/>
      </w:pPr>
      <w:rPr>
        <w:rFonts w:hint="default"/>
      </w:rPr>
    </w:lvl>
    <w:lvl w:ilvl="8">
      <w:start w:val="1"/>
      <w:numFmt w:val="decimal"/>
      <w:lvlText w:val="%9."/>
      <w:lvlJc w:val="left"/>
      <w:pPr>
        <w:tabs>
          <w:tab w:val="num" w:pos="3600"/>
        </w:tabs>
        <w:ind w:left="3600" w:hanging="360"/>
      </w:pPr>
      <w:rPr>
        <w:rFonts w:hint="default"/>
      </w:rPr>
    </w:lvl>
  </w:abstractNum>
  <w:abstractNum w:abstractNumId="62" w15:restartNumberingAfterBreak="0">
    <w:nsid w:val="02604D17"/>
    <w:multiLevelType w:val="multilevel"/>
    <w:tmpl w:val="EB0CD48E"/>
    <w:lvl w:ilvl="0">
      <w:start w:val="1"/>
      <w:numFmt w:val="decimal"/>
      <w:lvlText w:val="%1)"/>
      <w:lvlJc w:val="left"/>
      <w:pPr>
        <w:ind w:left="928" w:hanging="360"/>
      </w:pPr>
      <w:rPr>
        <w:rFonts w:hint="default"/>
      </w:rPr>
    </w:lvl>
    <w:lvl w:ilvl="1">
      <w:start w:val="1"/>
      <w:numFmt w:val="lowerLetter"/>
      <w:lvlText w:val="%2)"/>
      <w:lvlJc w:val="left"/>
      <w:pPr>
        <w:ind w:left="1288" w:hanging="360"/>
      </w:pPr>
      <w:rPr>
        <w:rFonts w:hint="default"/>
      </w:rPr>
    </w:lvl>
    <w:lvl w:ilvl="2">
      <w:start w:val="1"/>
      <w:numFmt w:val="lowerRoman"/>
      <w:lvlText w:val="%3)"/>
      <w:lvlJc w:val="left"/>
      <w:pPr>
        <w:ind w:left="1648" w:hanging="360"/>
      </w:pPr>
      <w:rPr>
        <w:rFonts w:hint="default"/>
      </w:rPr>
    </w:lvl>
    <w:lvl w:ilvl="3">
      <w:start w:val="1"/>
      <w:numFmt w:val="decimal"/>
      <w:lvlText w:val="(%4)"/>
      <w:lvlJc w:val="left"/>
      <w:pPr>
        <w:ind w:left="2008" w:hanging="360"/>
      </w:pPr>
      <w:rPr>
        <w:rFonts w:hint="default"/>
      </w:rPr>
    </w:lvl>
    <w:lvl w:ilvl="4">
      <w:start w:val="1"/>
      <w:numFmt w:val="lowerLetter"/>
      <w:lvlText w:val="(%5)"/>
      <w:lvlJc w:val="left"/>
      <w:pPr>
        <w:ind w:left="2368" w:hanging="360"/>
      </w:pPr>
      <w:rPr>
        <w:rFonts w:hint="default"/>
      </w:rPr>
    </w:lvl>
    <w:lvl w:ilvl="5">
      <w:start w:val="1"/>
      <w:numFmt w:val="lowerRoman"/>
      <w:lvlText w:val="(%6)"/>
      <w:lvlJc w:val="left"/>
      <w:pPr>
        <w:ind w:left="2728" w:hanging="360"/>
      </w:pPr>
      <w:rPr>
        <w:rFonts w:hint="default"/>
      </w:rPr>
    </w:lvl>
    <w:lvl w:ilvl="6">
      <w:start w:val="1"/>
      <w:numFmt w:val="decimal"/>
      <w:lvlText w:val="%7."/>
      <w:lvlJc w:val="left"/>
      <w:pPr>
        <w:ind w:left="3088" w:hanging="360"/>
      </w:pPr>
      <w:rPr>
        <w:rFonts w:hint="default"/>
      </w:rPr>
    </w:lvl>
    <w:lvl w:ilvl="7">
      <w:start w:val="1"/>
      <w:numFmt w:val="lowerLetter"/>
      <w:lvlText w:val="%8."/>
      <w:lvlJc w:val="left"/>
      <w:pPr>
        <w:ind w:left="3448" w:hanging="360"/>
      </w:pPr>
      <w:rPr>
        <w:rFonts w:hint="default"/>
      </w:rPr>
    </w:lvl>
    <w:lvl w:ilvl="8">
      <w:start w:val="1"/>
      <w:numFmt w:val="lowerRoman"/>
      <w:lvlText w:val="%9."/>
      <w:lvlJc w:val="left"/>
      <w:pPr>
        <w:ind w:left="3808" w:hanging="360"/>
      </w:pPr>
      <w:rPr>
        <w:rFonts w:hint="default"/>
      </w:rPr>
    </w:lvl>
  </w:abstractNum>
  <w:abstractNum w:abstractNumId="63" w15:restartNumberingAfterBreak="0">
    <w:nsid w:val="02965FB5"/>
    <w:multiLevelType w:val="multilevel"/>
    <w:tmpl w:val="B314902A"/>
    <w:name w:val="WW8Num2022222222232"/>
    <w:lvl w:ilvl="0">
      <w:start w:val="1"/>
      <w:numFmt w:val="decimal"/>
      <w:lvlText w:val="%1."/>
      <w:lvlJc w:val="left"/>
      <w:pPr>
        <w:tabs>
          <w:tab w:val="num" w:pos="2912"/>
        </w:tabs>
        <w:ind w:left="2912" w:hanging="360"/>
      </w:pPr>
      <w:rPr>
        <w:rFonts w:ascii="Times New Roman" w:hAnsi="Times New Roman" w:cs="Times New Roman" w:hint="default"/>
      </w:rPr>
    </w:lvl>
    <w:lvl w:ilvl="1">
      <w:start w:val="1"/>
      <w:numFmt w:val="decimal"/>
      <w:lvlText w:val="%2."/>
      <w:lvlJc w:val="left"/>
      <w:pPr>
        <w:tabs>
          <w:tab w:val="num" w:pos="2072"/>
        </w:tabs>
        <w:ind w:left="2072" w:hanging="360"/>
      </w:pPr>
      <w:rPr>
        <w:rFonts w:hint="default"/>
      </w:rPr>
    </w:lvl>
    <w:lvl w:ilvl="2">
      <w:start w:val="1"/>
      <w:numFmt w:val="decimal"/>
      <w:lvlText w:val="%3."/>
      <w:lvlJc w:val="left"/>
      <w:pPr>
        <w:tabs>
          <w:tab w:val="num" w:pos="2432"/>
        </w:tabs>
        <w:ind w:left="2432" w:hanging="360"/>
      </w:pPr>
      <w:rPr>
        <w:rFonts w:hint="default"/>
      </w:rPr>
    </w:lvl>
    <w:lvl w:ilvl="3">
      <w:start w:val="1"/>
      <w:numFmt w:val="decimal"/>
      <w:lvlText w:val="%4."/>
      <w:lvlJc w:val="left"/>
      <w:pPr>
        <w:tabs>
          <w:tab w:val="num" w:pos="2792"/>
        </w:tabs>
        <w:ind w:left="2792" w:hanging="360"/>
      </w:pPr>
      <w:rPr>
        <w:rFonts w:hint="default"/>
      </w:rPr>
    </w:lvl>
    <w:lvl w:ilvl="4">
      <w:start w:val="1"/>
      <w:numFmt w:val="decimal"/>
      <w:lvlText w:val="%5."/>
      <w:lvlJc w:val="left"/>
      <w:pPr>
        <w:tabs>
          <w:tab w:val="num" w:pos="3152"/>
        </w:tabs>
        <w:ind w:left="3152" w:hanging="360"/>
      </w:pPr>
      <w:rPr>
        <w:rFonts w:hint="default"/>
      </w:rPr>
    </w:lvl>
    <w:lvl w:ilvl="5">
      <w:start w:val="1"/>
      <w:numFmt w:val="decimal"/>
      <w:lvlText w:val="%6."/>
      <w:lvlJc w:val="left"/>
      <w:pPr>
        <w:tabs>
          <w:tab w:val="num" w:pos="3512"/>
        </w:tabs>
        <w:ind w:left="3512" w:hanging="360"/>
      </w:pPr>
      <w:rPr>
        <w:rFonts w:hint="default"/>
      </w:rPr>
    </w:lvl>
    <w:lvl w:ilvl="6">
      <w:start w:val="1"/>
      <w:numFmt w:val="decimal"/>
      <w:lvlText w:val="%7."/>
      <w:lvlJc w:val="left"/>
      <w:pPr>
        <w:tabs>
          <w:tab w:val="num" w:pos="3872"/>
        </w:tabs>
        <w:ind w:left="3872" w:hanging="360"/>
      </w:pPr>
      <w:rPr>
        <w:rFonts w:hint="default"/>
      </w:rPr>
    </w:lvl>
    <w:lvl w:ilvl="7">
      <w:start w:val="1"/>
      <w:numFmt w:val="decimal"/>
      <w:lvlText w:val="%8."/>
      <w:lvlJc w:val="left"/>
      <w:pPr>
        <w:tabs>
          <w:tab w:val="num" w:pos="4232"/>
        </w:tabs>
        <w:ind w:left="4232" w:hanging="360"/>
      </w:pPr>
      <w:rPr>
        <w:rFonts w:hint="default"/>
      </w:rPr>
    </w:lvl>
    <w:lvl w:ilvl="8">
      <w:start w:val="1"/>
      <w:numFmt w:val="decimal"/>
      <w:lvlText w:val="%9."/>
      <w:lvlJc w:val="left"/>
      <w:pPr>
        <w:tabs>
          <w:tab w:val="num" w:pos="4592"/>
        </w:tabs>
        <w:ind w:left="4592" w:hanging="360"/>
      </w:pPr>
      <w:rPr>
        <w:rFonts w:hint="default"/>
      </w:rPr>
    </w:lvl>
  </w:abstractNum>
  <w:abstractNum w:abstractNumId="64" w15:restartNumberingAfterBreak="0">
    <w:nsid w:val="03866BE9"/>
    <w:multiLevelType w:val="multilevel"/>
    <w:tmpl w:val="3E500A8C"/>
    <w:lvl w:ilvl="0">
      <w:start w:val="1"/>
      <w:numFmt w:val="decimal"/>
      <w:lvlText w:val="%1."/>
      <w:lvlJc w:val="left"/>
      <w:pPr>
        <w:tabs>
          <w:tab w:val="num" w:pos="0"/>
        </w:tabs>
        <w:ind w:left="720" w:hanging="360"/>
      </w:pPr>
      <w:rPr>
        <w:rFonts w:ascii="Times New Roman" w:hAnsi="Times New Roman" w:cs="Times New Roman" w:hint="default"/>
        <w:b w:val="0"/>
        <w:bCs/>
        <w:i w:val="0"/>
      </w:rPr>
    </w:lvl>
    <w:lvl w:ilvl="1">
      <w:start w:val="1"/>
      <w:numFmt w:val="lowerLetter"/>
      <w:lvlText w:val="%2."/>
      <w:lvlJc w:val="left"/>
      <w:pPr>
        <w:tabs>
          <w:tab w:val="num" w:pos="0"/>
        </w:tabs>
        <w:ind w:left="1440" w:hanging="360"/>
      </w:pPr>
      <w:rPr>
        <w:rFonts w:hint="default"/>
      </w:rPr>
    </w:lvl>
    <w:lvl w:ilvl="2">
      <w:start w:val="1"/>
      <w:numFmt w:val="decimal"/>
      <w:lvlText w:val="%3."/>
      <w:lvlJc w:val="left"/>
      <w:pPr>
        <w:tabs>
          <w:tab w:val="num" w:pos="0"/>
        </w:tabs>
        <w:ind w:left="2160" w:hanging="180"/>
      </w:pPr>
      <w:rPr>
        <w:rFonts w:hint="default"/>
      </w:rPr>
    </w:lvl>
    <w:lvl w:ilvl="3">
      <w:start w:val="1"/>
      <w:numFmt w:val="decimal"/>
      <w:lvlText w:val="%4."/>
      <w:lvlJc w:val="left"/>
      <w:pPr>
        <w:tabs>
          <w:tab w:val="num" w:pos="0"/>
        </w:tabs>
        <w:ind w:left="720" w:hanging="360"/>
      </w:pPr>
      <w:rPr>
        <w:rFonts w:hint="default"/>
      </w:rPr>
    </w:lvl>
    <w:lvl w:ilvl="4">
      <w:start w:val="1"/>
      <w:numFmt w:val="lowerLetter"/>
      <w:lvlText w:val="%5."/>
      <w:lvlJc w:val="left"/>
      <w:pPr>
        <w:tabs>
          <w:tab w:val="num" w:pos="0"/>
        </w:tabs>
        <w:ind w:left="3600" w:hanging="360"/>
      </w:pPr>
      <w:rPr>
        <w:rFonts w:hint="default"/>
      </w:rPr>
    </w:lvl>
    <w:lvl w:ilvl="5">
      <w:start w:val="1"/>
      <w:numFmt w:val="lowerRoman"/>
      <w:lvlText w:val="%6."/>
      <w:lvlJc w:val="right"/>
      <w:pPr>
        <w:tabs>
          <w:tab w:val="num" w:pos="0"/>
        </w:tabs>
        <w:ind w:left="4320" w:hanging="180"/>
      </w:pPr>
      <w:rPr>
        <w:rFonts w:hint="default"/>
      </w:rPr>
    </w:lvl>
    <w:lvl w:ilvl="6">
      <w:start w:val="1"/>
      <w:numFmt w:val="decimal"/>
      <w:lvlText w:val="%7."/>
      <w:lvlJc w:val="left"/>
      <w:pPr>
        <w:tabs>
          <w:tab w:val="num" w:pos="0"/>
        </w:tabs>
        <w:ind w:left="5040" w:hanging="360"/>
      </w:pPr>
      <w:rPr>
        <w:rFonts w:hint="default"/>
      </w:rPr>
    </w:lvl>
    <w:lvl w:ilvl="7">
      <w:start w:val="1"/>
      <w:numFmt w:val="lowerLetter"/>
      <w:lvlText w:val="%8."/>
      <w:lvlJc w:val="left"/>
      <w:pPr>
        <w:tabs>
          <w:tab w:val="num" w:pos="0"/>
        </w:tabs>
        <w:ind w:left="5760" w:hanging="360"/>
      </w:pPr>
      <w:rPr>
        <w:rFonts w:hint="default"/>
      </w:rPr>
    </w:lvl>
    <w:lvl w:ilvl="8">
      <w:start w:val="1"/>
      <w:numFmt w:val="lowerRoman"/>
      <w:lvlText w:val="%9."/>
      <w:lvlJc w:val="right"/>
      <w:pPr>
        <w:tabs>
          <w:tab w:val="num" w:pos="0"/>
        </w:tabs>
        <w:ind w:left="6480" w:hanging="180"/>
      </w:pPr>
      <w:rPr>
        <w:rFonts w:hint="default"/>
      </w:rPr>
    </w:lvl>
  </w:abstractNum>
  <w:abstractNum w:abstractNumId="65" w15:restartNumberingAfterBreak="0">
    <w:nsid w:val="04375BC8"/>
    <w:multiLevelType w:val="multilevel"/>
    <w:tmpl w:val="E04C5DDC"/>
    <w:lvl w:ilvl="0">
      <w:start w:val="1"/>
      <w:numFmt w:val="lowerLetter"/>
      <w:lvlText w:val="%1)"/>
      <w:lvlJc w:val="left"/>
      <w:pPr>
        <w:tabs>
          <w:tab w:val="num" w:pos="960"/>
        </w:tabs>
        <w:ind w:left="960" w:hanging="360"/>
      </w:pPr>
      <w:rPr>
        <w:rFonts w:cs="Times New Roman"/>
      </w:rPr>
    </w:lvl>
    <w:lvl w:ilvl="1">
      <w:start w:val="1"/>
      <w:numFmt w:val="lowerLetter"/>
      <w:lvlText w:val="%2)"/>
      <w:lvlJc w:val="left"/>
      <w:pPr>
        <w:tabs>
          <w:tab w:val="num" w:pos="1320"/>
        </w:tabs>
        <w:ind w:left="1320" w:hanging="360"/>
      </w:pPr>
    </w:lvl>
    <w:lvl w:ilvl="2">
      <w:start w:val="1"/>
      <w:numFmt w:val="lowerLetter"/>
      <w:lvlText w:val="%3)"/>
      <w:lvlJc w:val="left"/>
      <w:pPr>
        <w:tabs>
          <w:tab w:val="num" w:pos="1680"/>
        </w:tabs>
        <w:ind w:left="1680" w:hanging="360"/>
      </w:pPr>
      <w:rPr>
        <w:strike w:val="0"/>
        <w:dstrike w:val="0"/>
        <w:u w:val="none"/>
        <w:effect w:val="none"/>
      </w:rPr>
    </w:lvl>
    <w:lvl w:ilvl="3">
      <w:start w:val="1"/>
      <w:numFmt w:val="decimal"/>
      <w:lvlText w:val="%4."/>
      <w:lvlJc w:val="left"/>
      <w:pPr>
        <w:tabs>
          <w:tab w:val="num" w:pos="2040"/>
        </w:tabs>
        <w:ind w:left="2040" w:hanging="360"/>
      </w:pPr>
      <w:rPr>
        <w:rFonts w:ascii="Times New Roman" w:hAnsi="Times New Roman" w:cs="Times New Roman" w:hint="default"/>
        <w:b w:val="0"/>
        <w:bCs w:val="0"/>
      </w:rPr>
    </w:lvl>
    <w:lvl w:ilvl="4">
      <w:start w:val="1"/>
      <w:numFmt w:val="decimal"/>
      <w:lvlText w:val="%5."/>
      <w:lvlJc w:val="left"/>
      <w:pPr>
        <w:tabs>
          <w:tab w:val="num" w:pos="2400"/>
        </w:tabs>
        <w:ind w:left="2400" w:hanging="360"/>
      </w:pPr>
    </w:lvl>
    <w:lvl w:ilvl="5">
      <w:start w:val="1"/>
      <w:numFmt w:val="decimal"/>
      <w:lvlText w:val="%6."/>
      <w:lvlJc w:val="left"/>
      <w:pPr>
        <w:tabs>
          <w:tab w:val="num" w:pos="2760"/>
        </w:tabs>
        <w:ind w:left="2760" w:hanging="360"/>
      </w:pPr>
    </w:lvl>
    <w:lvl w:ilvl="6">
      <w:start w:val="1"/>
      <w:numFmt w:val="decimal"/>
      <w:lvlText w:val="%7."/>
      <w:lvlJc w:val="left"/>
      <w:pPr>
        <w:tabs>
          <w:tab w:val="num" w:pos="3120"/>
        </w:tabs>
        <w:ind w:left="3120" w:hanging="360"/>
      </w:pPr>
    </w:lvl>
    <w:lvl w:ilvl="7">
      <w:start w:val="1"/>
      <w:numFmt w:val="decimal"/>
      <w:lvlText w:val="%8."/>
      <w:lvlJc w:val="left"/>
      <w:pPr>
        <w:tabs>
          <w:tab w:val="num" w:pos="3480"/>
        </w:tabs>
        <w:ind w:left="3480" w:hanging="360"/>
      </w:pPr>
    </w:lvl>
    <w:lvl w:ilvl="8">
      <w:start w:val="1"/>
      <w:numFmt w:val="decimal"/>
      <w:lvlText w:val="%9."/>
      <w:lvlJc w:val="left"/>
      <w:pPr>
        <w:tabs>
          <w:tab w:val="num" w:pos="3840"/>
        </w:tabs>
        <w:ind w:left="3840" w:hanging="360"/>
      </w:pPr>
    </w:lvl>
  </w:abstractNum>
  <w:abstractNum w:abstractNumId="66" w15:restartNumberingAfterBreak="0">
    <w:nsid w:val="04B835CF"/>
    <w:multiLevelType w:val="multilevel"/>
    <w:tmpl w:val="C84818F0"/>
    <w:name w:val="WW8Num202222"/>
    <w:lvl w:ilvl="0">
      <w:start w:val="1"/>
      <w:numFmt w:val="decimal"/>
      <w:lvlText w:val="%1."/>
      <w:lvlJc w:val="left"/>
      <w:pPr>
        <w:tabs>
          <w:tab w:val="num" w:pos="1920"/>
        </w:tabs>
        <w:ind w:left="1920" w:hanging="360"/>
      </w:pPr>
      <w:rPr>
        <w:rFonts w:ascii="Times New Roman" w:hAnsi="Times New Roman" w:cs="Times New Roman" w:hint="default"/>
      </w:rPr>
    </w:lvl>
    <w:lvl w:ilvl="1">
      <w:start w:val="1"/>
      <w:numFmt w:val="decimal"/>
      <w:lvlText w:val="%2."/>
      <w:lvlJc w:val="left"/>
      <w:pPr>
        <w:tabs>
          <w:tab w:val="num" w:pos="1080"/>
        </w:tabs>
        <w:ind w:left="1080" w:hanging="360"/>
      </w:pPr>
      <w:rPr>
        <w:rFonts w:hint="default"/>
      </w:rPr>
    </w:lvl>
    <w:lvl w:ilvl="2">
      <w:start w:val="1"/>
      <w:numFmt w:val="decimal"/>
      <w:lvlText w:val="%3."/>
      <w:lvlJc w:val="left"/>
      <w:pPr>
        <w:tabs>
          <w:tab w:val="num" w:pos="1440"/>
        </w:tabs>
        <w:ind w:left="1440" w:hanging="360"/>
      </w:pPr>
      <w:rPr>
        <w:rFonts w:hint="default"/>
      </w:rPr>
    </w:lvl>
    <w:lvl w:ilvl="3">
      <w:start w:val="1"/>
      <w:numFmt w:val="decimal"/>
      <w:lvlText w:val="%4."/>
      <w:lvlJc w:val="left"/>
      <w:pPr>
        <w:tabs>
          <w:tab w:val="num" w:pos="1800"/>
        </w:tabs>
        <w:ind w:left="1800" w:hanging="360"/>
      </w:pPr>
      <w:rPr>
        <w:rFonts w:hint="default"/>
      </w:rPr>
    </w:lvl>
    <w:lvl w:ilvl="4">
      <w:start w:val="1"/>
      <w:numFmt w:val="decimal"/>
      <w:lvlText w:val="%5."/>
      <w:lvlJc w:val="left"/>
      <w:pPr>
        <w:tabs>
          <w:tab w:val="num" w:pos="2160"/>
        </w:tabs>
        <w:ind w:left="2160" w:hanging="360"/>
      </w:pPr>
      <w:rPr>
        <w:rFonts w:hint="default"/>
      </w:rPr>
    </w:lvl>
    <w:lvl w:ilvl="5">
      <w:start w:val="1"/>
      <w:numFmt w:val="decimal"/>
      <w:lvlText w:val="%6."/>
      <w:lvlJc w:val="left"/>
      <w:pPr>
        <w:tabs>
          <w:tab w:val="num" w:pos="2520"/>
        </w:tabs>
        <w:ind w:left="2520" w:hanging="360"/>
      </w:pPr>
      <w:rPr>
        <w:rFonts w:hint="default"/>
      </w:rPr>
    </w:lvl>
    <w:lvl w:ilvl="6">
      <w:start w:val="1"/>
      <w:numFmt w:val="decimal"/>
      <w:lvlText w:val="%7."/>
      <w:lvlJc w:val="left"/>
      <w:pPr>
        <w:tabs>
          <w:tab w:val="num" w:pos="2880"/>
        </w:tabs>
        <w:ind w:left="2880" w:hanging="360"/>
      </w:pPr>
      <w:rPr>
        <w:rFonts w:hint="default"/>
      </w:rPr>
    </w:lvl>
    <w:lvl w:ilvl="7">
      <w:start w:val="1"/>
      <w:numFmt w:val="decimal"/>
      <w:lvlText w:val="%8."/>
      <w:lvlJc w:val="left"/>
      <w:pPr>
        <w:tabs>
          <w:tab w:val="num" w:pos="3240"/>
        </w:tabs>
        <w:ind w:left="3240" w:hanging="360"/>
      </w:pPr>
      <w:rPr>
        <w:rFonts w:hint="default"/>
      </w:rPr>
    </w:lvl>
    <w:lvl w:ilvl="8">
      <w:start w:val="1"/>
      <w:numFmt w:val="decimal"/>
      <w:lvlText w:val="%9."/>
      <w:lvlJc w:val="left"/>
      <w:pPr>
        <w:tabs>
          <w:tab w:val="num" w:pos="3600"/>
        </w:tabs>
        <w:ind w:left="3600" w:hanging="360"/>
      </w:pPr>
      <w:rPr>
        <w:rFonts w:hint="default"/>
      </w:rPr>
    </w:lvl>
  </w:abstractNum>
  <w:abstractNum w:abstractNumId="67" w15:restartNumberingAfterBreak="0">
    <w:nsid w:val="05077D01"/>
    <w:multiLevelType w:val="hybridMultilevel"/>
    <w:tmpl w:val="95963896"/>
    <w:lvl w:ilvl="0" w:tplc="7A72DD28">
      <w:start w:val="1"/>
      <w:numFmt w:val="decimal"/>
      <w:lvlText w:val="%1)"/>
      <w:lvlJc w:val="left"/>
      <w:pPr>
        <w:ind w:left="108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8" w15:restartNumberingAfterBreak="0">
    <w:nsid w:val="05647590"/>
    <w:multiLevelType w:val="multilevel"/>
    <w:tmpl w:val="943097A4"/>
    <w:lvl w:ilvl="0">
      <w:start w:val="1"/>
      <w:numFmt w:val="decimal"/>
      <w:lvlText w:val="%1."/>
      <w:lvlJc w:val="left"/>
      <w:pPr>
        <w:tabs>
          <w:tab w:val="num" w:pos="720"/>
        </w:tabs>
        <w:ind w:left="720" w:hanging="360"/>
      </w:pPr>
      <w:rPr>
        <w:rFonts w:ascii="Times New Roman" w:hAnsi="Times New Roman" w:cs="Times New Roman" w:hint="default"/>
      </w:rPr>
    </w:lvl>
    <w:lvl w:ilvl="1">
      <w:start w:val="1"/>
      <w:numFmt w:val="decimal"/>
      <w:lvlText w:val="%2)"/>
      <w:lvlJc w:val="left"/>
      <w:pPr>
        <w:tabs>
          <w:tab w:val="num" w:pos="1080"/>
        </w:tabs>
        <w:ind w:left="1080" w:hanging="360"/>
      </w:pPr>
      <w:rPr>
        <w:rFonts w:cs="Times New Roman" w:hint="default"/>
      </w:rPr>
    </w:lvl>
    <w:lvl w:ilvl="2">
      <w:start w:val="1"/>
      <w:numFmt w:val="decimal"/>
      <w:lvlText w:val="%3."/>
      <w:lvlJc w:val="left"/>
      <w:pPr>
        <w:tabs>
          <w:tab w:val="num" w:pos="1440"/>
        </w:tabs>
        <w:ind w:left="1440" w:hanging="360"/>
      </w:pPr>
      <w:rPr>
        <w:rFonts w:ascii="Times New Roman" w:hAnsi="Times New Roman" w:cs="Times New Roman" w:hint="default"/>
      </w:rPr>
    </w:lvl>
    <w:lvl w:ilvl="3">
      <w:start w:val="1"/>
      <w:numFmt w:val="decimal"/>
      <w:lvlText w:val="%4."/>
      <w:lvlJc w:val="left"/>
      <w:pPr>
        <w:tabs>
          <w:tab w:val="num" w:pos="1800"/>
        </w:tabs>
        <w:ind w:left="1800" w:hanging="360"/>
      </w:pPr>
      <w:rPr>
        <w:rFonts w:hint="default"/>
      </w:rPr>
    </w:lvl>
    <w:lvl w:ilvl="4">
      <w:start w:val="1"/>
      <w:numFmt w:val="decimal"/>
      <w:lvlText w:val="%5."/>
      <w:lvlJc w:val="left"/>
      <w:pPr>
        <w:tabs>
          <w:tab w:val="num" w:pos="2160"/>
        </w:tabs>
        <w:ind w:left="2160" w:hanging="360"/>
      </w:pPr>
      <w:rPr>
        <w:rFonts w:hint="default"/>
      </w:rPr>
    </w:lvl>
    <w:lvl w:ilvl="5">
      <w:start w:val="1"/>
      <w:numFmt w:val="decimal"/>
      <w:lvlText w:val="%6."/>
      <w:lvlJc w:val="left"/>
      <w:pPr>
        <w:tabs>
          <w:tab w:val="num" w:pos="2520"/>
        </w:tabs>
        <w:ind w:left="2520" w:hanging="360"/>
      </w:pPr>
      <w:rPr>
        <w:rFonts w:hint="default"/>
      </w:rPr>
    </w:lvl>
    <w:lvl w:ilvl="6">
      <w:start w:val="1"/>
      <w:numFmt w:val="decimal"/>
      <w:lvlText w:val="%7."/>
      <w:lvlJc w:val="left"/>
      <w:pPr>
        <w:tabs>
          <w:tab w:val="num" w:pos="2880"/>
        </w:tabs>
        <w:ind w:left="2880" w:hanging="360"/>
      </w:pPr>
      <w:rPr>
        <w:rFonts w:hint="default"/>
      </w:rPr>
    </w:lvl>
    <w:lvl w:ilvl="7">
      <w:start w:val="1"/>
      <w:numFmt w:val="decimal"/>
      <w:lvlText w:val="%8."/>
      <w:lvlJc w:val="left"/>
      <w:pPr>
        <w:tabs>
          <w:tab w:val="num" w:pos="3240"/>
        </w:tabs>
        <w:ind w:left="3240" w:hanging="360"/>
      </w:pPr>
      <w:rPr>
        <w:rFonts w:hint="default"/>
      </w:rPr>
    </w:lvl>
    <w:lvl w:ilvl="8">
      <w:start w:val="1"/>
      <w:numFmt w:val="decimal"/>
      <w:lvlText w:val="%9."/>
      <w:lvlJc w:val="left"/>
      <w:pPr>
        <w:tabs>
          <w:tab w:val="num" w:pos="3600"/>
        </w:tabs>
        <w:ind w:left="3600" w:hanging="360"/>
      </w:pPr>
      <w:rPr>
        <w:rFonts w:hint="default"/>
      </w:rPr>
    </w:lvl>
  </w:abstractNum>
  <w:abstractNum w:abstractNumId="69" w15:restartNumberingAfterBreak="0">
    <w:nsid w:val="05CA57AE"/>
    <w:multiLevelType w:val="multilevel"/>
    <w:tmpl w:val="B1A6D3A2"/>
    <w:name w:val="WW8Num312"/>
    <w:lvl w:ilvl="0">
      <w:start w:val="1"/>
      <w:numFmt w:val="decimal"/>
      <w:lvlText w:val="%1."/>
      <w:lvlJc w:val="left"/>
      <w:pPr>
        <w:tabs>
          <w:tab w:val="num" w:pos="0"/>
        </w:tabs>
        <w:ind w:left="720" w:hanging="360"/>
      </w:pPr>
      <w:rPr>
        <w:rFonts w:ascii="Times New Roman" w:hAnsi="Times New Roman" w:cs="Times New Roman" w:hint="default"/>
        <w:b w:val="0"/>
        <w:bCs/>
        <w:i w:val="0"/>
      </w:rPr>
    </w:lvl>
    <w:lvl w:ilvl="1">
      <w:start w:val="1"/>
      <w:numFmt w:val="lowerLetter"/>
      <w:lvlText w:val="%2."/>
      <w:lvlJc w:val="left"/>
      <w:pPr>
        <w:tabs>
          <w:tab w:val="num" w:pos="0"/>
        </w:tabs>
        <w:ind w:left="1440" w:hanging="360"/>
      </w:pPr>
      <w:rPr>
        <w:rFonts w:hint="default"/>
      </w:rPr>
    </w:lvl>
    <w:lvl w:ilvl="2">
      <w:start w:val="1"/>
      <w:numFmt w:val="decimal"/>
      <w:lvlText w:val="%3."/>
      <w:lvlJc w:val="left"/>
      <w:pPr>
        <w:tabs>
          <w:tab w:val="num" w:pos="-1270"/>
        </w:tabs>
        <w:ind w:left="890" w:hanging="180"/>
      </w:pPr>
      <w:rPr>
        <w:rFonts w:hint="default"/>
        <w:strike w:val="0"/>
      </w:rPr>
    </w:lvl>
    <w:lvl w:ilvl="3">
      <w:start w:val="1"/>
      <w:numFmt w:val="decimal"/>
      <w:lvlText w:val="%4."/>
      <w:lvlJc w:val="left"/>
      <w:pPr>
        <w:tabs>
          <w:tab w:val="num" w:pos="0"/>
        </w:tabs>
        <w:ind w:left="720" w:hanging="360"/>
      </w:pPr>
      <w:rPr>
        <w:rFonts w:hint="default"/>
      </w:rPr>
    </w:lvl>
    <w:lvl w:ilvl="4">
      <w:start w:val="1"/>
      <w:numFmt w:val="lowerLetter"/>
      <w:lvlText w:val="%5."/>
      <w:lvlJc w:val="left"/>
      <w:pPr>
        <w:tabs>
          <w:tab w:val="num" w:pos="0"/>
        </w:tabs>
        <w:ind w:left="3600" w:hanging="360"/>
      </w:pPr>
      <w:rPr>
        <w:rFonts w:hint="default"/>
      </w:rPr>
    </w:lvl>
    <w:lvl w:ilvl="5">
      <w:start w:val="1"/>
      <w:numFmt w:val="lowerRoman"/>
      <w:lvlText w:val="%6."/>
      <w:lvlJc w:val="right"/>
      <w:pPr>
        <w:tabs>
          <w:tab w:val="num" w:pos="0"/>
        </w:tabs>
        <w:ind w:left="4320" w:hanging="180"/>
      </w:pPr>
      <w:rPr>
        <w:rFonts w:hint="default"/>
      </w:rPr>
    </w:lvl>
    <w:lvl w:ilvl="6">
      <w:start w:val="1"/>
      <w:numFmt w:val="decimal"/>
      <w:lvlText w:val="%7."/>
      <w:lvlJc w:val="left"/>
      <w:pPr>
        <w:tabs>
          <w:tab w:val="num" w:pos="0"/>
        </w:tabs>
        <w:ind w:left="5040" w:hanging="360"/>
      </w:pPr>
      <w:rPr>
        <w:rFonts w:hint="default"/>
      </w:rPr>
    </w:lvl>
    <w:lvl w:ilvl="7">
      <w:start w:val="1"/>
      <w:numFmt w:val="lowerLetter"/>
      <w:lvlText w:val="%8."/>
      <w:lvlJc w:val="left"/>
      <w:pPr>
        <w:tabs>
          <w:tab w:val="num" w:pos="0"/>
        </w:tabs>
        <w:ind w:left="5760" w:hanging="360"/>
      </w:pPr>
      <w:rPr>
        <w:rFonts w:hint="default"/>
      </w:rPr>
    </w:lvl>
    <w:lvl w:ilvl="8">
      <w:start w:val="1"/>
      <w:numFmt w:val="lowerRoman"/>
      <w:lvlText w:val="%9."/>
      <w:lvlJc w:val="right"/>
      <w:pPr>
        <w:tabs>
          <w:tab w:val="num" w:pos="0"/>
        </w:tabs>
        <w:ind w:left="6480" w:hanging="180"/>
      </w:pPr>
      <w:rPr>
        <w:rFonts w:hint="default"/>
      </w:rPr>
    </w:lvl>
  </w:abstractNum>
  <w:abstractNum w:abstractNumId="70" w15:restartNumberingAfterBreak="0">
    <w:nsid w:val="061E683E"/>
    <w:multiLevelType w:val="hybridMultilevel"/>
    <w:tmpl w:val="CCE039E0"/>
    <w:lvl w:ilvl="0" w:tplc="EEC23224">
      <w:start w:val="1"/>
      <w:numFmt w:val="decimal"/>
      <w:lvlText w:val="%1)"/>
      <w:lvlJc w:val="left"/>
      <w:pPr>
        <w:tabs>
          <w:tab w:val="num" w:pos="987"/>
        </w:tabs>
        <w:ind w:left="987" w:hanging="360"/>
      </w:pPr>
      <w:rPr>
        <w:rFonts w:ascii="Times New Roman" w:eastAsia="Arial Unicode MS" w:hAnsi="Times New Roman" w:cs="Times New Roman" w:hint="default"/>
        <w:b w:val="0"/>
        <w:i w:val="0"/>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1" w15:restartNumberingAfterBreak="0">
    <w:nsid w:val="06D07BEA"/>
    <w:multiLevelType w:val="multilevel"/>
    <w:tmpl w:val="0FD24E60"/>
    <w:lvl w:ilvl="0">
      <w:start w:val="1"/>
      <w:numFmt w:val="decimal"/>
      <w:lvlText w:val="%1."/>
      <w:lvlJc w:val="left"/>
      <w:pPr>
        <w:tabs>
          <w:tab w:val="num" w:pos="0"/>
        </w:tabs>
        <w:ind w:left="360" w:hanging="360"/>
      </w:pPr>
      <w:rPr>
        <w:rFonts w:ascii="Times New Roman" w:hAnsi="Times New Roman" w:cs="Times New Roman" w:hint="default"/>
        <w:color w:val="FF0000"/>
      </w:rPr>
    </w:lvl>
    <w:lvl w:ilvl="1">
      <w:start w:val="1"/>
      <w:numFmt w:val="lowerLetter"/>
      <w:lvlText w:val="%2)"/>
      <w:lvlJc w:val="left"/>
      <w:pPr>
        <w:tabs>
          <w:tab w:val="num" w:pos="1560"/>
        </w:tabs>
        <w:ind w:left="1560" w:hanging="360"/>
      </w:pPr>
      <w:rPr>
        <w:rFonts w:hint="default"/>
      </w:rPr>
    </w:lvl>
    <w:lvl w:ilvl="2">
      <w:start w:val="20"/>
      <w:numFmt w:val="decimal"/>
      <w:lvlText w:val="%3"/>
      <w:lvlJc w:val="left"/>
      <w:pPr>
        <w:tabs>
          <w:tab w:val="num" w:pos="2340"/>
        </w:tabs>
        <w:ind w:left="2340" w:hanging="360"/>
      </w:pPr>
      <w:rPr>
        <w:rFonts w:hint="default"/>
      </w:rPr>
    </w:lvl>
    <w:lvl w:ilvl="3">
      <w:start w:val="1"/>
      <w:numFmt w:val="decimal"/>
      <w:lvlText w:val="%4."/>
      <w:lvlJc w:val="left"/>
      <w:pPr>
        <w:tabs>
          <w:tab w:val="num" w:pos="0"/>
        </w:tabs>
        <w:ind w:left="480" w:hanging="360"/>
      </w:pPr>
      <w:rPr>
        <w:rFonts w:hint="default"/>
      </w:rPr>
    </w:lvl>
    <w:lvl w:ilvl="4">
      <w:start w:val="1"/>
      <w:numFmt w:val="lowerLetter"/>
      <w:lvlText w:val="%5)"/>
      <w:lvlJc w:val="left"/>
      <w:pPr>
        <w:tabs>
          <w:tab w:val="num" w:pos="2070"/>
        </w:tabs>
        <w:ind w:left="3600" w:hanging="360"/>
      </w:pPr>
      <w:rPr>
        <w:rFonts w:hint="default"/>
      </w:rPr>
    </w:lvl>
    <w:lvl w:ilvl="5">
      <w:start w:val="1"/>
      <w:numFmt w:val="lowerLetter"/>
      <w:lvlText w:val="%6)"/>
      <w:lvlJc w:val="right"/>
      <w:pPr>
        <w:tabs>
          <w:tab w:val="num" w:pos="0"/>
        </w:tabs>
        <w:ind w:left="4320" w:hanging="180"/>
      </w:pPr>
      <w:rPr>
        <w:rFonts w:hint="default"/>
      </w:rPr>
    </w:lvl>
    <w:lvl w:ilvl="6">
      <w:start w:val="1"/>
      <w:numFmt w:val="decimal"/>
      <w:lvlText w:val="%7."/>
      <w:lvlJc w:val="left"/>
      <w:pPr>
        <w:tabs>
          <w:tab w:val="num" w:pos="0"/>
        </w:tabs>
        <w:ind w:left="5040" w:hanging="360"/>
      </w:pPr>
      <w:rPr>
        <w:rFonts w:hint="default"/>
      </w:rPr>
    </w:lvl>
    <w:lvl w:ilvl="7">
      <w:start w:val="1"/>
      <w:numFmt w:val="lowerLetter"/>
      <w:lvlText w:val="%8."/>
      <w:lvlJc w:val="left"/>
      <w:pPr>
        <w:tabs>
          <w:tab w:val="num" w:pos="0"/>
        </w:tabs>
        <w:ind w:left="5760" w:hanging="360"/>
      </w:pPr>
      <w:rPr>
        <w:rFonts w:hint="default"/>
      </w:rPr>
    </w:lvl>
    <w:lvl w:ilvl="8">
      <w:start w:val="1"/>
      <w:numFmt w:val="lowerRoman"/>
      <w:lvlText w:val="%9."/>
      <w:lvlJc w:val="right"/>
      <w:pPr>
        <w:tabs>
          <w:tab w:val="num" w:pos="0"/>
        </w:tabs>
        <w:ind w:left="6480" w:hanging="180"/>
      </w:pPr>
      <w:rPr>
        <w:rFonts w:hint="default"/>
      </w:rPr>
    </w:lvl>
  </w:abstractNum>
  <w:abstractNum w:abstractNumId="72" w15:restartNumberingAfterBreak="0">
    <w:nsid w:val="077F3859"/>
    <w:multiLevelType w:val="multilevel"/>
    <w:tmpl w:val="582265E8"/>
    <w:name w:val="WW8Num18722"/>
    <w:lvl w:ilvl="0">
      <w:start w:val="1"/>
      <w:numFmt w:val="lowerLetter"/>
      <w:lvlText w:val="%1)"/>
      <w:lvlJc w:val="left"/>
      <w:pPr>
        <w:tabs>
          <w:tab w:val="num" w:pos="960"/>
        </w:tabs>
        <w:ind w:left="960" w:hanging="360"/>
      </w:pPr>
      <w:rPr>
        <w:rFonts w:cs="Times New Roman" w:hint="default"/>
        <w:b w:val="0"/>
        <w:bCs w:val="0"/>
        <w:i w:val="0"/>
        <w:iCs w:val="0"/>
        <w:color w:val="000000"/>
      </w:rPr>
    </w:lvl>
    <w:lvl w:ilvl="1">
      <w:start w:val="1"/>
      <w:numFmt w:val="lowerLetter"/>
      <w:lvlText w:val="%2)"/>
      <w:lvlJc w:val="left"/>
      <w:pPr>
        <w:tabs>
          <w:tab w:val="num" w:pos="1320"/>
        </w:tabs>
        <w:ind w:left="1320" w:hanging="360"/>
      </w:pPr>
      <w:rPr>
        <w:rFonts w:ascii="Times New Roman" w:hAnsi="Times New Roman" w:cs="Times New Roman" w:hint="default"/>
      </w:rPr>
    </w:lvl>
    <w:lvl w:ilvl="2">
      <w:start w:val="1"/>
      <w:numFmt w:val="lowerLetter"/>
      <w:lvlText w:val="%3)"/>
      <w:lvlJc w:val="left"/>
      <w:pPr>
        <w:tabs>
          <w:tab w:val="num" w:pos="1680"/>
        </w:tabs>
        <w:ind w:left="1680" w:hanging="360"/>
      </w:pPr>
      <w:rPr>
        <w:rFonts w:cs="Times New Roman" w:hint="default"/>
      </w:rPr>
    </w:lvl>
    <w:lvl w:ilvl="3">
      <w:start w:val="1"/>
      <w:numFmt w:val="decimal"/>
      <w:lvlText w:val="%4."/>
      <w:lvlJc w:val="left"/>
      <w:pPr>
        <w:tabs>
          <w:tab w:val="num" w:pos="2040"/>
        </w:tabs>
        <w:ind w:left="2040" w:hanging="360"/>
      </w:pPr>
      <w:rPr>
        <w:rFonts w:hint="default"/>
      </w:rPr>
    </w:lvl>
    <w:lvl w:ilvl="4">
      <w:start w:val="1"/>
      <w:numFmt w:val="decimal"/>
      <w:lvlText w:val="%5."/>
      <w:lvlJc w:val="left"/>
      <w:pPr>
        <w:tabs>
          <w:tab w:val="num" w:pos="2400"/>
        </w:tabs>
        <w:ind w:left="2400" w:hanging="360"/>
      </w:pPr>
      <w:rPr>
        <w:rFonts w:hint="default"/>
      </w:rPr>
    </w:lvl>
    <w:lvl w:ilvl="5">
      <w:start w:val="1"/>
      <w:numFmt w:val="decimal"/>
      <w:lvlText w:val="%6."/>
      <w:lvlJc w:val="left"/>
      <w:pPr>
        <w:tabs>
          <w:tab w:val="num" w:pos="2760"/>
        </w:tabs>
        <w:ind w:left="2760" w:hanging="360"/>
      </w:pPr>
      <w:rPr>
        <w:rFonts w:hint="default"/>
      </w:rPr>
    </w:lvl>
    <w:lvl w:ilvl="6">
      <w:start w:val="1"/>
      <w:numFmt w:val="decimal"/>
      <w:lvlText w:val="%7."/>
      <w:lvlJc w:val="left"/>
      <w:pPr>
        <w:tabs>
          <w:tab w:val="num" w:pos="3120"/>
        </w:tabs>
        <w:ind w:left="3120" w:hanging="360"/>
      </w:pPr>
      <w:rPr>
        <w:rFonts w:hint="default"/>
      </w:rPr>
    </w:lvl>
    <w:lvl w:ilvl="7">
      <w:start w:val="1"/>
      <w:numFmt w:val="decimal"/>
      <w:lvlText w:val="%8."/>
      <w:lvlJc w:val="left"/>
      <w:pPr>
        <w:tabs>
          <w:tab w:val="num" w:pos="3480"/>
        </w:tabs>
        <w:ind w:left="3480" w:hanging="360"/>
      </w:pPr>
      <w:rPr>
        <w:rFonts w:hint="default"/>
      </w:rPr>
    </w:lvl>
    <w:lvl w:ilvl="8">
      <w:start w:val="1"/>
      <w:numFmt w:val="decimal"/>
      <w:lvlText w:val="%9."/>
      <w:lvlJc w:val="left"/>
      <w:pPr>
        <w:tabs>
          <w:tab w:val="num" w:pos="3840"/>
        </w:tabs>
        <w:ind w:left="3840" w:hanging="360"/>
      </w:pPr>
      <w:rPr>
        <w:rFonts w:hint="default"/>
      </w:rPr>
    </w:lvl>
  </w:abstractNum>
  <w:abstractNum w:abstractNumId="73" w15:restartNumberingAfterBreak="0">
    <w:nsid w:val="09CC0ED4"/>
    <w:multiLevelType w:val="multilevel"/>
    <w:tmpl w:val="C4207B20"/>
    <w:lvl w:ilvl="0">
      <w:start w:val="1"/>
      <w:numFmt w:val="decimal"/>
      <w:lvlText w:val="%1."/>
      <w:lvlJc w:val="left"/>
      <w:pPr>
        <w:tabs>
          <w:tab w:val="num" w:pos="720"/>
        </w:tabs>
        <w:ind w:left="720" w:hanging="360"/>
      </w:pPr>
      <w:rPr>
        <w:rFonts w:ascii="Times New Roman" w:hAnsi="Times New Roman" w:cs="Times New Roman" w:hint="default"/>
      </w:rPr>
    </w:lvl>
    <w:lvl w:ilvl="1">
      <w:start w:val="1"/>
      <w:numFmt w:val="decimal"/>
      <w:lvlText w:val="%2)"/>
      <w:lvlJc w:val="left"/>
      <w:pPr>
        <w:tabs>
          <w:tab w:val="num" w:pos="1080"/>
        </w:tabs>
        <w:ind w:left="1080" w:hanging="360"/>
      </w:pPr>
      <w:rPr>
        <w:rFonts w:cs="Times New Roman" w:hint="default"/>
        <w:strike w:val="0"/>
      </w:rPr>
    </w:lvl>
    <w:lvl w:ilvl="2">
      <w:start w:val="1"/>
      <w:numFmt w:val="decimal"/>
      <w:lvlText w:val="%3."/>
      <w:lvlJc w:val="left"/>
      <w:pPr>
        <w:tabs>
          <w:tab w:val="num" w:pos="1440"/>
        </w:tabs>
        <w:ind w:left="1440" w:hanging="360"/>
      </w:pPr>
      <w:rPr>
        <w:rFonts w:ascii="Times New Roman" w:hAnsi="Times New Roman" w:cs="Times New Roman" w:hint="default"/>
      </w:rPr>
    </w:lvl>
    <w:lvl w:ilvl="3">
      <w:start w:val="1"/>
      <w:numFmt w:val="decimal"/>
      <w:lvlText w:val="%4."/>
      <w:lvlJc w:val="left"/>
      <w:pPr>
        <w:tabs>
          <w:tab w:val="num" w:pos="1800"/>
        </w:tabs>
        <w:ind w:left="1800" w:hanging="360"/>
      </w:pPr>
      <w:rPr>
        <w:rFonts w:hint="default"/>
      </w:rPr>
    </w:lvl>
    <w:lvl w:ilvl="4">
      <w:start w:val="1"/>
      <w:numFmt w:val="decimal"/>
      <w:lvlText w:val="%5."/>
      <w:lvlJc w:val="left"/>
      <w:pPr>
        <w:tabs>
          <w:tab w:val="num" w:pos="2160"/>
        </w:tabs>
        <w:ind w:left="2160" w:hanging="360"/>
      </w:pPr>
      <w:rPr>
        <w:rFonts w:hint="default"/>
      </w:rPr>
    </w:lvl>
    <w:lvl w:ilvl="5">
      <w:start w:val="1"/>
      <w:numFmt w:val="decimal"/>
      <w:lvlText w:val="%6."/>
      <w:lvlJc w:val="left"/>
      <w:pPr>
        <w:tabs>
          <w:tab w:val="num" w:pos="2520"/>
        </w:tabs>
        <w:ind w:left="2520" w:hanging="360"/>
      </w:pPr>
      <w:rPr>
        <w:rFonts w:hint="default"/>
      </w:rPr>
    </w:lvl>
    <w:lvl w:ilvl="6">
      <w:start w:val="1"/>
      <w:numFmt w:val="decimal"/>
      <w:lvlText w:val="%7."/>
      <w:lvlJc w:val="left"/>
      <w:pPr>
        <w:tabs>
          <w:tab w:val="num" w:pos="2880"/>
        </w:tabs>
        <w:ind w:left="2880" w:hanging="360"/>
      </w:pPr>
      <w:rPr>
        <w:rFonts w:hint="default"/>
      </w:rPr>
    </w:lvl>
    <w:lvl w:ilvl="7">
      <w:start w:val="1"/>
      <w:numFmt w:val="decimal"/>
      <w:lvlText w:val="%8."/>
      <w:lvlJc w:val="left"/>
      <w:pPr>
        <w:tabs>
          <w:tab w:val="num" w:pos="3240"/>
        </w:tabs>
        <w:ind w:left="3240" w:hanging="360"/>
      </w:pPr>
      <w:rPr>
        <w:rFonts w:hint="default"/>
      </w:rPr>
    </w:lvl>
    <w:lvl w:ilvl="8">
      <w:start w:val="1"/>
      <w:numFmt w:val="decimal"/>
      <w:lvlText w:val="%9."/>
      <w:lvlJc w:val="left"/>
      <w:pPr>
        <w:tabs>
          <w:tab w:val="num" w:pos="3600"/>
        </w:tabs>
        <w:ind w:left="3600" w:hanging="360"/>
      </w:pPr>
      <w:rPr>
        <w:rFonts w:hint="default"/>
      </w:rPr>
    </w:lvl>
  </w:abstractNum>
  <w:abstractNum w:abstractNumId="74" w15:restartNumberingAfterBreak="0">
    <w:nsid w:val="0A1F7950"/>
    <w:multiLevelType w:val="multilevel"/>
    <w:tmpl w:val="443E5746"/>
    <w:name w:val="WW8Num312222222222222222222"/>
    <w:lvl w:ilvl="0">
      <w:start w:val="1"/>
      <w:numFmt w:val="decimal"/>
      <w:lvlText w:val="%1."/>
      <w:lvlJc w:val="left"/>
      <w:pPr>
        <w:tabs>
          <w:tab w:val="num" w:pos="0"/>
        </w:tabs>
        <w:ind w:left="720" w:hanging="360"/>
      </w:pPr>
      <w:rPr>
        <w:rFonts w:ascii="Times New Roman" w:hAnsi="Times New Roman" w:cs="Times New Roman" w:hint="default"/>
        <w:b w:val="0"/>
        <w:bCs/>
        <w:i w:val="0"/>
      </w:rPr>
    </w:lvl>
    <w:lvl w:ilvl="1">
      <w:start w:val="1"/>
      <w:numFmt w:val="lowerLetter"/>
      <w:lvlText w:val="%2."/>
      <w:lvlJc w:val="left"/>
      <w:pPr>
        <w:tabs>
          <w:tab w:val="num" w:pos="0"/>
        </w:tabs>
        <w:ind w:left="1440" w:hanging="360"/>
      </w:pPr>
      <w:rPr>
        <w:rFonts w:hint="default"/>
      </w:rPr>
    </w:lvl>
    <w:lvl w:ilvl="2">
      <w:start w:val="1"/>
      <w:numFmt w:val="decimal"/>
      <w:lvlText w:val="%3."/>
      <w:lvlJc w:val="left"/>
      <w:pPr>
        <w:tabs>
          <w:tab w:val="num" w:pos="0"/>
        </w:tabs>
        <w:ind w:left="2160" w:hanging="180"/>
      </w:pPr>
      <w:rPr>
        <w:rFonts w:ascii="Times New Roman" w:hAnsi="Times New Roman" w:cs="Times New Roman" w:hint="default"/>
        <w:strike w:val="0"/>
      </w:rPr>
    </w:lvl>
    <w:lvl w:ilvl="3">
      <w:start w:val="1"/>
      <w:numFmt w:val="decimal"/>
      <w:lvlText w:val="%4."/>
      <w:lvlJc w:val="left"/>
      <w:pPr>
        <w:tabs>
          <w:tab w:val="num" w:pos="0"/>
        </w:tabs>
        <w:ind w:left="720" w:hanging="360"/>
      </w:pPr>
      <w:rPr>
        <w:rFonts w:hint="default"/>
      </w:rPr>
    </w:lvl>
    <w:lvl w:ilvl="4">
      <w:start w:val="1"/>
      <w:numFmt w:val="lowerLetter"/>
      <w:lvlText w:val="%5."/>
      <w:lvlJc w:val="left"/>
      <w:pPr>
        <w:tabs>
          <w:tab w:val="num" w:pos="0"/>
        </w:tabs>
        <w:ind w:left="3600" w:hanging="360"/>
      </w:pPr>
      <w:rPr>
        <w:rFonts w:hint="default"/>
      </w:rPr>
    </w:lvl>
    <w:lvl w:ilvl="5">
      <w:start w:val="1"/>
      <w:numFmt w:val="lowerRoman"/>
      <w:lvlText w:val="%6."/>
      <w:lvlJc w:val="right"/>
      <w:pPr>
        <w:tabs>
          <w:tab w:val="num" w:pos="0"/>
        </w:tabs>
        <w:ind w:left="4320" w:hanging="180"/>
      </w:pPr>
      <w:rPr>
        <w:rFonts w:hint="default"/>
      </w:rPr>
    </w:lvl>
    <w:lvl w:ilvl="6">
      <w:start w:val="1"/>
      <w:numFmt w:val="decimal"/>
      <w:lvlText w:val="%7."/>
      <w:lvlJc w:val="left"/>
      <w:pPr>
        <w:tabs>
          <w:tab w:val="num" w:pos="0"/>
        </w:tabs>
        <w:ind w:left="5040" w:hanging="360"/>
      </w:pPr>
      <w:rPr>
        <w:rFonts w:hint="default"/>
      </w:rPr>
    </w:lvl>
    <w:lvl w:ilvl="7">
      <w:start w:val="1"/>
      <w:numFmt w:val="lowerLetter"/>
      <w:lvlText w:val="%8."/>
      <w:lvlJc w:val="left"/>
      <w:pPr>
        <w:tabs>
          <w:tab w:val="num" w:pos="0"/>
        </w:tabs>
        <w:ind w:left="5760" w:hanging="360"/>
      </w:pPr>
      <w:rPr>
        <w:rFonts w:hint="default"/>
      </w:rPr>
    </w:lvl>
    <w:lvl w:ilvl="8">
      <w:start w:val="1"/>
      <w:numFmt w:val="lowerRoman"/>
      <w:lvlText w:val="%9."/>
      <w:lvlJc w:val="right"/>
      <w:pPr>
        <w:tabs>
          <w:tab w:val="num" w:pos="0"/>
        </w:tabs>
        <w:ind w:left="6480" w:hanging="180"/>
      </w:pPr>
      <w:rPr>
        <w:rFonts w:hint="default"/>
      </w:rPr>
    </w:lvl>
  </w:abstractNum>
  <w:abstractNum w:abstractNumId="75" w15:restartNumberingAfterBreak="0">
    <w:nsid w:val="0A9D4ED9"/>
    <w:multiLevelType w:val="multilevel"/>
    <w:tmpl w:val="CBFAE8E4"/>
    <w:lvl w:ilvl="0">
      <w:start w:val="1"/>
      <w:numFmt w:val="decimal"/>
      <w:lvlText w:val="%1."/>
      <w:lvlJc w:val="left"/>
      <w:pPr>
        <w:tabs>
          <w:tab w:val="num" w:pos="720"/>
        </w:tabs>
        <w:ind w:left="720" w:hanging="360"/>
      </w:pPr>
      <w:rPr>
        <w:rFonts w:ascii="Times New Roman" w:hAnsi="Times New Roman" w:cs="Times New Roman" w:hint="default"/>
      </w:rPr>
    </w:lvl>
    <w:lvl w:ilvl="1">
      <w:start w:val="1"/>
      <w:numFmt w:val="decimal"/>
      <w:lvlText w:val="%2)"/>
      <w:lvlJc w:val="left"/>
      <w:pPr>
        <w:tabs>
          <w:tab w:val="num" w:pos="1080"/>
        </w:tabs>
        <w:ind w:left="1080" w:hanging="360"/>
      </w:pPr>
      <w:rPr>
        <w:rFonts w:cs="Times New Roman" w:hint="default"/>
        <w:strike w:val="0"/>
      </w:rPr>
    </w:lvl>
    <w:lvl w:ilvl="2">
      <w:start w:val="1"/>
      <w:numFmt w:val="decimal"/>
      <w:lvlText w:val="%3."/>
      <w:lvlJc w:val="left"/>
      <w:pPr>
        <w:tabs>
          <w:tab w:val="num" w:pos="1440"/>
        </w:tabs>
        <w:ind w:left="1440" w:hanging="360"/>
      </w:pPr>
      <w:rPr>
        <w:rFonts w:ascii="Times New Roman" w:hAnsi="Times New Roman" w:cs="Times New Roman" w:hint="default"/>
      </w:rPr>
    </w:lvl>
    <w:lvl w:ilvl="3">
      <w:start w:val="1"/>
      <w:numFmt w:val="decimal"/>
      <w:lvlText w:val="%4."/>
      <w:lvlJc w:val="left"/>
      <w:pPr>
        <w:tabs>
          <w:tab w:val="num" w:pos="1800"/>
        </w:tabs>
        <w:ind w:left="1800" w:hanging="360"/>
      </w:pPr>
      <w:rPr>
        <w:rFonts w:hint="default"/>
      </w:rPr>
    </w:lvl>
    <w:lvl w:ilvl="4">
      <w:start w:val="1"/>
      <w:numFmt w:val="decimal"/>
      <w:lvlText w:val="%5."/>
      <w:lvlJc w:val="left"/>
      <w:pPr>
        <w:tabs>
          <w:tab w:val="num" w:pos="2160"/>
        </w:tabs>
        <w:ind w:left="2160" w:hanging="360"/>
      </w:pPr>
      <w:rPr>
        <w:rFonts w:hint="default"/>
      </w:rPr>
    </w:lvl>
    <w:lvl w:ilvl="5">
      <w:start w:val="1"/>
      <w:numFmt w:val="decimal"/>
      <w:lvlText w:val="%6."/>
      <w:lvlJc w:val="left"/>
      <w:pPr>
        <w:tabs>
          <w:tab w:val="num" w:pos="2520"/>
        </w:tabs>
        <w:ind w:left="2520" w:hanging="360"/>
      </w:pPr>
      <w:rPr>
        <w:rFonts w:hint="default"/>
      </w:rPr>
    </w:lvl>
    <w:lvl w:ilvl="6">
      <w:start w:val="1"/>
      <w:numFmt w:val="decimal"/>
      <w:lvlText w:val="%7."/>
      <w:lvlJc w:val="left"/>
      <w:pPr>
        <w:tabs>
          <w:tab w:val="num" w:pos="2880"/>
        </w:tabs>
        <w:ind w:left="2880" w:hanging="360"/>
      </w:pPr>
      <w:rPr>
        <w:rFonts w:hint="default"/>
      </w:rPr>
    </w:lvl>
    <w:lvl w:ilvl="7">
      <w:start w:val="1"/>
      <w:numFmt w:val="decimal"/>
      <w:lvlText w:val="%8."/>
      <w:lvlJc w:val="left"/>
      <w:pPr>
        <w:tabs>
          <w:tab w:val="num" w:pos="3240"/>
        </w:tabs>
        <w:ind w:left="3240" w:hanging="360"/>
      </w:pPr>
      <w:rPr>
        <w:rFonts w:hint="default"/>
      </w:rPr>
    </w:lvl>
    <w:lvl w:ilvl="8">
      <w:start w:val="1"/>
      <w:numFmt w:val="decimal"/>
      <w:lvlText w:val="%9."/>
      <w:lvlJc w:val="left"/>
      <w:pPr>
        <w:tabs>
          <w:tab w:val="num" w:pos="3600"/>
        </w:tabs>
        <w:ind w:left="3600" w:hanging="360"/>
      </w:pPr>
      <w:rPr>
        <w:rFonts w:hint="default"/>
      </w:rPr>
    </w:lvl>
  </w:abstractNum>
  <w:abstractNum w:abstractNumId="76" w15:restartNumberingAfterBreak="0">
    <w:nsid w:val="0ABB4CB5"/>
    <w:multiLevelType w:val="multilevel"/>
    <w:tmpl w:val="B78E477A"/>
    <w:lvl w:ilvl="0">
      <w:start w:val="1"/>
      <w:numFmt w:val="decimal"/>
      <w:lvlText w:val="%1)"/>
      <w:lvlJc w:val="left"/>
      <w:pPr>
        <w:tabs>
          <w:tab w:val="num" w:pos="0"/>
        </w:tabs>
        <w:ind w:left="720" w:hanging="360"/>
      </w:pPr>
      <w:rPr>
        <w:rFonts w:ascii="Times New Roman" w:hAnsi="Times New Roman" w:cs="Times New Roman" w:hint="default"/>
        <w:b w:val="0"/>
        <w:bCs w:val="0"/>
        <w:color w:val="000000"/>
      </w:rPr>
    </w:lvl>
    <w:lvl w:ilvl="1">
      <w:start w:val="1"/>
      <w:numFmt w:val="decimal"/>
      <w:lvlText w:val="%2)"/>
      <w:lvlJc w:val="left"/>
      <w:pPr>
        <w:tabs>
          <w:tab w:val="num" w:pos="1080"/>
        </w:tabs>
        <w:ind w:left="1080" w:hanging="360"/>
      </w:pPr>
      <w:rPr>
        <w:rFonts w:hint="default"/>
      </w:rPr>
    </w:lvl>
    <w:lvl w:ilvl="2">
      <w:start w:val="1"/>
      <w:numFmt w:val="lowerLetter"/>
      <w:lvlText w:val="%3)"/>
      <w:lvlJc w:val="left"/>
      <w:pPr>
        <w:tabs>
          <w:tab w:val="num" w:pos="1440"/>
        </w:tabs>
        <w:ind w:left="1440" w:hanging="360"/>
      </w:pPr>
      <w:rPr>
        <w:rFonts w:cs="Times New Roman" w:hint="default"/>
      </w:rPr>
    </w:lvl>
    <w:lvl w:ilvl="3">
      <w:start w:val="1"/>
      <w:numFmt w:val="decimal"/>
      <w:lvlText w:val="%4."/>
      <w:lvlJc w:val="left"/>
      <w:pPr>
        <w:tabs>
          <w:tab w:val="num" w:pos="1800"/>
        </w:tabs>
        <w:ind w:left="1800" w:hanging="360"/>
      </w:pPr>
      <w:rPr>
        <w:rFonts w:hint="default"/>
      </w:rPr>
    </w:lvl>
    <w:lvl w:ilvl="4">
      <w:start w:val="1"/>
      <w:numFmt w:val="decimal"/>
      <w:lvlText w:val="%5."/>
      <w:lvlJc w:val="left"/>
      <w:pPr>
        <w:tabs>
          <w:tab w:val="num" w:pos="2160"/>
        </w:tabs>
        <w:ind w:left="2160" w:hanging="360"/>
      </w:pPr>
      <w:rPr>
        <w:rFonts w:hint="default"/>
      </w:rPr>
    </w:lvl>
    <w:lvl w:ilvl="5">
      <w:start w:val="1"/>
      <w:numFmt w:val="decimal"/>
      <w:lvlText w:val="%6."/>
      <w:lvlJc w:val="left"/>
      <w:pPr>
        <w:tabs>
          <w:tab w:val="num" w:pos="2520"/>
        </w:tabs>
        <w:ind w:left="2520" w:hanging="360"/>
      </w:pPr>
      <w:rPr>
        <w:rFonts w:hint="default"/>
      </w:rPr>
    </w:lvl>
    <w:lvl w:ilvl="6">
      <w:start w:val="1"/>
      <w:numFmt w:val="decimal"/>
      <w:lvlText w:val="%7."/>
      <w:lvlJc w:val="left"/>
      <w:pPr>
        <w:tabs>
          <w:tab w:val="num" w:pos="2880"/>
        </w:tabs>
        <w:ind w:left="2880" w:hanging="360"/>
      </w:pPr>
      <w:rPr>
        <w:rFonts w:hint="default"/>
      </w:rPr>
    </w:lvl>
    <w:lvl w:ilvl="7">
      <w:start w:val="1"/>
      <w:numFmt w:val="decimal"/>
      <w:lvlText w:val="%8."/>
      <w:lvlJc w:val="left"/>
      <w:pPr>
        <w:tabs>
          <w:tab w:val="num" w:pos="3240"/>
        </w:tabs>
        <w:ind w:left="3240" w:hanging="360"/>
      </w:pPr>
      <w:rPr>
        <w:rFonts w:hint="default"/>
      </w:rPr>
    </w:lvl>
    <w:lvl w:ilvl="8">
      <w:start w:val="1"/>
      <w:numFmt w:val="decimal"/>
      <w:lvlText w:val="%9."/>
      <w:lvlJc w:val="left"/>
      <w:pPr>
        <w:tabs>
          <w:tab w:val="num" w:pos="3600"/>
        </w:tabs>
        <w:ind w:left="3600" w:hanging="360"/>
      </w:pPr>
      <w:rPr>
        <w:rFonts w:hint="default"/>
      </w:rPr>
    </w:lvl>
  </w:abstractNum>
  <w:abstractNum w:abstractNumId="77" w15:restartNumberingAfterBreak="0">
    <w:nsid w:val="0AC72B0F"/>
    <w:multiLevelType w:val="multilevel"/>
    <w:tmpl w:val="13F2AAF8"/>
    <w:name w:val="WW8Num3122222222222222222232222232224"/>
    <w:lvl w:ilvl="0">
      <w:start w:val="1"/>
      <w:numFmt w:val="decimal"/>
      <w:lvlText w:val="%1."/>
      <w:lvlJc w:val="left"/>
      <w:pPr>
        <w:tabs>
          <w:tab w:val="num" w:pos="0"/>
        </w:tabs>
        <w:ind w:left="720" w:hanging="360"/>
      </w:pPr>
      <w:rPr>
        <w:rFonts w:ascii="Times New Roman" w:hAnsi="Times New Roman" w:cs="Times New Roman" w:hint="default"/>
        <w:b w:val="0"/>
        <w:bCs/>
        <w:i w:val="0"/>
      </w:rPr>
    </w:lvl>
    <w:lvl w:ilvl="1">
      <w:start w:val="1"/>
      <w:numFmt w:val="lowerLetter"/>
      <w:lvlText w:val="%2."/>
      <w:lvlJc w:val="left"/>
      <w:pPr>
        <w:tabs>
          <w:tab w:val="num" w:pos="0"/>
        </w:tabs>
        <w:ind w:left="1440" w:hanging="360"/>
      </w:pPr>
      <w:rPr>
        <w:rFonts w:hint="default"/>
      </w:rPr>
    </w:lvl>
    <w:lvl w:ilvl="2">
      <w:start w:val="1"/>
      <w:numFmt w:val="decimal"/>
      <w:lvlText w:val="%3."/>
      <w:lvlJc w:val="left"/>
      <w:pPr>
        <w:tabs>
          <w:tab w:val="num" w:pos="0"/>
        </w:tabs>
        <w:ind w:left="2160" w:hanging="180"/>
      </w:pPr>
      <w:rPr>
        <w:rFonts w:ascii="Times New Roman" w:hAnsi="Times New Roman" w:cs="Times New Roman" w:hint="default"/>
        <w:b w:val="0"/>
        <w:strike w:val="0"/>
      </w:rPr>
    </w:lvl>
    <w:lvl w:ilvl="3">
      <w:start w:val="1"/>
      <w:numFmt w:val="decimal"/>
      <w:lvlText w:val="%4."/>
      <w:lvlJc w:val="left"/>
      <w:pPr>
        <w:tabs>
          <w:tab w:val="num" w:pos="0"/>
        </w:tabs>
        <w:ind w:left="720" w:hanging="360"/>
      </w:pPr>
      <w:rPr>
        <w:rFonts w:hint="default"/>
      </w:rPr>
    </w:lvl>
    <w:lvl w:ilvl="4">
      <w:start w:val="1"/>
      <w:numFmt w:val="lowerLetter"/>
      <w:lvlText w:val="%5."/>
      <w:lvlJc w:val="left"/>
      <w:pPr>
        <w:tabs>
          <w:tab w:val="num" w:pos="0"/>
        </w:tabs>
        <w:ind w:left="3600" w:hanging="360"/>
      </w:pPr>
      <w:rPr>
        <w:rFonts w:hint="default"/>
      </w:rPr>
    </w:lvl>
    <w:lvl w:ilvl="5">
      <w:start w:val="1"/>
      <w:numFmt w:val="lowerRoman"/>
      <w:lvlText w:val="%6."/>
      <w:lvlJc w:val="right"/>
      <w:pPr>
        <w:tabs>
          <w:tab w:val="num" w:pos="0"/>
        </w:tabs>
        <w:ind w:left="4320" w:hanging="180"/>
      </w:pPr>
      <w:rPr>
        <w:rFonts w:hint="default"/>
      </w:rPr>
    </w:lvl>
    <w:lvl w:ilvl="6">
      <w:start w:val="1"/>
      <w:numFmt w:val="decimal"/>
      <w:lvlText w:val="%7."/>
      <w:lvlJc w:val="left"/>
      <w:pPr>
        <w:tabs>
          <w:tab w:val="num" w:pos="0"/>
        </w:tabs>
        <w:ind w:left="5040" w:hanging="360"/>
      </w:pPr>
      <w:rPr>
        <w:rFonts w:hint="default"/>
      </w:rPr>
    </w:lvl>
    <w:lvl w:ilvl="7">
      <w:start w:val="1"/>
      <w:numFmt w:val="lowerLetter"/>
      <w:lvlText w:val="%8."/>
      <w:lvlJc w:val="left"/>
      <w:pPr>
        <w:tabs>
          <w:tab w:val="num" w:pos="0"/>
        </w:tabs>
        <w:ind w:left="5760" w:hanging="360"/>
      </w:pPr>
      <w:rPr>
        <w:rFonts w:hint="default"/>
      </w:rPr>
    </w:lvl>
    <w:lvl w:ilvl="8">
      <w:start w:val="1"/>
      <w:numFmt w:val="lowerRoman"/>
      <w:lvlText w:val="%9."/>
      <w:lvlJc w:val="right"/>
      <w:pPr>
        <w:tabs>
          <w:tab w:val="num" w:pos="0"/>
        </w:tabs>
        <w:ind w:left="6480" w:hanging="180"/>
      </w:pPr>
      <w:rPr>
        <w:rFonts w:hint="default"/>
      </w:rPr>
    </w:lvl>
  </w:abstractNum>
  <w:abstractNum w:abstractNumId="78" w15:restartNumberingAfterBreak="0">
    <w:nsid w:val="0AD95553"/>
    <w:multiLevelType w:val="multilevel"/>
    <w:tmpl w:val="00000076"/>
    <w:lvl w:ilvl="0">
      <w:start w:val="1"/>
      <w:numFmt w:val="decimal"/>
      <w:lvlText w:val="%1."/>
      <w:lvlJc w:val="left"/>
      <w:pPr>
        <w:tabs>
          <w:tab w:val="num" w:pos="720"/>
        </w:tabs>
        <w:ind w:left="720" w:hanging="360"/>
      </w:pPr>
      <w:rPr>
        <w:rFonts w:ascii="Times New Roman" w:hAnsi="Times New Roman" w:cs="Times New Roman" w:hint="default"/>
        <w:b w:val="0"/>
        <w:bCs w:val="0"/>
        <w:shd w:val="clear" w:color="auto" w:fill="FFFF00"/>
      </w:rPr>
    </w:lvl>
    <w:lvl w:ilvl="1">
      <w:start w:val="1"/>
      <w:numFmt w:val="decimal"/>
      <w:lvlText w:val="%2)"/>
      <w:lvlJc w:val="left"/>
      <w:pPr>
        <w:tabs>
          <w:tab w:val="num" w:pos="1495"/>
        </w:tabs>
        <w:ind w:left="1495" w:hanging="360"/>
      </w:pPr>
      <w:rPr>
        <w:rFonts w:cs="Times New Roman" w:hint="default"/>
        <w:b w:val="0"/>
        <w:bCs w:val="0"/>
      </w:rPr>
    </w:lvl>
    <w:lvl w:ilvl="2">
      <w:start w:val="1"/>
      <w:numFmt w:val="decimal"/>
      <w:lvlText w:val="%3."/>
      <w:lvlJc w:val="left"/>
      <w:pPr>
        <w:tabs>
          <w:tab w:val="num" w:pos="1440"/>
        </w:tabs>
        <w:ind w:left="1440" w:hanging="360"/>
      </w:pPr>
      <w:rPr>
        <w:rFonts w:cs="Times New Roman" w:hint="default"/>
      </w:r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79" w15:restartNumberingAfterBreak="0">
    <w:nsid w:val="0AFE6375"/>
    <w:multiLevelType w:val="multilevel"/>
    <w:tmpl w:val="000000D0"/>
    <w:lvl w:ilvl="0">
      <w:start w:val="1"/>
      <w:numFmt w:val="decimal"/>
      <w:lvlText w:val="%1)"/>
      <w:lvlJc w:val="left"/>
      <w:pPr>
        <w:tabs>
          <w:tab w:val="num" w:pos="1173"/>
        </w:tabs>
        <w:ind w:left="1117" w:hanging="397"/>
      </w:pPr>
      <w:rPr>
        <w:rFonts w:cs="Times New Roman"/>
        <w:sz w:val="26"/>
        <w:szCs w:val="26"/>
        <w:shd w:val="clear" w:color="auto" w:fill="FFFF99"/>
      </w:rPr>
    </w:lvl>
    <w:lvl w:ilvl="1">
      <w:start w:val="10"/>
      <w:numFmt w:val="bullet"/>
      <w:lvlText w:val="-"/>
      <w:lvlJc w:val="left"/>
      <w:pPr>
        <w:tabs>
          <w:tab w:val="num" w:pos="1800"/>
        </w:tabs>
        <w:ind w:left="1800" w:hanging="360"/>
      </w:pPr>
      <w:rPr>
        <w:rFonts w:ascii="Times New Roman" w:hAnsi="Times New Roman"/>
      </w:rPr>
    </w:lvl>
    <w:lvl w:ilvl="2">
      <w:start w:val="1"/>
      <w:numFmt w:val="decimal"/>
      <w:lvlText w:val="%3)"/>
      <w:lvlJc w:val="left"/>
      <w:pPr>
        <w:tabs>
          <w:tab w:val="num" w:pos="2700"/>
        </w:tabs>
        <w:ind w:left="2700" w:hanging="360"/>
      </w:pPr>
      <w:rPr>
        <w:rFonts w:cs="Times New Roman"/>
        <w:sz w:val="26"/>
        <w:szCs w:val="26"/>
        <w:shd w:val="clear" w:color="auto" w:fill="FFFF99"/>
      </w:rPr>
    </w:lvl>
    <w:lvl w:ilvl="3">
      <w:start w:val="1"/>
      <w:numFmt w:val="decimal"/>
      <w:lvlText w:val="%4."/>
      <w:lvlJc w:val="left"/>
      <w:pPr>
        <w:tabs>
          <w:tab w:val="num" w:pos="360"/>
        </w:tabs>
        <w:ind w:left="360" w:hanging="360"/>
      </w:pPr>
      <w:rPr>
        <w:rFonts w:cs="Times New Roman"/>
      </w:rPr>
    </w:lvl>
    <w:lvl w:ilvl="4">
      <w:start w:val="1"/>
      <w:numFmt w:val="lowerLetter"/>
      <w:lvlText w:val="%5."/>
      <w:lvlJc w:val="left"/>
      <w:pPr>
        <w:tabs>
          <w:tab w:val="num" w:pos="3960"/>
        </w:tabs>
        <w:ind w:left="3960" w:hanging="360"/>
      </w:pPr>
    </w:lvl>
    <w:lvl w:ilvl="5">
      <w:start w:val="1"/>
      <w:numFmt w:val="lowerRoman"/>
      <w:lvlText w:val="%6."/>
      <w:lvlJc w:val="right"/>
      <w:pPr>
        <w:tabs>
          <w:tab w:val="num" w:pos="4680"/>
        </w:tabs>
        <w:ind w:left="4680" w:hanging="180"/>
      </w:pPr>
    </w:lvl>
    <w:lvl w:ilvl="6">
      <w:start w:val="1"/>
      <w:numFmt w:val="decimal"/>
      <w:lvlText w:val="%7."/>
      <w:lvlJc w:val="left"/>
      <w:pPr>
        <w:tabs>
          <w:tab w:val="num" w:pos="5400"/>
        </w:tabs>
        <w:ind w:left="5400" w:hanging="360"/>
      </w:pPr>
    </w:lvl>
    <w:lvl w:ilvl="7">
      <w:start w:val="1"/>
      <w:numFmt w:val="lowerLetter"/>
      <w:lvlText w:val="%8."/>
      <w:lvlJc w:val="left"/>
      <w:pPr>
        <w:tabs>
          <w:tab w:val="num" w:pos="6120"/>
        </w:tabs>
        <w:ind w:left="6120" w:hanging="360"/>
      </w:pPr>
    </w:lvl>
    <w:lvl w:ilvl="8">
      <w:start w:val="1"/>
      <w:numFmt w:val="lowerRoman"/>
      <w:lvlText w:val="%9."/>
      <w:lvlJc w:val="right"/>
      <w:pPr>
        <w:tabs>
          <w:tab w:val="num" w:pos="6840"/>
        </w:tabs>
        <w:ind w:left="6840" w:hanging="180"/>
      </w:pPr>
    </w:lvl>
  </w:abstractNum>
  <w:abstractNum w:abstractNumId="80" w15:restartNumberingAfterBreak="0">
    <w:nsid w:val="0B852D94"/>
    <w:multiLevelType w:val="hybridMultilevel"/>
    <w:tmpl w:val="95963896"/>
    <w:lvl w:ilvl="0" w:tplc="7A72DD28">
      <w:start w:val="1"/>
      <w:numFmt w:val="decimal"/>
      <w:lvlText w:val="%1)"/>
      <w:lvlJc w:val="left"/>
      <w:pPr>
        <w:ind w:left="108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1" w15:restartNumberingAfterBreak="0">
    <w:nsid w:val="0B8C3D4D"/>
    <w:multiLevelType w:val="multilevel"/>
    <w:tmpl w:val="F19ED332"/>
    <w:lvl w:ilvl="0">
      <w:start w:val="1"/>
      <w:numFmt w:val="decimal"/>
      <w:lvlText w:val="%1."/>
      <w:lvlJc w:val="left"/>
      <w:pPr>
        <w:tabs>
          <w:tab w:val="num" w:pos="720"/>
        </w:tabs>
        <w:ind w:left="720" w:hanging="360"/>
      </w:pPr>
      <w:rPr>
        <w:rFonts w:ascii="Times New Roman" w:hAnsi="Times New Roman" w:cs="Times New Roman" w:hint="default"/>
      </w:rPr>
    </w:lvl>
    <w:lvl w:ilvl="1">
      <w:start w:val="1"/>
      <w:numFmt w:val="decimal"/>
      <w:lvlText w:val="%2)"/>
      <w:lvlJc w:val="left"/>
      <w:pPr>
        <w:tabs>
          <w:tab w:val="num" w:pos="1080"/>
        </w:tabs>
        <w:ind w:left="1080" w:hanging="360"/>
      </w:pPr>
      <w:rPr>
        <w:rFonts w:cs="Times New Roman" w:hint="default"/>
      </w:rPr>
    </w:lvl>
    <w:lvl w:ilvl="2">
      <w:start w:val="1"/>
      <w:numFmt w:val="decimal"/>
      <w:lvlText w:val="%3."/>
      <w:lvlJc w:val="left"/>
      <w:pPr>
        <w:tabs>
          <w:tab w:val="num" w:pos="1440"/>
        </w:tabs>
        <w:ind w:left="1440" w:hanging="360"/>
      </w:pPr>
      <w:rPr>
        <w:rFonts w:ascii="Times New Roman" w:hAnsi="Times New Roman" w:cs="Times New Roman" w:hint="default"/>
      </w:rPr>
    </w:lvl>
    <w:lvl w:ilvl="3">
      <w:start w:val="1"/>
      <w:numFmt w:val="decimal"/>
      <w:lvlText w:val="%4."/>
      <w:lvlJc w:val="left"/>
      <w:pPr>
        <w:tabs>
          <w:tab w:val="num" w:pos="1800"/>
        </w:tabs>
        <w:ind w:left="1800" w:hanging="360"/>
      </w:pPr>
      <w:rPr>
        <w:rFonts w:hint="default"/>
      </w:rPr>
    </w:lvl>
    <w:lvl w:ilvl="4">
      <w:start w:val="1"/>
      <w:numFmt w:val="decimal"/>
      <w:lvlText w:val="%5."/>
      <w:lvlJc w:val="left"/>
      <w:pPr>
        <w:tabs>
          <w:tab w:val="num" w:pos="2160"/>
        </w:tabs>
        <w:ind w:left="2160" w:hanging="360"/>
      </w:pPr>
      <w:rPr>
        <w:rFonts w:hint="default"/>
      </w:rPr>
    </w:lvl>
    <w:lvl w:ilvl="5">
      <w:start w:val="1"/>
      <w:numFmt w:val="decimal"/>
      <w:lvlText w:val="%6."/>
      <w:lvlJc w:val="left"/>
      <w:pPr>
        <w:tabs>
          <w:tab w:val="num" w:pos="2520"/>
        </w:tabs>
        <w:ind w:left="2520" w:hanging="360"/>
      </w:pPr>
      <w:rPr>
        <w:rFonts w:hint="default"/>
      </w:rPr>
    </w:lvl>
    <w:lvl w:ilvl="6">
      <w:start w:val="1"/>
      <w:numFmt w:val="decimal"/>
      <w:lvlText w:val="%7."/>
      <w:lvlJc w:val="left"/>
      <w:pPr>
        <w:tabs>
          <w:tab w:val="num" w:pos="2880"/>
        </w:tabs>
        <w:ind w:left="2880" w:hanging="360"/>
      </w:pPr>
      <w:rPr>
        <w:rFonts w:hint="default"/>
      </w:rPr>
    </w:lvl>
    <w:lvl w:ilvl="7">
      <w:start w:val="1"/>
      <w:numFmt w:val="decimal"/>
      <w:lvlText w:val="%8."/>
      <w:lvlJc w:val="left"/>
      <w:pPr>
        <w:tabs>
          <w:tab w:val="num" w:pos="3240"/>
        </w:tabs>
        <w:ind w:left="3240" w:hanging="360"/>
      </w:pPr>
      <w:rPr>
        <w:rFonts w:hint="default"/>
      </w:rPr>
    </w:lvl>
    <w:lvl w:ilvl="8">
      <w:start w:val="1"/>
      <w:numFmt w:val="decimal"/>
      <w:lvlText w:val="%9."/>
      <w:lvlJc w:val="left"/>
      <w:pPr>
        <w:tabs>
          <w:tab w:val="num" w:pos="3600"/>
        </w:tabs>
        <w:ind w:left="3600" w:hanging="360"/>
      </w:pPr>
      <w:rPr>
        <w:rFonts w:hint="default"/>
      </w:rPr>
    </w:lvl>
  </w:abstractNum>
  <w:abstractNum w:abstractNumId="82" w15:restartNumberingAfterBreak="0">
    <w:nsid w:val="0C1C50B1"/>
    <w:multiLevelType w:val="multilevel"/>
    <w:tmpl w:val="0FD24E60"/>
    <w:name w:val="WW8Num3112"/>
    <w:lvl w:ilvl="0">
      <w:start w:val="1"/>
      <w:numFmt w:val="decimal"/>
      <w:lvlText w:val="%1."/>
      <w:lvlJc w:val="left"/>
      <w:pPr>
        <w:tabs>
          <w:tab w:val="num" w:pos="0"/>
        </w:tabs>
        <w:ind w:left="360" w:hanging="360"/>
      </w:pPr>
      <w:rPr>
        <w:rFonts w:ascii="Times New Roman" w:hAnsi="Times New Roman" w:cs="Times New Roman" w:hint="default"/>
        <w:color w:val="FF0000"/>
      </w:rPr>
    </w:lvl>
    <w:lvl w:ilvl="1">
      <w:start w:val="1"/>
      <w:numFmt w:val="lowerLetter"/>
      <w:lvlText w:val="%2)"/>
      <w:lvlJc w:val="left"/>
      <w:pPr>
        <w:tabs>
          <w:tab w:val="num" w:pos="1560"/>
        </w:tabs>
        <w:ind w:left="1560" w:hanging="360"/>
      </w:pPr>
      <w:rPr>
        <w:rFonts w:hint="default"/>
      </w:rPr>
    </w:lvl>
    <w:lvl w:ilvl="2">
      <w:start w:val="20"/>
      <w:numFmt w:val="decimal"/>
      <w:lvlText w:val="%3"/>
      <w:lvlJc w:val="left"/>
      <w:pPr>
        <w:tabs>
          <w:tab w:val="num" w:pos="2340"/>
        </w:tabs>
        <w:ind w:left="2340" w:hanging="360"/>
      </w:pPr>
      <w:rPr>
        <w:rFonts w:hint="default"/>
      </w:rPr>
    </w:lvl>
    <w:lvl w:ilvl="3">
      <w:start w:val="1"/>
      <w:numFmt w:val="decimal"/>
      <w:lvlText w:val="%4."/>
      <w:lvlJc w:val="left"/>
      <w:pPr>
        <w:tabs>
          <w:tab w:val="num" w:pos="0"/>
        </w:tabs>
        <w:ind w:left="480" w:hanging="360"/>
      </w:pPr>
      <w:rPr>
        <w:rFonts w:hint="default"/>
      </w:rPr>
    </w:lvl>
    <w:lvl w:ilvl="4">
      <w:start w:val="1"/>
      <w:numFmt w:val="lowerLetter"/>
      <w:lvlText w:val="%5)"/>
      <w:lvlJc w:val="left"/>
      <w:pPr>
        <w:tabs>
          <w:tab w:val="num" w:pos="2070"/>
        </w:tabs>
        <w:ind w:left="3600" w:hanging="360"/>
      </w:pPr>
      <w:rPr>
        <w:rFonts w:hint="default"/>
      </w:rPr>
    </w:lvl>
    <w:lvl w:ilvl="5">
      <w:start w:val="1"/>
      <w:numFmt w:val="lowerLetter"/>
      <w:lvlText w:val="%6)"/>
      <w:lvlJc w:val="right"/>
      <w:pPr>
        <w:tabs>
          <w:tab w:val="num" w:pos="0"/>
        </w:tabs>
        <w:ind w:left="4320" w:hanging="180"/>
      </w:pPr>
      <w:rPr>
        <w:rFonts w:hint="default"/>
      </w:rPr>
    </w:lvl>
    <w:lvl w:ilvl="6">
      <w:start w:val="1"/>
      <w:numFmt w:val="decimal"/>
      <w:lvlText w:val="%7."/>
      <w:lvlJc w:val="left"/>
      <w:pPr>
        <w:tabs>
          <w:tab w:val="num" w:pos="0"/>
        </w:tabs>
        <w:ind w:left="5040" w:hanging="360"/>
      </w:pPr>
      <w:rPr>
        <w:rFonts w:hint="default"/>
      </w:rPr>
    </w:lvl>
    <w:lvl w:ilvl="7">
      <w:start w:val="1"/>
      <w:numFmt w:val="lowerLetter"/>
      <w:lvlText w:val="%8."/>
      <w:lvlJc w:val="left"/>
      <w:pPr>
        <w:tabs>
          <w:tab w:val="num" w:pos="0"/>
        </w:tabs>
        <w:ind w:left="5760" w:hanging="360"/>
      </w:pPr>
      <w:rPr>
        <w:rFonts w:hint="default"/>
      </w:rPr>
    </w:lvl>
    <w:lvl w:ilvl="8">
      <w:start w:val="1"/>
      <w:numFmt w:val="lowerRoman"/>
      <w:lvlText w:val="%9."/>
      <w:lvlJc w:val="right"/>
      <w:pPr>
        <w:tabs>
          <w:tab w:val="num" w:pos="0"/>
        </w:tabs>
        <w:ind w:left="6480" w:hanging="180"/>
      </w:pPr>
      <w:rPr>
        <w:rFonts w:hint="default"/>
      </w:rPr>
    </w:lvl>
  </w:abstractNum>
  <w:abstractNum w:abstractNumId="83" w15:restartNumberingAfterBreak="0">
    <w:nsid w:val="0C567DEC"/>
    <w:multiLevelType w:val="multilevel"/>
    <w:tmpl w:val="F19ED332"/>
    <w:lvl w:ilvl="0">
      <w:start w:val="1"/>
      <w:numFmt w:val="decimal"/>
      <w:lvlText w:val="%1."/>
      <w:lvlJc w:val="left"/>
      <w:pPr>
        <w:tabs>
          <w:tab w:val="num" w:pos="720"/>
        </w:tabs>
        <w:ind w:left="720" w:hanging="360"/>
      </w:pPr>
      <w:rPr>
        <w:rFonts w:ascii="Times New Roman" w:hAnsi="Times New Roman" w:cs="Times New Roman" w:hint="default"/>
      </w:rPr>
    </w:lvl>
    <w:lvl w:ilvl="1">
      <w:start w:val="1"/>
      <w:numFmt w:val="decimal"/>
      <w:lvlText w:val="%2)"/>
      <w:lvlJc w:val="left"/>
      <w:pPr>
        <w:tabs>
          <w:tab w:val="num" w:pos="1080"/>
        </w:tabs>
        <w:ind w:left="1080" w:hanging="360"/>
      </w:pPr>
      <w:rPr>
        <w:rFonts w:cs="Times New Roman" w:hint="default"/>
      </w:rPr>
    </w:lvl>
    <w:lvl w:ilvl="2">
      <w:start w:val="1"/>
      <w:numFmt w:val="decimal"/>
      <w:lvlText w:val="%3."/>
      <w:lvlJc w:val="left"/>
      <w:pPr>
        <w:tabs>
          <w:tab w:val="num" w:pos="1440"/>
        </w:tabs>
        <w:ind w:left="1440" w:hanging="360"/>
      </w:pPr>
      <w:rPr>
        <w:rFonts w:ascii="Times New Roman" w:hAnsi="Times New Roman" w:cs="Times New Roman" w:hint="default"/>
      </w:rPr>
    </w:lvl>
    <w:lvl w:ilvl="3">
      <w:start w:val="1"/>
      <w:numFmt w:val="decimal"/>
      <w:lvlText w:val="%4."/>
      <w:lvlJc w:val="left"/>
      <w:pPr>
        <w:tabs>
          <w:tab w:val="num" w:pos="1800"/>
        </w:tabs>
        <w:ind w:left="1800" w:hanging="360"/>
      </w:pPr>
      <w:rPr>
        <w:rFonts w:hint="default"/>
      </w:rPr>
    </w:lvl>
    <w:lvl w:ilvl="4">
      <w:start w:val="1"/>
      <w:numFmt w:val="decimal"/>
      <w:lvlText w:val="%5."/>
      <w:lvlJc w:val="left"/>
      <w:pPr>
        <w:tabs>
          <w:tab w:val="num" w:pos="2160"/>
        </w:tabs>
        <w:ind w:left="2160" w:hanging="360"/>
      </w:pPr>
      <w:rPr>
        <w:rFonts w:hint="default"/>
      </w:rPr>
    </w:lvl>
    <w:lvl w:ilvl="5">
      <w:start w:val="1"/>
      <w:numFmt w:val="decimal"/>
      <w:lvlText w:val="%6."/>
      <w:lvlJc w:val="left"/>
      <w:pPr>
        <w:tabs>
          <w:tab w:val="num" w:pos="2520"/>
        </w:tabs>
        <w:ind w:left="2520" w:hanging="360"/>
      </w:pPr>
      <w:rPr>
        <w:rFonts w:hint="default"/>
      </w:rPr>
    </w:lvl>
    <w:lvl w:ilvl="6">
      <w:start w:val="1"/>
      <w:numFmt w:val="decimal"/>
      <w:lvlText w:val="%7."/>
      <w:lvlJc w:val="left"/>
      <w:pPr>
        <w:tabs>
          <w:tab w:val="num" w:pos="2880"/>
        </w:tabs>
        <w:ind w:left="2880" w:hanging="360"/>
      </w:pPr>
      <w:rPr>
        <w:rFonts w:hint="default"/>
      </w:rPr>
    </w:lvl>
    <w:lvl w:ilvl="7">
      <w:start w:val="1"/>
      <w:numFmt w:val="decimal"/>
      <w:lvlText w:val="%8."/>
      <w:lvlJc w:val="left"/>
      <w:pPr>
        <w:tabs>
          <w:tab w:val="num" w:pos="3240"/>
        </w:tabs>
        <w:ind w:left="3240" w:hanging="360"/>
      </w:pPr>
      <w:rPr>
        <w:rFonts w:hint="default"/>
      </w:rPr>
    </w:lvl>
    <w:lvl w:ilvl="8">
      <w:start w:val="1"/>
      <w:numFmt w:val="decimal"/>
      <w:lvlText w:val="%9."/>
      <w:lvlJc w:val="left"/>
      <w:pPr>
        <w:tabs>
          <w:tab w:val="num" w:pos="3600"/>
        </w:tabs>
        <w:ind w:left="3600" w:hanging="360"/>
      </w:pPr>
      <w:rPr>
        <w:rFonts w:hint="default"/>
      </w:rPr>
    </w:lvl>
  </w:abstractNum>
  <w:abstractNum w:abstractNumId="84" w15:restartNumberingAfterBreak="0">
    <w:nsid w:val="0CB65769"/>
    <w:multiLevelType w:val="multilevel"/>
    <w:tmpl w:val="FBD2624C"/>
    <w:name w:val="WW8Num1911"/>
    <w:lvl w:ilvl="0">
      <w:start w:val="1"/>
      <w:numFmt w:val="decimal"/>
      <w:lvlText w:val="%1."/>
      <w:lvlJc w:val="left"/>
      <w:pPr>
        <w:tabs>
          <w:tab w:val="num" w:pos="360"/>
        </w:tabs>
        <w:ind w:left="360" w:hanging="360"/>
      </w:pPr>
      <w:rPr>
        <w:rFonts w:ascii="Times New Roman" w:hAnsi="Times New Roman" w:cs="Times New Roman" w:hint="default"/>
        <w:b w:val="0"/>
        <w:bCs/>
        <w:i w:val="0"/>
        <w:strike w:val="0"/>
        <w:color w:val="000000"/>
      </w:rPr>
    </w:lvl>
    <w:lvl w:ilvl="1">
      <w:start w:val="1"/>
      <w:numFmt w:val="decimal"/>
      <w:lvlText w:val="%2)"/>
      <w:lvlJc w:val="left"/>
      <w:pPr>
        <w:tabs>
          <w:tab w:val="num" w:pos="1173"/>
        </w:tabs>
        <w:ind w:left="1117" w:hanging="397"/>
      </w:pPr>
      <w:rPr>
        <w:rFonts w:hint="default"/>
      </w:rPr>
    </w:lvl>
    <w:lvl w:ilvl="2">
      <w:start w:val="1"/>
      <w:numFmt w:val="lowerRoman"/>
      <w:lvlText w:val="%3."/>
      <w:lvlJc w:val="right"/>
      <w:pPr>
        <w:tabs>
          <w:tab w:val="num" w:pos="1800"/>
        </w:tabs>
        <w:ind w:left="1800" w:hanging="180"/>
      </w:pPr>
      <w:rPr>
        <w:rFonts w:hint="default"/>
      </w:rPr>
    </w:lvl>
    <w:lvl w:ilvl="3">
      <w:start w:val="1"/>
      <w:numFmt w:val="decimal"/>
      <w:lvlText w:val="%4."/>
      <w:lvlJc w:val="left"/>
      <w:pPr>
        <w:tabs>
          <w:tab w:val="num" w:pos="2520"/>
        </w:tabs>
        <w:ind w:left="2520" w:hanging="360"/>
      </w:pPr>
      <w:rPr>
        <w:rFonts w:hint="default"/>
      </w:rPr>
    </w:lvl>
    <w:lvl w:ilvl="4">
      <w:start w:val="1"/>
      <w:numFmt w:val="lowerLetter"/>
      <w:lvlText w:val="%5."/>
      <w:lvlJc w:val="left"/>
      <w:pPr>
        <w:tabs>
          <w:tab w:val="num" w:pos="3240"/>
        </w:tabs>
        <w:ind w:left="3240" w:hanging="360"/>
      </w:pPr>
      <w:rPr>
        <w:rFonts w:hint="default"/>
      </w:rPr>
    </w:lvl>
    <w:lvl w:ilvl="5">
      <w:start w:val="1"/>
      <w:numFmt w:val="lowerRoman"/>
      <w:lvlText w:val="%6."/>
      <w:lvlJc w:val="right"/>
      <w:pPr>
        <w:tabs>
          <w:tab w:val="num" w:pos="3960"/>
        </w:tabs>
        <w:ind w:left="3960" w:hanging="180"/>
      </w:pPr>
      <w:rPr>
        <w:rFonts w:hint="default"/>
      </w:rPr>
    </w:lvl>
    <w:lvl w:ilvl="6">
      <w:start w:val="1"/>
      <w:numFmt w:val="decimal"/>
      <w:lvlText w:val="%7."/>
      <w:lvlJc w:val="left"/>
      <w:pPr>
        <w:tabs>
          <w:tab w:val="num" w:pos="4680"/>
        </w:tabs>
        <w:ind w:left="4680" w:hanging="360"/>
      </w:pPr>
      <w:rPr>
        <w:rFonts w:hint="default"/>
      </w:rPr>
    </w:lvl>
    <w:lvl w:ilvl="7">
      <w:start w:val="1"/>
      <w:numFmt w:val="lowerLetter"/>
      <w:lvlText w:val="%8."/>
      <w:lvlJc w:val="left"/>
      <w:pPr>
        <w:tabs>
          <w:tab w:val="num" w:pos="5400"/>
        </w:tabs>
        <w:ind w:left="5400" w:hanging="360"/>
      </w:pPr>
      <w:rPr>
        <w:rFonts w:hint="default"/>
      </w:rPr>
    </w:lvl>
    <w:lvl w:ilvl="8">
      <w:start w:val="1"/>
      <w:numFmt w:val="lowerRoman"/>
      <w:lvlText w:val="%9."/>
      <w:lvlJc w:val="right"/>
      <w:pPr>
        <w:tabs>
          <w:tab w:val="num" w:pos="6120"/>
        </w:tabs>
        <w:ind w:left="6120" w:hanging="180"/>
      </w:pPr>
      <w:rPr>
        <w:rFonts w:hint="default"/>
      </w:rPr>
    </w:lvl>
  </w:abstractNum>
  <w:abstractNum w:abstractNumId="85" w15:restartNumberingAfterBreak="0">
    <w:nsid w:val="0D49569B"/>
    <w:multiLevelType w:val="hybridMultilevel"/>
    <w:tmpl w:val="0D3AD934"/>
    <w:lvl w:ilvl="0" w:tplc="28DCC5E8">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6" w15:restartNumberingAfterBreak="0">
    <w:nsid w:val="0E365AD4"/>
    <w:multiLevelType w:val="multilevel"/>
    <w:tmpl w:val="F19ED332"/>
    <w:lvl w:ilvl="0">
      <w:start w:val="1"/>
      <w:numFmt w:val="decimal"/>
      <w:lvlText w:val="%1."/>
      <w:lvlJc w:val="left"/>
      <w:pPr>
        <w:tabs>
          <w:tab w:val="num" w:pos="720"/>
        </w:tabs>
        <w:ind w:left="720" w:hanging="360"/>
      </w:pPr>
      <w:rPr>
        <w:rFonts w:ascii="Times New Roman" w:hAnsi="Times New Roman" w:cs="Times New Roman" w:hint="default"/>
      </w:rPr>
    </w:lvl>
    <w:lvl w:ilvl="1">
      <w:start w:val="1"/>
      <w:numFmt w:val="decimal"/>
      <w:lvlText w:val="%2)"/>
      <w:lvlJc w:val="left"/>
      <w:pPr>
        <w:tabs>
          <w:tab w:val="num" w:pos="1080"/>
        </w:tabs>
        <w:ind w:left="1080" w:hanging="360"/>
      </w:pPr>
      <w:rPr>
        <w:rFonts w:cs="Times New Roman" w:hint="default"/>
      </w:rPr>
    </w:lvl>
    <w:lvl w:ilvl="2">
      <w:start w:val="1"/>
      <w:numFmt w:val="decimal"/>
      <w:lvlText w:val="%3."/>
      <w:lvlJc w:val="left"/>
      <w:pPr>
        <w:tabs>
          <w:tab w:val="num" w:pos="1440"/>
        </w:tabs>
        <w:ind w:left="1440" w:hanging="360"/>
      </w:pPr>
      <w:rPr>
        <w:rFonts w:ascii="Times New Roman" w:hAnsi="Times New Roman" w:cs="Times New Roman" w:hint="default"/>
      </w:rPr>
    </w:lvl>
    <w:lvl w:ilvl="3">
      <w:start w:val="1"/>
      <w:numFmt w:val="decimal"/>
      <w:lvlText w:val="%4."/>
      <w:lvlJc w:val="left"/>
      <w:pPr>
        <w:tabs>
          <w:tab w:val="num" w:pos="1800"/>
        </w:tabs>
        <w:ind w:left="1800" w:hanging="360"/>
      </w:pPr>
      <w:rPr>
        <w:rFonts w:hint="default"/>
      </w:rPr>
    </w:lvl>
    <w:lvl w:ilvl="4">
      <w:start w:val="1"/>
      <w:numFmt w:val="decimal"/>
      <w:lvlText w:val="%5."/>
      <w:lvlJc w:val="left"/>
      <w:pPr>
        <w:tabs>
          <w:tab w:val="num" w:pos="2160"/>
        </w:tabs>
        <w:ind w:left="2160" w:hanging="360"/>
      </w:pPr>
      <w:rPr>
        <w:rFonts w:hint="default"/>
      </w:rPr>
    </w:lvl>
    <w:lvl w:ilvl="5">
      <w:start w:val="1"/>
      <w:numFmt w:val="decimal"/>
      <w:lvlText w:val="%6."/>
      <w:lvlJc w:val="left"/>
      <w:pPr>
        <w:tabs>
          <w:tab w:val="num" w:pos="2520"/>
        </w:tabs>
        <w:ind w:left="2520" w:hanging="360"/>
      </w:pPr>
      <w:rPr>
        <w:rFonts w:hint="default"/>
      </w:rPr>
    </w:lvl>
    <w:lvl w:ilvl="6">
      <w:start w:val="1"/>
      <w:numFmt w:val="decimal"/>
      <w:lvlText w:val="%7."/>
      <w:lvlJc w:val="left"/>
      <w:pPr>
        <w:tabs>
          <w:tab w:val="num" w:pos="2880"/>
        </w:tabs>
        <w:ind w:left="2880" w:hanging="360"/>
      </w:pPr>
      <w:rPr>
        <w:rFonts w:hint="default"/>
      </w:rPr>
    </w:lvl>
    <w:lvl w:ilvl="7">
      <w:start w:val="1"/>
      <w:numFmt w:val="decimal"/>
      <w:lvlText w:val="%8."/>
      <w:lvlJc w:val="left"/>
      <w:pPr>
        <w:tabs>
          <w:tab w:val="num" w:pos="3240"/>
        </w:tabs>
        <w:ind w:left="3240" w:hanging="360"/>
      </w:pPr>
      <w:rPr>
        <w:rFonts w:hint="default"/>
      </w:rPr>
    </w:lvl>
    <w:lvl w:ilvl="8">
      <w:start w:val="1"/>
      <w:numFmt w:val="decimal"/>
      <w:lvlText w:val="%9."/>
      <w:lvlJc w:val="left"/>
      <w:pPr>
        <w:tabs>
          <w:tab w:val="num" w:pos="3600"/>
        </w:tabs>
        <w:ind w:left="3600" w:hanging="360"/>
      </w:pPr>
      <w:rPr>
        <w:rFonts w:hint="default"/>
      </w:rPr>
    </w:lvl>
  </w:abstractNum>
  <w:abstractNum w:abstractNumId="87" w15:restartNumberingAfterBreak="0">
    <w:nsid w:val="0F0F7374"/>
    <w:multiLevelType w:val="hybridMultilevel"/>
    <w:tmpl w:val="E112127A"/>
    <w:lvl w:ilvl="0" w:tplc="25126BBC">
      <w:start w:val="1"/>
      <w:numFmt w:val="decimal"/>
      <w:lvlText w:val="%1)"/>
      <w:lvlJc w:val="left"/>
      <w:pPr>
        <w:tabs>
          <w:tab w:val="num" w:pos="987"/>
        </w:tabs>
        <w:ind w:left="987" w:hanging="360"/>
      </w:pPr>
      <w:rPr>
        <w:rFonts w:ascii="Times New Roman" w:eastAsia="Arial Unicode MS" w:hAnsi="Times New Roman" w:cs="Times New Roman" w:hint="default"/>
        <w:b w:val="0"/>
        <w:i w:val="0"/>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8" w15:restartNumberingAfterBreak="0">
    <w:nsid w:val="0F347972"/>
    <w:multiLevelType w:val="multilevel"/>
    <w:tmpl w:val="3E500A8C"/>
    <w:name w:val="WW8Num3122"/>
    <w:lvl w:ilvl="0">
      <w:start w:val="1"/>
      <w:numFmt w:val="decimal"/>
      <w:lvlText w:val="%1."/>
      <w:lvlJc w:val="left"/>
      <w:pPr>
        <w:tabs>
          <w:tab w:val="num" w:pos="0"/>
        </w:tabs>
        <w:ind w:left="720" w:hanging="360"/>
      </w:pPr>
      <w:rPr>
        <w:rFonts w:ascii="Times New Roman" w:hAnsi="Times New Roman" w:cs="Times New Roman" w:hint="default"/>
        <w:b w:val="0"/>
        <w:bCs/>
        <w:i w:val="0"/>
      </w:rPr>
    </w:lvl>
    <w:lvl w:ilvl="1">
      <w:start w:val="1"/>
      <w:numFmt w:val="lowerLetter"/>
      <w:lvlText w:val="%2."/>
      <w:lvlJc w:val="left"/>
      <w:pPr>
        <w:tabs>
          <w:tab w:val="num" w:pos="0"/>
        </w:tabs>
        <w:ind w:left="1440" w:hanging="360"/>
      </w:pPr>
      <w:rPr>
        <w:rFonts w:hint="default"/>
      </w:rPr>
    </w:lvl>
    <w:lvl w:ilvl="2">
      <w:start w:val="1"/>
      <w:numFmt w:val="decimal"/>
      <w:lvlText w:val="%3."/>
      <w:lvlJc w:val="left"/>
      <w:pPr>
        <w:tabs>
          <w:tab w:val="num" w:pos="0"/>
        </w:tabs>
        <w:ind w:left="2160" w:hanging="180"/>
      </w:pPr>
      <w:rPr>
        <w:rFonts w:hint="default"/>
      </w:rPr>
    </w:lvl>
    <w:lvl w:ilvl="3">
      <w:start w:val="1"/>
      <w:numFmt w:val="decimal"/>
      <w:lvlText w:val="%4."/>
      <w:lvlJc w:val="left"/>
      <w:pPr>
        <w:tabs>
          <w:tab w:val="num" w:pos="0"/>
        </w:tabs>
        <w:ind w:left="720" w:hanging="360"/>
      </w:pPr>
      <w:rPr>
        <w:rFonts w:hint="default"/>
      </w:rPr>
    </w:lvl>
    <w:lvl w:ilvl="4">
      <w:start w:val="1"/>
      <w:numFmt w:val="lowerLetter"/>
      <w:lvlText w:val="%5."/>
      <w:lvlJc w:val="left"/>
      <w:pPr>
        <w:tabs>
          <w:tab w:val="num" w:pos="0"/>
        </w:tabs>
        <w:ind w:left="3600" w:hanging="360"/>
      </w:pPr>
      <w:rPr>
        <w:rFonts w:hint="default"/>
      </w:rPr>
    </w:lvl>
    <w:lvl w:ilvl="5">
      <w:start w:val="1"/>
      <w:numFmt w:val="lowerRoman"/>
      <w:lvlText w:val="%6."/>
      <w:lvlJc w:val="right"/>
      <w:pPr>
        <w:tabs>
          <w:tab w:val="num" w:pos="0"/>
        </w:tabs>
        <w:ind w:left="4320" w:hanging="180"/>
      </w:pPr>
      <w:rPr>
        <w:rFonts w:hint="default"/>
      </w:rPr>
    </w:lvl>
    <w:lvl w:ilvl="6">
      <w:start w:val="1"/>
      <w:numFmt w:val="decimal"/>
      <w:lvlText w:val="%7."/>
      <w:lvlJc w:val="left"/>
      <w:pPr>
        <w:tabs>
          <w:tab w:val="num" w:pos="0"/>
        </w:tabs>
        <w:ind w:left="5040" w:hanging="360"/>
      </w:pPr>
      <w:rPr>
        <w:rFonts w:hint="default"/>
      </w:rPr>
    </w:lvl>
    <w:lvl w:ilvl="7">
      <w:start w:val="1"/>
      <w:numFmt w:val="lowerLetter"/>
      <w:lvlText w:val="%8."/>
      <w:lvlJc w:val="left"/>
      <w:pPr>
        <w:tabs>
          <w:tab w:val="num" w:pos="0"/>
        </w:tabs>
        <w:ind w:left="5760" w:hanging="360"/>
      </w:pPr>
      <w:rPr>
        <w:rFonts w:hint="default"/>
      </w:rPr>
    </w:lvl>
    <w:lvl w:ilvl="8">
      <w:start w:val="1"/>
      <w:numFmt w:val="lowerRoman"/>
      <w:lvlText w:val="%9."/>
      <w:lvlJc w:val="right"/>
      <w:pPr>
        <w:tabs>
          <w:tab w:val="num" w:pos="0"/>
        </w:tabs>
        <w:ind w:left="6480" w:hanging="180"/>
      </w:pPr>
      <w:rPr>
        <w:rFonts w:hint="default"/>
      </w:rPr>
    </w:lvl>
  </w:abstractNum>
  <w:abstractNum w:abstractNumId="89" w15:restartNumberingAfterBreak="0">
    <w:nsid w:val="0FA13C71"/>
    <w:multiLevelType w:val="hybridMultilevel"/>
    <w:tmpl w:val="95963896"/>
    <w:lvl w:ilvl="0" w:tplc="7A72DD28">
      <w:start w:val="1"/>
      <w:numFmt w:val="decimal"/>
      <w:lvlText w:val="%1)"/>
      <w:lvlJc w:val="left"/>
      <w:pPr>
        <w:ind w:left="108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0" w15:restartNumberingAfterBreak="0">
    <w:nsid w:val="0FBF4875"/>
    <w:multiLevelType w:val="multilevel"/>
    <w:tmpl w:val="E10C223E"/>
    <w:name w:val="WW8Num3022"/>
    <w:lvl w:ilvl="0">
      <w:start w:val="1"/>
      <w:numFmt w:val="decimal"/>
      <w:lvlText w:val="%1)"/>
      <w:lvlJc w:val="left"/>
      <w:pPr>
        <w:tabs>
          <w:tab w:val="num" w:pos="0"/>
        </w:tabs>
        <w:ind w:left="720" w:hanging="360"/>
      </w:pPr>
      <w:rPr>
        <w:rFonts w:ascii="Times New Roman" w:hAnsi="Times New Roman" w:cs="Times New Roman" w:hint="default"/>
        <w:b w:val="0"/>
        <w:i w:val="0"/>
      </w:rPr>
    </w:lvl>
    <w:lvl w:ilvl="1">
      <w:start w:val="1"/>
      <w:numFmt w:val="lowerLetter"/>
      <w:lvlText w:val="%2."/>
      <w:lvlJc w:val="left"/>
      <w:pPr>
        <w:tabs>
          <w:tab w:val="num" w:pos="0"/>
        </w:tabs>
        <w:ind w:left="1440" w:hanging="360"/>
      </w:pPr>
      <w:rPr>
        <w:rFonts w:hint="default"/>
      </w:rPr>
    </w:lvl>
    <w:lvl w:ilvl="2">
      <w:start w:val="1"/>
      <w:numFmt w:val="decimal"/>
      <w:lvlText w:val="%3."/>
      <w:lvlJc w:val="left"/>
      <w:pPr>
        <w:tabs>
          <w:tab w:val="num" w:pos="0"/>
        </w:tabs>
        <w:ind w:left="2160" w:hanging="180"/>
      </w:pPr>
      <w:rPr>
        <w:rFonts w:cs="Times New Roman" w:hint="default"/>
      </w:rPr>
    </w:lvl>
    <w:lvl w:ilvl="3">
      <w:start w:val="1"/>
      <w:numFmt w:val="decimal"/>
      <w:lvlText w:val="%4."/>
      <w:lvlJc w:val="left"/>
      <w:pPr>
        <w:tabs>
          <w:tab w:val="num" w:pos="0"/>
        </w:tabs>
        <w:ind w:left="720" w:hanging="360"/>
      </w:pPr>
      <w:rPr>
        <w:rFonts w:hint="default"/>
      </w:rPr>
    </w:lvl>
    <w:lvl w:ilvl="4">
      <w:start w:val="1"/>
      <w:numFmt w:val="lowerLetter"/>
      <w:lvlText w:val="%5."/>
      <w:lvlJc w:val="left"/>
      <w:pPr>
        <w:tabs>
          <w:tab w:val="num" w:pos="0"/>
        </w:tabs>
        <w:ind w:left="3600" w:hanging="360"/>
      </w:pPr>
      <w:rPr>
        <w:rFonts w:hint="default"/>
      </w:rPr>
    </w:lvl>
    <w:lvl w:ilvl="5">
      <w:start w:val="1"/>
      <w:numFmt w:val="lowerRoman"/>
      <w:lvlText w:val="%6."/>
      <w:lvlJc w:val="right"/>
      <w:pPr>
        <w:tabs>
          <w:tab w:val="num" w:pos="0"/>
        </w:tabs>
        <w:ind w:left="4320" w:hanging="180"/>
      </w:pPr>
      <w:rPr>
        <w:rFonts w:hint="default"/>
      </w:rPr>
    </w:lvl>
    <w:lvl w:ilvl="6">
      <w:start w:val="1"/>
      <w:numFmt w:val="decimal"/>
      <w:lvlText w:val="%7."/>
      <w:lvlJc w:val="left"/>
      <w:pPr>
        <w:tabs>
          <w:tab w:val="num" w:pos="0"/>
        </w:tabs>
        <w:ind w:left="5040" w:hanging="360"/>
      </w:pPr>
      <w:rPr>
        <w:rFonts w:hint="default"/>
      </w:rPr>
    </w:lvl>
    <w:lvl w:ilvl="7">
      <w:start w:val="1"/>
      <w:numFmt w:val="lowerLetter"/>
      <w:lvlText w:val="%8."/>
      <w:lvlJc w:val="left"/>
      <w:pPr>
        <w:tabs>
          <w:tab w:val="num" w:pos="0"/>
        </w:tabs>
        <w:ind w:left="5760" w:hanging="360"/>
      </w:pPr>
      <w:rPr>
        <w:rFonts w:hint="default"/>
      </w:rPr>
    </w:lvl>
    <w:lvl w:ilvl="8">
      <w:start w:val="1"/>
      <w:numFmt w:val="lowerRoman"/>
      <w:lvlText w:val="%9."/>
      <w:lvlJc w:val="right"/>
      <w:pPr>
        <w:tabs>
          <w:tab w:val="num" w:pos="0"/>
        </w:tabs>
        <w:ind w:left="6480" w:hanging="180"/>
      </w:pPr>
      <w:rPr>
        <w:rFonts w:hint="default"/>
      </w:rPr>
    </w:lvl>
  </w:abstractNum>
  <w:abstractNum w:abstractNumId="91" w15:restartNumberingAfterBreak="0">
    <w:nsid w:val="108860AB"/>
    <w:multiLevelType w:val="multilevel"/>
    <w:tmpl w:val="D2CA31CE"/>
    <w:lvl w:ilvl="0">
      <w:start w:val="1"/>
      <w:numFmt w:val="lowerLetter"/>
      <w:lvlText w:val="%1)"/>
      <w:lvlJc w:val="left"/>
      <w:pPr>
        <w:tabs>
          <w:tab w:val="num" w:pos="960"/>
        </w:tabs>
        <w:ind w:left="960" w:hanging="360"/>
      </w:pPr>
      <w:rPr>
        <w:rFonts w:cs="Times New Roman" w:hint="default"/>
      </w:rPr>
    </w:lvl>
    <w:lvl w:ilvl="1">
      <w:start w:val="1"/>
      <w:numFmt w:val="lowerLetter"/>
      <w:lvlText w:val="%2)"/>
      <w:lvlJc w:val="left"/>
      <w:pPr>
        <w:tabs>
          <w:tab w:val="num" w:pos="1320"/>
        </w:tabs>
        <w:ind w:left="1320" w:hanging="360"/>
      </w:pPr>
      <w:rPr>
        <w:rFonts w:hint="default"/>
      </w:rPr>
    </w:lvl>
    <w:lvl w:ilvl="2">
      <w:start w:val="1"/>
      <w:numFmt w:val="lowerLetter"/>
      <w:lvlText w:val="%3)"/>
      <w:lvlJc w:val="left"/>
      <w:pPr>
        <w:tabs>
          <w:tab w:val="num" w:pos="1680"/>
        </w:tabs>
        <w:ind w:left="1680" w:hanging="360"/>
      </w:pPr>
      <w:rPr>
        <w:rFonts w:hint="default"/>
        <w:strike w:val="0"/>
      </w:rPr>
    </w:lvl>
    <w:lvl w:ilvl="3">
      <w:start w:val="1"/>
      <w:numFmt w:val="decimal"/>
      <w:lvlText w:val="%4."/>
      <w:lvlJc w:val="left"/>
      <w:pPr>
        <w:tabs>
          <w:tab w:val="num" w:pos="2040"/>
        </w:tabs>
        <w:ind w:left="2040" w:hanging="360"/>
      </w:pPr>
      <w:rPr>
        <w:rFonts w:ascii="Times New Roman" w:hAnsi="Times New Roman" w:cs="Times New Roman" w:hint="default"/>
        <w:b w:val="0"/>
        <w:bCs w:val="0"/>
      </w:rPr>
    </w:lvl>
    <w:lvl w:ilvl="4">
      <w:start w:val="1"/>
      <w:numFmt w:val="decimal"/>
      <w:lvlText w:val="%5."/>
      <w:lvlJc w:val="left"/>
      <w:pPr>
        <w:tabs>
          <w:tab w:val="num" w:pos="2400"/>
        </w:tabs>
        <w:ind w:left="2400" w:hanging="360"/>
      </w:pPr>
      <w:rPr>
        <w:rFonts w:hint="default"/>
      </w:rPr>
    </w:lvl>
    <w:lvl w:ilvl="5">
      <w:start w:val="1"/>
      <w:numFmt w:val="decimal"/>
      <w:lvlText w:val="%6."/>
      <w:lvlJc w:val="left"/>
      <w:pPr>
        <w:tabs>
          <w:tab w:val="num" w:pos="2760"/>
        </w:tabs>
        <w:ind w:left="2760" w:hanging="360"/>
      </w:pPr>
      <w:rPr>
        <w:rFonts w:hint="default"/>
      </w:rPr>
    </w:lvl>
    <w:lvl w:ilvl="6">
      <w:start w:val="1"/>
      <w:numFmt w:val="decimal"/>
      <w:lvlText w:val="%7."/>
      <w:lvlJc w:val="left"/>
      <w:pPr>
        <w:tabs>
          <w:tab w:val="num" w:pos="3120"/>
        </w:tabs>
        <w:ind w:left="3120" w:hanging="360"/>
      </w:pPr>
      <w:rPr>
        <w:rFonts w:hint="default"/>
      </w:rPr>
    </w:lvl>
    <w:lvl w:ilvl="7">
      <w:start w:val="1"/>
      <w:numFmt w:val="decimal"/>
      <w:lvlText w:val="%8."/>
      <w:lvlJc w:val="left"/>
      <w:pPr>
        <w:tabs>
          <w:tab w:val="num" w:pos="3480"/>
        </w:tabs>
        <w:ind w:left="3480" w:hanging="360"/>
      </w:pPr>
      <w:rPr>
        <w:rFonts w:hint="default"/>
      </w:rPr>
    </w:lvl>
    <w:lvl w:ilvl="8">
      <w:start w:val="1"/>
      <w:numFmt w:val="decimal"/>
      <w:lvlText w:val="%9."/>
      <w:lvlJc w:val="left"/>
      <w:pPr>
        <w:tabs>
          <w:tab w:val="num" w:pos="3840"/>
        </w:tabs>
        <w:ind w:left="3840" w:hanging="360"/>
      </w:pPr>
      <w:rPr>
        <w:rFonts w:hint="default"/>
      </w:rPr>
    </w:lvl>
  </w:abstractNum>
  <w:abstractNum w:abstractNumId="92" w15:restartNumberingAfterBreak="0">
    <w:nsid w:val="1095458D"/>
    <w:multiLevelType w:val="multilevel"/>
    <w:tmpl w:val="F19ED332"/>
    <w:lvl w:ilvl="0">
      <w:start w:val="1"/>
      <w:numFmt w:val="decimal"/>
      <w:lvlText w:val="%1."/>
      <w:lvlJc w:val="left"/>
      <w:pPr>
        <w:tabs>
          <w:tab w:val="num" w:pos="720"/>
        </w:tabs>
        <w:ind w:left="720" w:hanging="360"/>
      </w:pPr>
      <w:rPr>
        <w:rFonts w:ascii="Times New Roman" w:hAnsi="Times New Roman" w:cs="Times New Roman" w:hint="default"/>
      </w:rPr>
    </w:lvl>
    <w:lvl w:ilvl="1">
      <w:start w:val="1"/>
      <w:numFmt w:val="decimal"/>
      <w:lvlText w:val="%2)"/>
      <w:lvlJc w:val="left"/>
      <w:pPr>
        <w:tabs>
          <w:tab w:val="num" w:pos="1080"/>
        </w:tabs>
        <w:ind w:left="1080" w:hanging="360"/>
      </w:pPr>
      <w:rPr>
        <w:rFonts w:cs="Times New Roman" w:hint="default"/>
      </w:rPr>
    </w:lvl>
    <w:lvl w:ilvl="2">
      <w:start w:val="1"/>
      <w:numFmt w:val="decimal"/>
      <w:lvlText w:val="%3."/>
      <w:lvlJc w:val="left"/>
      <w:pPr>
        <w:tabs>
          <w:tab w:val="num" w:pos="1440"/>
        </w:tabs>
        <w:ind w:left="1440" w:hanging="360"/>
      </w:pPr>
      <w:rPr>
        <w:rFonts w:ascii="Times New Roman" w:hAnsi="Times New Roman" w:cs="Times New Roman" w:hint="default"/>
      </w:rPr>
    </w:lvl>
    <w:lvl w:ilvl="3">
      <w:start w:val="1"/>
      <w:numFmt w:val="decimal"/>
      <w:lvlText w:val="%4."/>
      <w:lvlJc w:val="left"/>
      <w:pPr>
        <w:tabs>
          <w:tab w:val="num" w:pos="1800"/>
        </w:tabs>
        <w:ind w:left="1800" w:hanging="360"/>
      </w:pPr>
      <w:rPr>
        <w:rFonts w:hint="default"/>
      </w:rPr>
    </w:lvl>
    <w:lvl w:ilvl="4">
      <w:start w:val="1"/>
      <w:numFmt w:val="decimal"/>
      <w:lvlText w:val="%5."/>
      <w:lvlJc w:val="left"/>
      <w:pPr>
        <w:tabs>
          <w:tab w:val="num" w:pos="2160"/>
        </w:tabs>
        <w:ind w:left="2160" w:hanging="360"/>
      </w:pPr>
      <w:rPr>
        <w:rFonts w:hint="default"/>
      </w:rPr>
    </w:lvl>
    <w:lvl w:ilvl="5">
      <w:start w:val="1"/>
      <w:numFmt w:val="decimal"/>
      <w:lvlText w:val="%6."/>
      <w:lvlJc w:val="left"/>
      <w:pPr>
        <w:tabs>
          <w:tab w:val="num" w:pos="2520"/>
        </w:tabs>
        <w:ind w:left="2520" w:hanging="360"/>
      </w:pPr>
      <w:rPr>
        <w:rFonts w:hint="default"/>
      </w:rPr>
    </w:lvl>
    <w:lvl w:ilvl="6">
      <w:start w:val="1"/>
      <w:numFmt w:val="decimal"/>
      <w:lvlText w:val="%7."/>
      <w:lvlJc w:val="left"/>
      <w:pPr>
        <w:tabs>
          <w:tab w:val="num" w:pos="2880"/>
        </w:tabs>
        <w:ind w:left="2880" w:hanging="360"/>
      </w:pPr>
      <w:rPr>
        <w:rFonts w:hint="default"/>
      </w:rPr>
    </w:lvl>
    <w:lvl w:ilvl="7">
      <w:start w:val="1"/>
      <w:numFmt w:val="decimal"/>
      <w:lvlText w:val="%8."/>
      <w:lvlJc w:val="left"/>
      <w:pPr>
        <w:tabs>
          <w:tab w:val="num" w:pos="3240"/>
        </w:tabs>
        <w:ind w:left="3240" w:hanging="360"/>
      </w:pPr>
      <w:rPr>
        <w:rFonts w:hint="default"/>
      </w:rPr>
    </w:lvl>
    <w:lvl w:ilvl="8">
      <w:start w:val="1"/>
      <w:numFmt w:val="decimal"/>
      <w:lvlText w:val="%9."/>
      <w:lvlJc w:val="left"/>
      <w:pPr>
        <w:tabs>
          <w:tab w:val="num" w:pos="3600"/>
        </w:tabs>
        <w:ind w:left="3600" w:hanging="360"/>
      </w:pPr>
      <w:rPr>
        <w:rFonts w:hint="default"/>
      </w:rPr>
    </w:lvl>
  </w:abstractNum>
  <w:abstractNum w:abstractNumId="93" w15:restartNumberingAfterBreak="0">
    <w:nsid w:val="10E12E16"/>
    <w:multiLevelType w:val="multilevel"/>
    <w:tmpl w:val="FB9AF39A"/>
    <w:lvl w:ilvl="0">
      <w:start w:val="1"/>
      <w:numFmt w:val="decimal"/>
      <w:lvlText w:val="%1."/>
      <w:lvlJc w:val="left"/>
      <w:pPr>
        <w:tabs>
          <w:tab w:val="num" w:pos="720"/>
        </w:tabs>
        <w:ind w:left="720" w:hanging="360"/>
      </w:pPr>
      <w:rPr>
        <w:rFonts w:ascii="Times New Roman" w:hAnsi="Times New Roman" w:cs="Times New Roman" w:hint="default"/>
      </w:rPr>
    </w:lvl>
    <w:lvl w:ilvl="1">
      <w:start w:val="1"/>
      <w:numFmt w:val="decimal"/>
      <w:lvlText w:val="%2)"/>
      <w:lvlJc w:val="left"/>
      <w:pPr>
        <w:tabs>
          <w:tab w:val="num" w:pos="1080"/>
        </w:tabs>
        <w:ind w:left="1080" w:hanging="360"/>
      </w:pPr>
      <w:rPr>
        <w:rFonts w:cs="Times New Roman" w:hint="default"/>
      </w:rPr>
    </w:lvl>
    <w:lvl w:ilvl="2">
      <w:start w:val="1"/>
      <w:numFmt w:val="decimal"/>
      <w:lvlText w:val="%3."/>
      <w:lvlJc w:val="left"/>
      <w:pPr>
        <w:tabs>
          <w:tab w:val="num" w:pos="1440"/>
        </w:tabs>
        <w:ind w:left="1440" w:hanging="360"/>
      </w:pPr>
      <w:rPr>
        <w:rFonts w:ascii="Times New Roman" w:hAnsi="Times New Roman" w:cs="Times New Roman" w:hint="default"/>
      </w:rPr>
    </w:lvl>
    <w:lvl w:ilvl="3">
      <w:start w:val="1"/>
      <w:numFmt w:val="decimal"/>
      <w:lvlText w:val="%4."/>
      <w:lvlJc w:val="left"/>
      <w:pPr>
        <w:tabs>
          <w:tab w:val="num" w:pos="1800"/>
        </w:tabs>
        <w:ind w:left="1800" w:hanging="360"/>
      </w:pPr>
      <w:rPr>
        <w:rFonts w:hint="default"/>
      </w:rPr>
    </w:lvl>
    <w:lvl w:ilvl="4">
      <w:start w:val="1"/>
      <w:numFmt w:val="decimal"/>
      <w:lvlText w:val="%5."/>
      <w:lvlJc w:val="left"/>
      <w:pPr>
        <w:tabs>
          <w:tab w:val="num" w:pos="2160"/>
        </w:tabs>
        <w:ind w:left="2160" w:hanging="360"/>
      </w:pPr>
      <w:rPr>
        <w:rFonts w:hint="default"/>
      </w:rPr>
    </w:lvl>
    <w:lvl w:ilvl="5">
      <w:start w:val="1"/>
      <w:numFmt w:val="decimal"/>
      <w:lvlText w:val="%6."/>
      <w:lvlJc w:val="left"/>
      <w:pPr>
        <w:tabs>
          <w:tab w:val="num" w:pos="2520"/>
        </w:tabs>
        <w:ind w:left="2520" w:hanging="360"/>
      </w:pPr>
      <w:rPr>
        <w:rFonts w:hint="default"/>
      </w:rPr>
    </w:lvl>
    <w:lvl w:ilvl="6">
      <w:start w:val="1"/>
      <w:numFmt w:val="decimal"/>
      <w:lvlText w:val="%7."/>
      <w:lvlJc w:val="left"/>
      <w:pPr>
        <w:tabs>
          <w:tab w:val="num" w:pos="2880"/>
        </w:tabs>
        <w:ind w:left="2880" w:hanging="360"/>
      </w:pPr>
      <w:rPr>
        <w:rFonts w:hint="default"/>
      </w:rPr>
    </w:lvl>
    <w:lvl w:ilvl="7">
      <w:start w:val="1"/>
      <w:numFmt w:val="decimal"/>
      <w:lvlText w:val="%8."/>
      <w:lvlJc w:val="left"/>
      <w:pPr>
        <w:tabs>
          <w:tab w:val="num" w:pos="3240"/>
        </w:tabs>
        <w:ind w:left="3240" w:hanging="360"/>
      </w:pPr>
      <w:rPr>
        <w:rFonts w:hint="default"/>
      </w:rPr>
    </w:lvl>
    <w:lvl w:ilvl="8">
      <w:start w:val="1"/>
      <w:numFmt w:val="decimal"/>
      <w:lvlText w:val="%9."/>
      <w:lvlJc w:val="left"/>
      <w:pPr>
        <w:tabs>
          <w:tab w:val="num" w:pos="3600"/>
        </w:tabs>
        <w:ind w:left="3600" w:hanging="360"/>
      </w:pPr>
      <w:rPr>
        <w:rFonts w:hint="default"/>
      </w:rPr>
    </w:lvl>
  </w:abstractNum>
  <w:abstractNum w:abstractNumId="94" w15:restartNumberingAfterBreak="0">
    <w:nsid w:val="112D14B6"/>
    <w:multiLevelType w:val="multilevel"/>
    <w:tmpl w:val="01AEDEC8"/>
    <w:name w:val="WW8Num272"/>
    <w:lvl w:ilvl="0">
      <w:start w:val="3"/>
      <w:numFmt w:val="decimal"/>
      <w:lvlText w:val="%1."/>
      <w:lvlJc w:val="left"/>
      <w:pPr>
        <w:tabs>
          <w:tab w:val="num" w:pos="720"/>
        </w:tabs>
        <w:ind w:left="720" w:hanging="360"/>
      </w:pPr>
      <w:rPr>
        <w:rFonts w:ascii="Times New Roman" w:hAnsi="Times New Roman" w:cs="Times New Roman" w:hint="default"/>
        <w:b w:val="0"/>
        <w:i w:val="0"/>
        <w:sz w:val="22"/>
        <w:szCs w:val="22"/>
      </w:rPr>
    </w:lvl>
    <w:lvl w:ilvl="1">
      <w:start w:val="1"/>
      <w:numFmt w:val="decimal"/>
      <w:lvlText w:val="%2)"/>
      <w:lvlJc w:val="left"/>
      <w:pPr>
        <w:tabs>
          <w:tab w:val="num" w:pos="1080"/>
        </w:tabs>
        <w:ind w:left="1080" w:hanging="360"/>
      </w:pPr>
      <w:rPr>
        <w:rFonts w:hint="default"/>
      </w:rPr>
    </w:lvl>
    <w:lvl w:ilvl="2">
      <w:start w:val="1"/>
      <w:numFmt w:val="decimal"/>
      <w:lvlText w:val="%3."/>
      <w:lvlJc w:val="left"/>
      <w:pPr>
        <w:tabs>
          <w:tab w:val="num" w:pos="1440"/>
        </w:tabs>
        <w:ind w:left="1440" w:hanging="360"/>
      </w:pPr>
      <w:rPr>
        <w:rFonts w:hint="default"/>
      </w:rPr>
    </w:lvl>
    <w:lvl w:ilvl="3">
      <w:start w:val="1"/>
      <w:numFmt w:val="decimal"/>
      <w:lvlText w:val="%4."/>
      <w:lvlJc w:val="left"/>
      <w:pPr>
        <w:tabs>
          <w:tab w:val="num" w:pos="1800"/>
        </w:tabs>
        <w:ind w:left="1800" w:hanging="360"/>
      </w:pPr>
      <w:rPr>
        <w:rFonts w:hint="default"/>
      </w:rPr>
    </w:lvl>
    <w:lvl w:ilvl="4">
      <w:start w:val="1"/>
      <w:numFmt w:val="decimal"/>
      <w:lvlText w:val="%5."/>
      <w:lvlJc w:val="left"/>
      <w:pPr>
        <w:tabs>
          <w:tab w:val="num" w:pos="2160"/>
        </w:tabs>
        <w:ind w:left="2160" w:hanging="360"/>
      </w:pPr>
      <w:rPr>
        <w:rFonts w:hint="default"/>
      </w:rPr>
    </w:lvl>
    <w:lvl w:ilvl="5">
      <w:start w:val="1"/>
      <w:numFmt w:val="decimal"/>
      <w:lvlText w:val="%6."/>
      <w:lvlJc w:val="left"/>
      <w:pPr>
        <w:tabs>
          <w:tab w:val="num" w:pos="2520"/>
        </w:tabs>
        <w:ind w:left="2520" w:hanging="360"/>
      </w:pPr>
      <w:rPr>
        <w:rFonts w:hint="default"/>
      </w:rPr>
    </w:lvl>
    <w:lvl w:ilvl="6">
      <w:start w:val="1"/>
      <w:numFmt w:val="decimal"/>
      <w:lvlText w:val="%7."/>
      <w:lvlJc w:val="left"/>
      <w:pPr>
        <w:tabs>
          <w:tab w:val="num" w:pos="2880"/>
        </w:tabs>
        <w:ind w:left="2880" w:hanging="360"/>
      </w:pPr>
      <w:rPr>
        <w:rFonts w:hint="default"/>
      </w:rPr>
    </w:lvl>
    <w:lvl w:ilvl="7">
      <w:start w:val="1"/>
      <w:numFmt w:val="decimal"/>
      <w:lvlText w:val="%8."/>
      <w:lvlJc w:val="left"/>
      <w:pPr>
        <w:tabs>
          <w:tab w:val="num" w:pos="3240"/>
        </w:tabs>
        <w:ind w:left="3240" w:hanging="360"/>
      </w:pPr>
      <w:rPr>
        <w:rFonts w:hint="default"/>
      </w:rPr>
    </w:lvl>
    <w:lvl w:ilvl="8">
      <w:start w:val="1"/>
      <w:numFmt w:val="decimal"/>
      <w:lvlText w:val="%9."/>
      <w:lvlJc w:val="left"/>
      <w:pPr>
        <w:tabs>
          <w:tab w:val="num" w:pos="3600"/>
        </w:tabs>
        <w:ind w:left="3600" w:hanging="360"/>
      </w:pPr>
      <w:rPr>
        <w:rFonts w:hint="default"/>
      </w:rPr>
    </w:lvl>
  </w:abstractNum>
  <w:abstractNum w:abstractNumId="95" w15:restartNumberingAfterBreak="0">
    <w:nsid w:val="11E8347B"/>
    <w:multiLevelType w:val="multilevel"/>
    <w:tmpl w:val="F19ED332"/>
    <w:lvl w:ilvl="0">
      <w:start w:val="1"/>
      <w:numFmt w:val="decimal"/>
      <w:lvlText w:val="%1."/>
      <w:lvlJc w:val="left"/>
      <w:pPr>
        <w:tabs>
          <w:tab w:val="num" w:pos="720"/>
        </w:tabs>
        <w:ind w:left="720" w:hanging="360"/>
      </w:pPr>
      <w:rPr>
        <w:rFonts w:ascii="Times New Roman" w:hAnsi="Times New Roman" w:cs="Times New Roman" w:hint="default"/>
      </w:rPr>
    </w:lvl>
    <w:lvl w:ilvl="1">
      <w:start w:val="1"/>
      <w:numFmt w:val="decimal"/>
      <w:lvlText w:val="%2)"/>
      <w:lvlJc w:val="left"/>
      <w:pPr>
        <w:tabs>
          <w:tab w:val="num" w:pos="1080"/>
        </w:tabs>
        <w:ind w:left="1080" w:hanging="360"/>
      </w:pPr>
      <w:rPr>
        <w:rFonts w:cs="Times New Roman" w:hint="default"/>
      </w:rPr>
    </w:lvl>
    <w:lvl w:ilvl="2">
      <w:start w:val="1"/>
      <w:numFmt w:val="decimal"/>
      <w:lvlText w:val="%3."/>
      <w:lvlJc w:val="left"/>
      <w:pPr>
        <w:tabs>
          <w:tab w:val="num" w:pos="1440"/>
        </w:tabs>
        <w:ind w:left="1440" w:hanging="360"/>
      </w:pPr>
      <w:rPr>
        <w:rFonts w:ascii="Times New Roman" w:hAnsi="Times New Roman" w:cs="Times New Roman" w:hint="default"/>
      </w:rPr>
    </w:lvl>
    <w:lvl w:ilvl="3">
      <w:start w:val="1"/>
      <w:numFmt w:val="decimal"/>
      <w:lvlText w:val="%4."/>
      <w:lvlJc w:val="left"/>
      <w:pPr>
        <w:tabs>
          <w:tab w:val="num" w:pos="1800"/>
        </w:tabs>
        <w:ind w:left="1800" w:hanging="360"/>
      </w:pPr>
      <w:rPr>
        <w:rFonts w:hint="default"/>
      </w:rPr>
    </w:lvl>
    <w:lvl w:ilvl="4">
      <w:start w:val="1"/>
      <w:numFmt w:val="decimal"/>
      <w:lvlText w:val="%5."/>
      <w:lvlJc w:val="left"/>
      <w:pPr>
        <w:tabs>
          <w:tab w:val="num" w:pos="2160"/>
        </w:tabs>
        <w:ind w:left="2160" w:hanging="360"/>
      </w:pPr>
      <w:rPr>
        <w:rFonts w:hint="default"/>
      </w:rPr>
    </w:lvl>
    <w:lvl w:ilvl="5">
      <w:start w:val="1"/>
      <w:numFmt w:val="decimal"/>
      <w:lvlText w:val="%6."/>
      <w:lvlJc w:val="left"/>
      <w:pPr>
        <w:tabs>
          <w:tab w:val="num" w:pos="2520"/>
        </w:tabs>
        <w:ind w:left="2520" w:hanging="360"/>
      </w:pPr>
      <w:rPr>
        <w:rFonts w:hint="default"/>
      </w:rPr>
    </w:lvl>
    <w:lvl w:ilvl="6">
      <w:start w:val="1"/>
      <w:numFmt w:val="decimal"/>
      <w:lvlText w:val="%7."/>
      <w:lvlJc w:val="left"/>
      <w:pPr>
        <w:tabs>
          <w:tab w:val="num" w:pos="2880"/>
        </w:tabs>
        <w:ind w:left="2880" w:hanging="360"/>
      </w:pPr>
      <w:rPr>
        <w:rFonts w:hint="default"/>
      </w:rPr>
    </w:lvl>
    <w:lvl w:ilvl="7">
      <w:start w:val="1"/>
      <w:numFmt w:val="decimal"/>
      <w:lvlText w:val="%8."/>
      <w:lvlJc w:val="left"/>
      <w:pPr>
        <w:tabs>
          <w:tab w:val="num" w:pos="3240"/>
        </w:tabs>
        <w:ind w:left="3240" w:hanging="360"/>
      </w:pPr>
      <w:rPr>
        <w:rFonts w:hint="default"/>
      </w:rPr>
    </w:lvl>
    <w:lvl w:ilvl="8">
      <w:start w:val="1"/>
      <w:numFmt w:val="decimal"/>
      <w:lvlText w:val="%9."/>
      <w:lvlJc w:val="left"/>
      <w:pPr>
        <w:tabs>
          <w:tab w:val="num" w:pos="3600"/>
        </w:tabs>
        <w:ind w:left="3600" w:hanging="360"/>
      </w:pPr>
      <w:rPr>
        <w:rFonts w:hint="default"/>
      </w:rPr>
    </w:lvl>
  </w:abstractNum>
  <w:abstractNum w:abstractNumId="96" w15:restartNumberingAfterBreak="0">
    <w:nsid w:val="126561FE"/>
    <w:multiLevelType w:val="multilevel"/>
    <w:tmpl w:val="08DC5A28"/>
    <w:name w:val="WW8Num292222"/>
    <w:lvl w:ilvl="0">
      <w:start w:val="1"/>
      <w:numFmt w:val="lowerLetter"/>
      <w:lvlText w:val="%1)"/>
      <w:lvlJc w:val="left"/>
      <w:pPr>
        <w:tabs>
          <w:tab w:val="num" w:pos="757"/>
        </w:tabs>
        <w:ind w:left="397" w:firstLine="0"/>
      </w:pPr>
      <w:rPr>
        <w:rFonts w:ascii="Times New Roman" w:hAnsi="Times New Roman" w:cs="Times New Roman" w:hint="default"/>
        <w:b w:val="0"/>
        <w:bCs w:val="0"/>
        <w:color w:val="252525"/>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433"/>
        </w:tabs>
        <w:ind w:left="2377" w:hanging="397"/>
      </w:pPr>
      <w:rPr>
        <w:rFonts w:hint="default"/>
      </w:rPr>
    </w:lvl>
    <w:lvl w:ilvl="3">
      <w:start w:val="1"/>
      <w:numFmt w:val="decimal"/>
      <w:lvlText w:val="%4."/>
      <w:lvlJc w:val="left"/>
      <w:pPr>
        <w:tabs>
          <w:tab w:val="num" w:pos="2973"/>
        </w:tabs>
        <w:ind w:left="2917" w:hanging="397"/>
      </w:pPr>
      <w:rPr>
        <w:rFonts w:hint="default"/>
      </w:rPr>
    </w:lvl>
    <w:lvl w:ilvl="4">
      <w:start w:val="1"/>
      <w:numFmt w:val="lowerLetter"/>
      <w:lvlText w:val="%5)"/>
      <w:lvlJc w:val="left"/>
      <w:pPr>
        <w:tabs>
          <w:tab w:val="num" w:pos="3615"/>
        </w:tabs>
        <w:ind w:left="3615" w:hanging="375"/>
      </w:pPr>
      <w:rPr>
        <w:rFonts w:hint="default"/>
      </w:rPr>
    </w:lvl>
    <w:lvl w:ilvl="5">
      <w:start w:val="1"/>
      <w:numFmt w:val="lowerLetter"/>
      <w:lvlText w:val="%6)"/>
      <w:lvlJc w:val="left"/>
      <w:pPr>
        <w:tabs>
          <w:tab w:val="num" w:pos="4515"/>
        </w:tabs>
        <w:ind w:left="4515" w:hanging="375"/>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97" w15:restartNumberingAfterBreak="0">
    <w:nsid w:val="12685AFA"/>
    <w:multiLevelType w:val="multilevel"/>
    <w:tmpl w:val="2A9E5638"/>
    <w:name w:val="WW8Num3122222222222222222"/>
    <w:lvl w:ilvl="0">
      <w:start w:val="1"/>
      <w:numFmt w:val="decimal"/>
      <w:lvlText w:val="%1."/>
      <w:lvlJc w:val="left"/>
      <w:pPr>
        <w:tabs>
          <w:tab w:val="num" w:pos="0"/>
        </w:tabs>
        <w:ind w:left="720" w:hanging="360"/>
      </w:pPr>
      <w:rPr>
        <w:rFonts w:ascii="Times New Roman" w:hAnsi="Times New Roman" w:cs="Times New Roman" w:hint="default"/>
        <w:b w:val="0"/>
        <w:bCs/>
        <w:i w:val="0"/>
      </w:rPr>
    </w:lvl>
    <w:lvl w:ilvl="1">
      <w:start w:val="1"/>
      <w:numFmt w:val="lowerLetter"/>
      <w:lvlText w:val="%2."/>
      <w:lvlJc w:val="left"/>
      <w:pPr>
        <w:tabs>
          <w:tab w:val="num" w:pos="0"/>
        </w:tabs>
        <w:ind w:left="1440" w:hanging="360"/>
      </w:pPr>
      <w:rPr>
        <w:rFonts w:hint="default"/>
      </w:rPr>
    </w:lvl>
    <w:lvl w:ilvl="2">
      <w:start w:val="1"/>
      <w:numFmt w:val="decimal"/>
      <w:lvlText w:val="%3."/>
      <w:lvlJc w:val="left"/>
      <w:pPr>
        <w:tabs>
          <w:tab w:val="num" w:pos="0"/>
        </w:tabs>
        <w:ind w:left="2160" w:hanging="180"/>
      </w:pPr>
      <w:rPr>
        <w:rFonts w:hint="default"/>
      </w:rPr>
    </w:lvl>
    <w:lvl w:ilvl="3">
      <w:start w:val="1"/>
      <w:numFmt w:val="decimal"/>
      <w:lvlText w:val="%4."/>
      <w:lvlJc w:val="left"/>
      <w:pPr>
        <w:tabs>
          <w:tab w:val="num" w:pos="0"/>
        </w:tabs>
        <w:ind w:left="720" w:hanging="360"/>
      </w:pPr>
      <w:rPr>
        <w:rFonts w:hint="default"/>
      </w:rPr>
    </w:lvl>
    <w:lvl w:ilvl="4">
      <w:start w:val="1"/>
      <w:numFmt w:val="lowerLetter"/>
      <w:lvlText w:val="%5."/>
      <w:lvlJc w:val="left"/>
      <w:pPr>
        <w:tabs>
          <w:tab w:val="num" w:pos="0"/>
        </w:tabs>
        <w:ind w:left="3600" w:hanging="360"/>
      </w:pPr>
      <w:rPr>
        <w:rFonts w:hint="default"/>
      </w:rPr>
    </w:lvl>
    <w:lvl w:ilvl="5">
      <w:start w:val="1"/>
      <w:numFmt w:val="lowerRoman"/>
      <w:lvlText w:val="%6."/>
      <w:lvlJc w:val="right"/>
      <w:pPr>
        <w:tabs>
          <w:tab w:val="num" w:pos="0"/>
        </w:tabs>
        <w:ind w:left="4320" w:hanging="180"/>
      </w:pPr>
      <w:rPr>
        <w:rFonts w:hint="default"/>
      </w:rPr>
    </w:lvl>
    <w:lvl w:ilvl="6">
      <w:start w:val="1"/>
      <w:numFmt w:val="decimal"/>
      <w:lvlText w:val="%7."/>
      <w:lvlJc w:val="left"/>
      <w:pPr>
        <w:tabs>
          <w:tab w:val="num" w:pos="0"/>
        </w:tabs>
        <w:ind w:left="5040" w:hanging="360"/>
      </w:pPr>
      <w:rPr>
        <w:rFonts w:hint="default"/>
      </w:rPr>
    </w:lvl>
    <w:lvl w:ilvl="7">
      <w:start w:val="1"/>
      <w:numFmt w:val="lowerLetter"/>
      <w:lvlText w:val="%8."/>
      <w:lvlJc w:val="left"/>
      <w:pPr>
        <w:tabs>
          <w:tab w:val="num" w:pos="0"/>
        </w:tabs>
        <w:ind w:left="5760" w:hanging="360"/>
      </w:pPr>
      <w:rPr>
        <w:rFonts w:hint="default"/>
      </w:rPr>
    </w:lvl>
    <w:lvl w:ilvl="8">
      <w:start w:val="1"/>
      <w:numFmt w:val="lowerRoman"/>
      <w:lvlText w:val="%9."/>
      <w:lvlJc w:val="right"/>
      <w:pPr>
        <w:tabs>
          <w:tab w:val="num" w:pos="0"/>
        </w:tabs>
        <w:ind w:left="6480" w:hanging="180"/>
      </w:pPr>
      <w:rPr>
        <w:rFonts w:hint="default"/>
      </w:rPr>
    </w:lvl>
  </w:abstractNum>
  <w:abstractNum w:abstractNumId="98" w15:restartNumberingAfterBreak="0">
    <w:nsid w:val="126A2C08"/>
    <w:multiLevelType w:val="hybridMultilevel"/>
    <w:tmpl w:val="09D20DA2"/>
    <w:lvl w:ilvl="0" w:tplc="3EC20A94">
      <w:start w:val="1"/>
      <w:numFmt w:val="decimal"/>
      <w:lvlText w:val="%1."/>
      <w:lvlJc w:val="left"/>
      <w:pPr>
        <w:tabs>
          <w:tab w:val="num" w:pos="0"/>
        </w:tabs>
        <w:ind w:left="360" w:hanging="360"/>
      </w:pPr>
      <w:rPr>
        <w:rFonts w:ascii="Times New Roman" w:hAnsi="Times New Roman" w:cs="Times New Roman" w:hint="default"/>
        <w:b w:val="0"/>
        <w:color w:val="00000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9" w15:restartNumberingAfterBreak="0">
    <w:nsid w:val="126F4DFD"/>
    <w:multiLevelType w:val="multilevel"/>
    <w:tmpl w:val="E9B0827A"/>
    <w:name w:val="WW8Num1802"/>
    <w:lvl w:ilvl="0">
      <w:start w:val="1"/>
      <w:numFmt w:val="lowerLetter"/>
      <w:lvlText w:val="%1)"/>
      <w:lvlJc w:val="left"/>
      <w:pPr>
        <w:tabs>
          <w:tab w:val="num" w:pos="757"/>
        </w:tabs>
        <w:ind w:left="397" w:firstLine="0"/>
      </w:pPr>
      <w:rPr>
        <w:rFonts w:hint="default"/>
        <w:color w:val="000000"/>
      </w:rPr>
    </w:lvl>
    <w:lvl w:ilvl="1">
      <w:start w:val="1"/>
      <w:numFmt w:val="decimal"/>
      <w:lvlText w:val="%2."/>
      <w:lvlJc w:val="left"/>
      <w:pPr>
        <w:tabs>
          <w:tab w:val="num" w:pos="1440"/>
        </w:tabs>
        <w:ind w:left="1440" w:hanging="360"/>
      </w:pPr>
      <w:rPr>
        <w:rFonts w:ascii="Times New Roman" w:hAnsi="Times New Roman" w:cs="Times New Roman" w:hint="default"/>
      </w:rPr>
    </w:lvl>
    <w:lvl w:ilvl="2">
      <w:start w:val="1"/>
      <w:numFmt w:val="decimal"/>
      <w:lvlText w:val="%3)"/>
      <w:lvlJc w:val="left"/>
      <w:pPr>
        <w:tabs>
          <w:tab w:val="num" w:pos="2433"/>
        </w:tabs>
        <w:ind w:left="2377" w:hanging="397"/>
      </w:pPr>
      <w:rPr>
        <w:rFonts w:hint="default"/>
      </w:rPr>
    </w:lvl>
    <w:lvl w:ilvl="3">
      <w:start w:val="1"/>
      <w:numFmt w:val="decimal"/>
      <w:lvlText w:val="%4."/>
      <w:lvlJc w:val="left"/>
      <w:pPr>
        <w:tabs>
          <w:tab w:val="num" w:pos="2973"/>
        </w:tabs>
        <w:ind w:left="2917" w:hanging="397"/>
      </w:pPr>
      <w:rPr>
        <w:rFonts w:hint="default"/>
      </w:rPr>
    </w:lvl>
    <w:lvl w:ilvl="4">
      <w:start w:val="1"/>
      <w:numFmt w:val="lowerLetter"/>
      <w:lvlText w:val="%5)"/>
      <w:lvlJc w:val="left"/>
      <w:pPr>
        <w:tabs>
          <w:tab w:val="num" w:pos="3615"/>
        </w:tabs>
        <w:ind w:left="3615" w:hanging="375"/>
      </w:pPr>
      <w:rPr>
        <w:rFonts w:hint="default"/>
      </w:rPr>
    </w:lvl>
    <w:lvl w:ilvl="5">
      <w:start w:val="1"/>
      <w:numFmt w:val="lowerLetter"/>
      <w:lvlText w:val="%6)"/>
      <w:lvlJc w:val="left"/>
      <w:pPr>
        <w:tabs>
          <w:tab w:val="num" w:pos="4515"/>
        </w:tabs>
        <w:ind w:left="4515" w:hanging="375"/>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100" w15:restartNumberingAfterBreak="0">
    <w:nsid w:val="12963635"/>
    <w:multiLevelType w:val="hybridMultilevel"/>
    <w:tmpl w:val="B8808A88"/>
    <w:lvl w:ilvl="0" w:tplc="04150017">
      <w:start w:val="1"/>
      <w:numFmt w:val="lowerLetter"/>
      <w:lvlText w:val="%1)"/>
      <w:lvlJc w:val="left"/>
      <w:pPr>
        <w:ind w:left="1500" w:hanging="360"/>
      </w:pPr>
    </w:lvl>
    <w:lvl w:ilvl="1" w:tplc="04150019" w:tentative="1">
      <w:start w:val="1"/>
      <w:numFmt w:val="lowerLetter"/>
      <w:lvlText w:val="%2."/>
      <w:lvlJc w:val="left"/>
      <w:pPr>
        <w:ind w:left="2220" w:hanging="360"/>
      </w:pPr>
    </w:lvl>
    <w:lvl w:ilvl="2" w:tplc="0415001B" w:tentative="1">
      <w:start w:val="1"/>
      <w:numFmt w:val="lowerRoman"/>
      <w:lvlText w:val="%3."/>
      <w:lvlJc w:val="right"/>
      <w:pPr>
        <w:ind w:left="2940" w:hanging="180"/>
      </w:pPr>
    </w:lvl>
    <w:lvl w:ilvl="3" w:tplc="0415000F" w:tentative="1">
      <w:start w:val="1"/>
      <w:numFmt w:val="decimal"/>
      <w:lvlText w:val="%4."/>
      <w:lvlJc w:val="left"/>
      <w:pPr>
        <w:ind w:left="3660" w:hanging="360"/>
      </w:pPr>
    </w:lvl>
    <w:lvl w:ilvl="4" w:tplc="04150019" w:tentative="1">
      <w:start w:val="1"/>
      <w:numFmt w:val="lowerLetter"/>
      <w:lvlText w:val="%5."/>
      <w:lvlJc w:val="left"/>
      <w:pPr>
        <w:ind w:left="4380" w:hanging="360"/>
      </w:pPr>
    </w:lvl>
    <w:lvl w:ilvl="5" w:tplc="0415001B" w:tentative="1">
      <w:start w:val="1"/>
      <w:numFmt w:val="lowerRoman"/>
      <w:lvlText w:val="%6."/>
      <w:lvlJc w:val="right"/>
      <w:pPr>
        <w:ind w:left="5100" w:hanging="180"/>
      </w:pPr>
    </w:lvl>
    <w:lvl w:ilvl="6" w:tplc="0415000F" w:tentative="1">
      <w:start w:val="1"/>
      <w:numFmt w:val="decimal"/>
      <w:lvlText w:val="%7."/>
      <w:lvlJc w:val="left"/>
      <w:pPr>
        <w:ind w:left="5820" w:hanging="360"/>
      </w:pPr>
    </w:lvl>
    <w:lvl w:ilvl="7" w:tplc="04150019" w:tentative="1">
      <w:start w:val="1"/>
      <w:numFmt w:val="lowerLetter"/>
      <w:lvlText w:val="%8."/>
      <w:lvlJc w:val="left"/>
      <w:pPr>
        <w:ind w:left="6540" w:hanging="360"/>
      </w:pPr>
    </w:lvl>
    <w:lvl w:ilvl="8" w:tplc="0415001B" w:tentative="1">
      <w:start w:val="1"/>
      <w:numFmt w:val="lowerRoman"/>
      <w:lvlText w:val="%9."/>
      <w:lvlJc w:val="right"/>
      <w:pPr>
        <w:ind w:left="7260" w:hanging="180"/>
      </w:pPr>
    </w:lvl>
  </w:abstractNum>
  <w:abstractNum w:abstractNumId="101" w15:restartNumberingAfterBreak="0">
    <w:nsid w:val="13E569DB"/>
    <w:multiLevelType w:val="multilevel"/>
    <w:tmpl w:val="5C58F3B6"/>
    <w:name w:val="WW8Num742"/>
    <w:lvl w:ilvl="0">
      <w:start w:val="2"/>
      <w:numFmt w:val="decimal"/>
      <w:lvlText w:val="%1."/>
      <w:lvlJc w:val="left"/>
      <w:pPr>
        <w:tabs>
          <w:tab w:val="num" w:pos="360"/>
        </w:tabs>
        <w:ind w:left="360" w:hanging="360"/>
      </w:pPr>
      <w:rPr>
        <w:rFonts w:ascii="Times New Roman" w:hAnsi="Times New Roman" w:cs="Times New Roman" w:hint="default"/>
        <w:bCs/>
        <w:sz w:val="24"/>
        <w:szCs w:val="24"/>
      </w:rPr>
    </w:lvl>
    <w:lvl w:ilvl="1">
      <w:start w:val="1"/>
      <w:numFmt w:val="decimal"/>
      <w:lvlText w:val="%2."/>
      <w:lvlJc w:val="left"/>
      <w:pPr>
        <w:tabs>
          <w:tab w:val="num" w:pos="0"/>
        </w:tabs>
        <w:ind w:left="360" w:hanging="360"/>
      </w:pPr>
      <w:rPr>
        <w:rFonts w:cs="Times New Roman" w:hint="default"/>
      </w:rPr>
    </w:lvl>
    <w:lvl w:ilvl="2">
      <w:start w:val="1"/>
      <w:numFmt w:val="lowerRoman"/>
      <w:lvlText w:val="%3."/>
      <w:lvlJc w:val="right"/>
      <w:pPr>
        <w:tabs>
          <w:tab w:val="num" w:pos="0"/>
        </w:tabs>
        <w:ind w:left="960" w:hanging="180"/>
      </w:pPr>
      <w:rPr>
        <w:rFonts w:cs="Times New Roman" w:hint="default"/>
      </w:rPr>
    </w:lvl>
    <w:lvl w:ilvl="3">
      <w:start w:val="1"/>
      <w:numFmt w:val="decimal"/>
      <w:lvlText w:val="%4."/>
      <w:lvlJc w:val="left"/>
      <w:pPr>
        <w:tabs>
          <w:tab w:val="num" w:pos="0"/>
        </w:tabs>
        <w:ind w:left="1680" w:hanging="360"/>
      </w:pPr>
      <w:rPr>
        <w:rFonts w:cs="Times New Roman" w:hint="default"/>
      </w:rPr>
    </w:lvl>
    <w:lvl w:ilvl="4">
      <w:start w:val="1"/>
      <w:numFmt w:val="lowerLetter"/>
      <w:lvlText w:val="%5."/>
      <w:lvlJc w:val="left"/>
      <w:pPr>
        <w:tabs>
          <w:tab w:val="num" w:pos="0"/>
        </w:tabs>
        <w:ind w:left="2400" w:hanging="360"/>
      </w:pPr>
      <w:rPr>
        <w:rFonts w:cs="Times New Roman" w:hint="default"/>
      </w:rPr>
    </w:lvl>
    <w:lvl w:ilvl="5">
      <w:start w:val="1"/>
      <w:numFmt w:val="lowerRoman"/>
      <w:lvlText w:val="%6."/>
      <w:lvlJc w:val="right"/>
      <w:pPr>
        <w:tabs>
          <w:tab w:val="num" w:pos="0"/>
        </w:tabs>
        <w:ind w:left="3120" w:hanging="180"/>
      </w:pPr>
      <w:rPr>
        <w:rFonts w:cs="Times New Roman" w:hint="default"/>
      </w:rPr>
    </w:lvl>
    <w:lvl w:ilvl="6">
      <w:start w:val="1"/>
      <w:numFmt w:val="decimal"/>
      <w:lvlText w:val="%7."/>
      <w:lvlJc w:val="left"/>
      <w:pPr>
        <w:tabs>
          <w:tab w:val="num" w:pos="0"/>
        </w:tabs>
        <w:ind w:left="3840" w:hanging="360"/>
      </w:pPr>
      <w:rPr>
        <w:rFonts w:cs="Times New Roman" w:hint="default"/>
      </w:rPr>
    </w:lvl>
    <w:lvl w:ilvl="7">
      <w:start w:val="1"/>
      <w:numFmt w:val="lowerLetter"/>
      <w:lvlText w:val="%8."/>
      <w:lvlJc w:val="left"/>
      <w:pPr>
        <w:tabs>
          <w:tab w:val="num" w:pos="0"/>
        </w:tabs>
        <w:ind w:left="4560" w:hanging="360"/>
      </w:pPr>
      <w:rPr>
        <w:rFonts w:cs="Times New Roman" w:hint="default"/>
      </w:rPr>
    </w:lvl>
    <w:lvl w:ilvl="8">
      <w:start w:val="1"/>
      <w:numFmt w:val="lowerRoman"/>
      <w:lvlText w:val="%9."/>
      <w:lvlJc w:val="right"/>
      <w:pPr>
        <w:tabs>
          <w:tab w:val="num" w:pos="0"/>
        </w:tabs>
        <w:ind w:left="5280" w:hanging="180"/>
      </w:pPr>
      <w:rPr>
        <w:rFonts w:cs="Times New Roman" w:hint="default"/>
      </w:rPr>
    </w:lvl>
  </w:abstractNum>
  <w:abstractNum w:abstractNumId="102" w15:restartNumberingAfterBreak="0">
    <w:nsid w:val="13E84DAD"/>
    <w:multiLevelType w:val="multilevel"/>
    <w:tmpl w:val="D2CA31CE"/>
    <w:lvl w:ilvl="0">
      <w:start w:val="1"/>
      <w:numFmt w:val="lowerLetter"/>
      <w:lvlText w:val="%1)"/>
      <w:lvlJc w:val="left"/>
      <w:pPr>
        <w:tabs>
          <w:tab w:val="num" w:pos="960"/>
        </w:tabs>
        <w:ind w:left="960" w:hanging="360"/>
      </w:pPr>
      <w:rPr>
        <w:rFonts w:cs="Times New Roman" w:hint="default"/>
      </w:rPr>
    </w:lvl>
    <w:lvl w:ilvl="1">
      <w:start w:val="1"/>
      <w:numFmt w:val="lowerLetter"/>
      <w:lvlText w:val="%2)"/>
      <w:lvlJc w:val="left"/>
      <w:pPr>
        <w:tabs>
          <w:tab w:val="num" w:pos="1320"/>
        </w:tabs>
        <w:ind w:left="1320" w:hanging="360"/>
      </w:pPr>
      <w:rPr>
        <w:rFonts w:hint="default"/>
      </w:rPr>
    </w:lvl>
    <w:lvl w:ilvl="2">
      <w:start w:val="1"/>
      <w:numFmt w:val="lowerLetter"/>
      <w:lvlText w:val="%3)"/>
      <w:lvlJc w:val="left"/>
      <w:pPr>
        <w:tabs>
          <w:tab w:val="num" w:pos="1680"/>
        </w:tabs>
        <w:ind w:left="1680" w:hanging="360"/>
      </w:pPr>
      <w:rPr>
        <w:rFonts w:hint="default"/>
        <w:strike w:val="0"/>
      </w:rPr>
    </w:lvl>
    <w:lvl w:ilvl="3">
      <w:start w:val="1"/>
      <w:numFmt w:val="decimal"/>
      <w:lvlText w:val="%4."/>
      <w:lvlJc w:val="left"/>
      <w:pPr>
        <w:tabs>
          <w:tab w:val="num" w:pos="2040"/>
        </w:tabs>
        <w:ind w:left="2040" w:hanging="360"/>
      </w:pPr>
      <w:rPr>
        <w:rFonts w:ascii="Times New Roman" w:hAnsi="Times New Roman" w:cs="Times New Roman" w:hint="default"/>
        <w:b w:val="0"/>
        <w:bCs w:val="0"/>
      </w:rPr>
    </w:lvl>
    <w:lvl w:ilvl="4">
      <w:start w:val="1"/>
      <w:numFmt w:val="decimal"/>
      <w:lvlText w:val="%5."/>
      <w:lvlJc w:val="left"/>
      <w:pPr>
        <w:tabs>
          <w:tab w:val="num" w:pos="2400"/>
        </w:tabs>
        <w:ind w:left="2400" w:hanging="360"/>
      </w:pPr>
      <w:rPr>
        <w:rFonts w:hint="default"/>
      </w:rPr>
    </w:lvl>
    <w:lvl w:ilvl="5">
      <w:start w:val="1"/>
      <w:numFmt w:val="decimal"/>
      <w:lvlText w:val="%6."/>
      <w:lvlJc w:val="left"/>
      <w:pPr>
        <w:tabs>
          <w:tab w:val="num" w:pos="2760"/>
        </w:tabs>
        <w:ind w:left="2760" w:hanging="360"/>
      </w:pPr>
      <w:rPr>
        <w:rFonts w:hint="default"/>
      </w:rPr>
    </w:lvl>
    <w:lvl w:ilvl="6">
      <w:start w:val="1"/>
      <w:numFmt w:val="decimal"/>
      <w:lvlText w:val="%7."/>
      <w:lvlJc w:val="left"/>
      <w:pPr>
        <w:tabs>
          <w:tab w:val="num" w:pos="3120"/>
        </w:tabs>
        <w:ind w:left="3120" w:hanging="360"/>
      </w:pPr>
      <w:rPr>
        <w:rFonts w:hint="default"/>
      </w:rPr>
    </w:lvl>
    <w:lvl w:ilvl="7">
      <w:start w:val="1"/>
      <w:numFmt w:val="decimal"/>
      <w:lvlText w:val="%8."/>
      <w:lvlJc w:val="left"/>
      <w:pPr>
        <w:tabs>
          <w:tab w:val="num" w:pos="3480"/>
        </w:tabs>
        <w:ind w:left="3480" w:hanging="360"/>
      </w:pPr>
      <w:rPr>
        <w:rFonts w:hint="default"/>
      </w:rPr>
    </w:lvl>
    <w:lvl w:ilvl="8">
      <w:start w:val="1"/>
      <w:numFmt w:val="decimal"/>
      <w:lvlText w:val="%9."/>
      <w:lvlJc w:val="left"/>
      <w:pPr>
        <w:tabs>
          <w:tab w:val="num" w:pos="3840"/>
        </w:tabs>
        <w:ind w:left="3840" w:hanging="360"/>
      </w:pPr>
      <w:rPr>
        <w:rFonts w:hint="default"/>
      </w:rPr>
    </w:lvl>
  </w:abstractNum>
  <w:abstractNum w:abstractNumId="103" w15:restartNumberingAfterBreak="0">
    <w:nsid w:val="142508E0"/>
    <w:multiLevelType w:val="multilevel"/>
    <w:tmpl w:val="000000BB"/>
    <w:lvl w:ilvl="0">
      <w:start w:val="1"/>
      <w:numFmt w:val="lowerLetter"/>
      <w:lvlText w:val="%1)"/>
      <w:lvlJc w:val="left"/>
      <w:pPr>
        <w:tabs>
          <w:tab w:val="num" w:pos="960"/>
        </w:tabs>
        <w:ind w:left="960" w:hanging="360"/>
      </w:pPr>
      <w:rPr>
        <w:rFonts w:cs="Times New Roman" w:hint="default"/>
        <w:b w:val="0"/>
        <w:bCs w:val="0"/>
        <w:i w:val="0"/>
        <w:iCs w:val="0"/>
        <w:color w:val="000000"/>
      </w:rPr>
    </w:lvl>
    <w:lvl w:ilvl="1">
      <w:start w:val="1"/>
      <w:numFmt w:val="lowerLetter"/>
      <w:lvlText w:val="%2)"/>
      <w:lvlJc w:val="left"/>
      <w:pPr>
        <w:tabs>
          <w:tab w:val="num" w:pos="1320"/>
        </w:tabs>
        <w:ind w:left="1320" w:hanging="360"/>
      </w:pPr>
      <w:rPr>
        <w:rFonts w:ascii="Times New Roman" w:hAnsi="Times New Roman" w:cs="Times New Roman"/>
      </w:rPr>
    </w:lvl>
    <w:lvl w:ilvl="2">
      <w:start w:val="1"/>
      <w:numFmt w:val="lowerLetter"/>
      <w:lvlText w:val="%3)"/>
      <w:lvlJc w:val="left"/>
      <w:pPr>
        <w:tabs>
          <w:tab w:val="num" w:pos="1680"/>
        </w:tabs>
        <w:ind w:left="1680" w:hanging="360"/>
      </w:pPr>
      <w:rPr>
        <w:rFonts w:cs="Times New Roman"/>
      </w:rPr>
    </w:lvl>
    <w:lvl w:ilvl="3">
      <w:start w:val="1"/>
      <w:numFmt w:val="decimal"/>
      <w:lvlText w:val="%4."/>
      <w:lvlJc w:val="left"/>
      <w:pPr>
        <w:tabs>
          <w:tab w:val="num" w:pos="2040"/>
        </w:tabs>
        <w:ind w:left="2040" w:hanging="360"/>
      </w:pPr>
    </w:lvl>
    <w:lvl w:ilvl="4">
      <w:start w:val="1"/>
      <w:numFmt w:val="decimal"/>
      <w:lvlText w:val="%5."/>
      <w:lvlJc w:val="left"/>
      <w:pPr>
        <w:tabs>
          <w:tab w:val="num" w:pos="2400"/>
        </w:tabs>
        <w:ind w:left="2400" w:hanging="360"/>
      </w:pPr>
    </w:lvl>
    <w:lvl w:ilvl="5">
      <w:start w:val="1"/>
      <w:numFmt w:val="decimal"/>
      <w:lvlText w:val="%6."/>
      <w:lvlJc w:val="left"/>
      <w:pPr>
        <w:tabs>
          <w:tab w:val="num" w:pos="2760"/>
        </w:tabs>
        <w:ind w:left="2760" w:hanging="360"/>
      </w:pPr>
    </w:lvl>
    <w:lvl w:ilvl="6">
      <w:start w:val="1"/>
      <w:numFmt w:val="decimal"/>
      <w:lvlText w:val="%7."/>
      <w:lvlJc w:val="left"/>
      <w:pPr>
        <w:tabs>
          <w:tab w:val="num" w:pos="3120"/>
        </w:tabs>
        <w:ind w:left="3120" w:hanging="360"/>
      </w:pPr>
    </w:lvl>
    <w:lvl w:ilvl="7">
      <w:start w:val="1"/>
      <w:numFmt w:val="decimal"/>
      <w:lvlText w:val="%8."/>
      <w:lvlJc w:val="left"/>
      <w:pPr>
        <w:tabs>
          <w:tab w:val="num" w:pos="3480"/>
        </w:tabs>
        <w:ind w:left="3480" w:hanging="360"/>
      </w:pPr>
    </w:lvl>
    <w:lvl w:ilvl="8">
      <w:start w:val="1"/>
      <w:numFmt w:val="decimal"/>
      <w:lvlText w:val="%9."/>
      <w:lvlJc w:val="left"/>
      <w:pPr>
        <w:tabs>
          <w:tab w:val="num" w:pos="3840"/>
        </w:tabs>
        <w:ind w:left="3840" w:hanging="360"/>
      </w:pPr>
    </w:lvl>
  </w:abstractNum>
  <w:abstractNum w:abstractNumId="104" w15:restartNumberingAfterBreak="0">
    <w:nsid w:val="144E20A8"/>
    <w:multiLevelType w:val="multilevel"/>
    <w:tmpl w:val="9104ECB2"/>
    <w:lvl w:ilvl="0">
      <w:start w:val="1"/>
      <w:numFmt w:val="decimal"/>
      <w:lvlText w:val="%1)"/>
      <w:lvlJc w:val="left"/>
      <w:pPr>
        <w:ind w:left="928" w:hanging="360"/>
      </w:pPr>
      <w:rPr>
        <w:rFonts w:hint="default"/>
      </w:rPr>
    </w:lvl>
    <w:lvl w:ilvl="1">
      <w:start w:val="1"/>
      <w:numFmt w:val="lowerLetter"/>
      <w:lvlText w:val="%2)"/>
      <w:lvlJc w:val="left"/>
      <w:pPr>
        <w:ind w:left="1288" w:hanging="360"/>
      </w:pPr>
      <w:rPr>
        <w:rFonts w:hint="default"/>
      </w:rPr>
    </w:lvl>
    <w:lvl w:ilvl="2">
      <w:start w:val="1"/>
      <w:numFmt w:val="lowerRoman"/>
      <w:lvlText w:val="%3)"/>
      <w:lvlJc w:val="left"/>
      <w:pPr>
        <w:ind w:left="1648" w:hanging="360"/>
      </w:pPr>
      <w:rPr>
        <w:rFonts w:hint="default"/>
      </w:rPr>
    </w:lvl>
    <w:lvl w:ilvl="3">
      <w:start w:val="1"/>
      <w:numFmt w:val="decimal"/>
      <w:lvlText w:val="(%4)"/>
      <w:lvlJc w:val="left"/>
      <w:pPr>
        <w:ind w:left="2008" w:hanging="360"/>
      </w:pPr>
      <w:rPr>
        <w:rFonts w:hint="default"/>
      </w:rPr>
    </w:lvl>
    <w:lvl w:ilvl="4">
      <w:start w:val="1"/>
      <w:numFmt w:val="lowerLetter"/>
      <w:lvlText w:val="(%5)"/>
      <w:lvlJc w:val="left"/>
      <w:pPr>
        <w:ind w:left="2368" w:hanging="360"/>
      </w:pPr>
      <w:rPr>
        <w:rFonts w:hint="default"/>
      </w:rPr>
    </w:lvl>
    <w:lvl w:ilvl="5">
      <w:start w:val="1"/>
      <w:numFmt w:val="lowerRoman"/>
      <w:lvlText w:val="(%6)"/>
      <w:lvlJc w:val="left"/>
      <w:pPr>
        <w:ind w:left="2728" w:hanging="360"/>
      </w:pPr>
      <w:rPr>
        <w:rFonts w:hint="default"/>
      </w:rPr>
    </w:lvl>
    <w:lvl w:ilvl="6">
      <w:start w:val="1"/>
      <w:numFmt w:val="decimal"/>
      <w:lvlText w:val="%7."/>
      <w:lvlJc w:val="left"/>
      <w:pPr>
        <w:ind w:left="3088" w:hanging="360"/>
      </w:pPr>
      <w:rPr>
        <w:rFonts w:hint="default"/>
      </w:rPr>
    </w:lvl>
    <w:lvl w:ilvl="7">
      <w:start w:val="1"/>
      <w:numFmt w:val="lowerLetter"/>
      <w:lvlText w:val="%8."/>
      <w:lvlJc w:val="left"/>
      <w:pPr>
        <w:ind w:left="3448" w:hanging="360"/>
      </w:pPr>
      <w:rPr>
        <w:rFonts w:hint="default"/>
      </w:rPr>
    </w:lvl>
    <w:lvl w:ilvl="8">
      <w:start w:val="1"/>
      <w:numFmt w:val="lowerRoman"/>
      <w:lvlText w:val="%9."/>
      <w:lvlJc w:val="left"/>
      <w:pPr>
        <w:ind w:left="3808" w:hanging="360"/>
      </w:pPr>
      <w:rPr>
        <w:rFonts w:hint="default"/>
      </w:rPr>
    </w:lvl>
  </w:abstractNum>
  <w:abstractNum w:abstractNumId="105" w15:restartNumberingAfterBreak="0">
    <w:nsid w:val="14552956"/>
    <w:multiLevelType w:val="hybridMultilevel"/>
    <w:tmpl w:val="E112127A"/>
    <w:lvl w:ilvl="0" w:tplc="25126BBC">
      <w:start w:val="1"/>
      <w:numFmt w:val="decimal"/>
      <w:lvlText w:val="%1)"/>
      <w:lvlJc w:val="left"/>
      <w:pPr>
        <w:tabs>
          <w:tab w:val="num" w:pos="987"/>
        </w:tabs>
        <w:ind w:left="987" w:hanging="360"/>
      </w:pPr>
      <w:rPr>
        <w:rFonts w:ascii="Times New Roman" w:eastAsia="Arial Unicode MS" w:hAnsi="Times New Roman" w:cs="Times New Roman" w:hint="default"/>
        <w:b w:val="0"/>
        <w:i w:val="0"/>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6" w15:restartNumberingAfterBreak="0">
    <w:nsid w:val="14C86A16"/>
    <w:multiLevelType w:val="multilevel"/>
    <w:tmpl w:val="F19ED332"/>
    <w:lvl w:ilvl="0">
      <w:start w:val="1"/>
      <w:numFmt w:val="decimal"/>
      <w:lvlText w:val="%1."/>
      <w:lvlJc w:val="left"/>
      <w:pPr>
        <w:tabs>
          <w:tab w:val="num" w:pos="720"/>
        </w:tabs>
        <w:ind w:left="720" w:hanging="360"/>
      </w:pPr>
      <w:rPr>
        <w:rFonts w:ascii="Times New Roman" w:hAnsi="Times New Roman" w:cs="Times New Roman" w:hint="default"/>
      </w:rPr>
    </w:lvl>
    <w:lvl w:ilvl="1">
      <w:start w:val="1"/>
      <w:numFmt w:val="decimal"/>
      <w:lvlText w:val="%2)"/>
      <w:lvlJc w:val="left"/>
      <w:pPr>
        <w:tabs>
          <w:tab w:val="num" w:pos="1080"/>
        </w:tabs>
        <w:ind w:left="1080" w:hanging="360"/>
      </w:pPr>
      <w:rPr>
        <w:rFonts w:cs="Times New Roman" w:hint="default"/>
      </w:rPr>
    </w:lvl>
    <w:lvl w:ilvl="2">
      <w:start w:val="1"/>
      <w:numFmt w:val="decimal"/>
      <w:lvlText w:val="%3."/>
      <w:lvlJc w:val="left"/>
      <w:pPr>
        <w:tabs>
          <w:tab w:val="num" w:pos="1440"/>
        </w:tabs>
        <w:ind w:left="1440" w:hanging="360"/>
      </w:pPr>
      <w:rPr>
        <w:rFonts w:ascii="Times New Roman" w:hAnsi="Times New Roman" w:cs="Times New Roman" w:hint="default"/>
      </w:rPr>
    </w:lvl>
    <w:lvl w:ilvl="3">
      <w:start w:val="1"/>
      <w:numFmt w:val="decimal"/>
      <w:lvlText w:val="%4."/>
      <w:lvlJc w:val="left"/>
      <w:pPr>
        <w:tabs>
          <w:tab w:val="num" w:pos="1800"/>
        </w:tabs>
        <w:ind w:left="1800" w:hanging="360"/>
      </w:pPr>
      <w:rPr>
        <w:rFonts w:hint="default"/>
      </w:rPr>
    </w:lvl>
    <w:lvl w:ilvl="4">
      <w:start w:val="1"/>
      <w:numFmt w:val="decimal"/>
      <w:lvlText w:val="%5."/>
      <w:lvlJc w:val="left"/>
      <w:pPr>
        <w:tabs>
          <w:tab w:val="num" w:pos="2160"/>
        </w:tabs>
        <w:ind w:left="2160" w:hanging="360"/>
      </w:pPr>
      <w:rPr>
        <w:rFonts w:hint="default"/>
      </w:rPr>
    </w:lvl>
    <w:lvl w:ilvl="5">
      <w:start w:val="1"/>
      <w:numFmt w:val="decimal"/>
      <w:lvlText w:val="%6."/>
      <w:lvlJc w:val="left"/>
      <w:pPr>
        <w:tabs>
          <w:tab w:val="num" w:pos="2520"/>
        </w:tabs>
        <w:ind w:left="2520" w:hanging="360"/>
      </w:pPr>
      <w:rPr>
        <w:rFonts w:hint="default"/>
      </w:rPr>
    </w:lvl>
    <w:lvl w:ilvl="6">
      <w:start w:val="1"/>
      <w:numFmt w:val="decimal"/>
      <w:lvlText w:val="%7."/>
      <w:lvlJc w:val="left"/>
      <w:pPr>
        <w:tabs>
          <w:tab w:val="num" w:pos="2880"/>
        </w:tabs>
        <w:ind w:left="2880" w:hanging="360"/>
      </w:pPr>
      <w:rPr>
        <w:rFonts w:hint="default"/>
      </w:rPr>
    </w:lvl>
    <w:lvl w:ilvl="7">
      <w:start w:val="1"/>
      <w:numFmt w:val="decimal"/>
      <w:lvlText w:val="%8."/>
      <w:lvlJc w:val="left"/>
      <w:pPr>
        <w:tabs>
          <w:tab w:val="num" w:pos="3240"/>
        </w:tabs>
        <w:ind w:left="3240" w:hanging="360"/>
      </w:pPr>
      <w:rPr>
        <w:rFonts w:hint="default"/>
      </w:rPr>
    </w:lvl>
    <w:lvl w:ilvl="8">
      <w:start w:val="1"/>
      <w:numFmt w:val="decimal"/>
      <w:lvlText w:val="%9."/>
      <w:lvlJc w:val="left"/>
      <w:pPr>
        <w:tabs>
          <w:tab w:val="num" w:pos="3600"/>
        </w:tabs>
        <w:ind w:left="3600" w:hanging="360"/>
      </w:pPr>
      <w:rPr>
        <w:rFonts w:hint="default"/>
      </w:rPr>
    </w:lvl>
  </w:abstractNum>
  <w:abstractNum w:abstractNumId="107" w15:restartNumberingAfterBreak="0">
    <w:nsid w:val="14FB0EB1"/>
    <w:multiLevelType w:val="multilevel"/>
    <w:tmpl w:val="3C70227C"/>
    <w:lvl w:ilvl="0">
      <w:start w:val="1"/>
      <w:numFmt w:val="decimal"/>
      <w:lvlText w:val="%1."/>
      <w:lvlJc w:val="left"/>
      <w:pPr>
        <w:tabs>
          <w:tab w:val="num" w:pos="0"/>
        </w:tabs>
        <w:ind w:left="360" w:hanging="360"/>
      </w:pPr>
      <w:rPr>
        <w:rFonts w:cs="Times New Roman" w:hint="default"/>
      </w:rPr>
    </w:lvl>
    <w:lvl w:ilvl="1">
      <w:start w:val="1"/>
      <w:numFmt w:val="decimal"/>
      <w:lvlText w:val="%2)"/>
      <w:lvlJc w:val="left"/>
      <w:pPr>
        <w:tabs>
          <w:tab w:val="num" w:pos="1080"/>
        </w:tabs>
        <w:ind w:left="1080" w:hanging="360"/>
      </w:pPr>
      <w:rPr>
        <w:rFonts w:ascii="Times New Roman" w:hAnsi="Times New Roman" w:cs="Times New Roman" w:hint="default"/>
      </w:rPr>
    </w:lvl>
    <w:lvl w:ilvl="2">
      <w:start w:val="1"/>
      <w:numFmt w:val="decimal"/>
      <w:lvlText w:val="%3."/>
      <w:lvlJc w:val="left"/>
      <w:pPr>
        <w:tabs>
          <w:tab w:val="num" w:pos="1440"/>
        </w:tabs>
        <w:ind w:left="1440" w:hanging="360"/>
      </w:pPr>
      <w:rPr>
        <w:rFonts w:hint="default"/>
      </w:rPr>
    </w:lvl>
    <w:lvl w:ilvl="3">
      <w:start w:val="1"/>
      <w:numFmt w:val="decimal"/>
      <w:lvlText w:val="%4."/>
      <w:lvlJc w:val="left"/>
      <w:pPr>
        <w:tabs>
          <w:tab w:val="num" w:pos="1800"/>
        </w:tabs>
        <w:ind w:left="1800" w:hanging="360"/>
      </w:pPr>
      <w:rPr>
        <w:rFonts w:hint="default"/>
      </w:rPr>
    </w:lvl>
    <w:lvl w:ilvl="4">
      <w:start w:val="1"/>
      <w:numFmt w:val="decimal"/>
      <w:lvlText w:val="%5."/>
      <w:lvlJc w:val="left"/>
      <w:pPr>
        <w:tabs>
          <w:tab w:val="num" w:pos="2160"/>
        </w:tabs>
        <w:ind w:left="2160" w:hanging="360"/>
      </w:pPr>
      <w:rPr>
        <w:rFonts w:hint="default"/>
      </w:rPr>
    </w:lvl>
    <w:lvl w:ilvl="5">
      <w:start w:val="1"/>
      <w:numFmt w:val="decimal"/>
      <w:lvlText w:val="%6."/>
      <w:lvlJc w:val="left"/>
      <w:pPr>
        <w:tabs>
          <w:tab w:val="num" w:pos="2520"/>
        </w:tabs>
        <w:ind w:left="2520" w:hanging="360"/>
      </w:pPr>
      <w:rPr>
        <w:rFonts w:hint="default"/>
      </w:rPr>
    </w:lvl>
    <w:lvl w:ilvl="6">
      <w:start w:val="1"/>
      <w:numFmt w:val="decimal"/>
      <w:lvlText w:val="%7."/>
      <w:lvlJc w:val="left"/>
      <w:pPr>
        <w:tabs>
          <w:tab w:val="num" w:pos="2880"/>
        </w:tabs>
        <w:ind w:left="2880" w:hanging="360"/>
      </w:pPr>
      <w:rPr>
        <w:rFonts w:hint="default"/>
      </w:rPr>
    </w:lvl>
    <w:lvl w:ilvl="7">
      <w:start w:val="1"/>
      <w:numFmt w:val="decimal"/>
      <w:lvlText w:val="%8."/>
      <w:lvlJc w:val="left"/>
      <w:pPr>
        <w:tabs>
          <w:tab w:val="num" w:pos="3240"/>
        </w:tabs>
        <w:ind w:left="3240" w:hanging="360"/>
      </w:pPr>
      <w:rPr>
        <w:rFonts w:hint="default"/>
      </w:rPr>
    </w:lvl>
    <w:lvl w:ilvl="8">
      <w:start w:val="1"/>
      <w:numFmt w:val="decimal"/>
      <w:lvlText w:val="%9."/>
      <w:lvlJc w:val="left"/>
      <w:pPr>
        <w:tabs>
          <w:tab w:val="num" w:pos="3600"/>
        </w:tabs>
        <w:ind w:left="3600" w:hanging="360"/>
      </w:pPr>
      <w:rPr>
        <w:rFonts w:hint="default"/>
      </w:rPr>
    </w:lvl>
  </w:abstractNum>
  <w:abstractNum w:abstractNumId="108" w15:restartNumberingAfterBreak="0">
    <w:nsid w:val="152B46F7"/>
    <w:multiLevelType w:val="multilevel"/>
    <w:tmpl w:val="F19ED332"/>
    <w:lvl w:ilvl="0">
      <w:start w:val="1"/>
      <w:numFmt w:val="decimal"/>
      <w:lvlText w:val="%1."/>
      <w:lvlJc w:val="left"/>
      <w:pPr>
        <w:tabs>
          <w:tab w:val="num" w:pos="720"/>
        </w:tabs>
        <w:ind w:left="720" w:hanging="360"/>
      </w:pPr>
      <w:rPr>
        <w:rFonts w:ascii="Times New Roman" w:hAnsi="Times New Roman" w:cs="Times New Roman" w:hint="default"/>
      </w:rPr>
    </w:lvl>
    <w:lvl w:ilvl="1">
      <w:start w:val="1"/>
      <w:numFmt w:val="decimal"/>
      <w:lvlText w:val="%2)"/>
      <w:lvlJc w:val="left"/>
      <w:pPr>
        <w:tabs>
          <w:tab w:val="num" w:pos="1080"/>
        </w:tabs>
        <w:ind w:left="1080" w:hanging="360"/>
      </w:pPr>
      <w:rPr>
        <w:rFonts w:cs="Times New Roman" w:hint="default"/>
      </w:rPr>
    </w:lvl>
    <w:lvl w:ilvl="2">
      <w:start w:val="1"/>
      <w:numFmt w:val="decimal"/>
      <w:lvlText w:val="%3."/>
      <w:lvlJc w:val="left"/>
      <w:pPr>
        <w:tabs>
          <w:tab w:val="num" w:pos="1440"/>
        </w:tabs>
        <w:ind w:left="1440" w:hanging="360"/>
      </w:pPr>
      <w:rPr>
        <w:rFonts w:ascii="Times New Roman" w:hAnsi="Times New Roman" w:cs="Times New Roman" w:hint="default"/>
      </w:rPr>
    </w:lvl>
    <w:lvl w:ilvl="3">
      <w:start w:val="1"/>
      <w:numFmt w:val="decimal"/>
      <w:lvlText w:val="%4."/>
      <w:lvlJc w:val="left"/>
      <w:pPr>
        <w:tabs>
          <w:tab w:val="num" w:pos="1800"/>
        </w:tabs>
        <w:ind w:left="1800" w:hanging="360"/>
      </w:pPr>
      <w:rPr>
        <w:rFonts w:hint="default"/>
      </w:rPr>
    </w:lvl>
    <w:lvl w:ilvl="4">
      <w:start w:val="1"/>
      <w:numFmt w:val="decimal"/>
      <w:lvlText w:val="%5."/>
      <w:lvlJc w:val="left"/>
      <w:pPr>
        <w:tabs>
          <w:tab w:val="num" w:pos="2160"/>
        </w:tabs>
        <w:ind w:left="2160" w:hanging="360"/>
      </w:pPr>
      <w:rPr>
        <w:rFonts w:hint="default"/>
      </w:rPr>
    </w:lvl>
    <w:lvl w:ilvl="5">
      <w:start w:val="1"/>
      <w:numFmt w:val="decimal"/>
      <w:lvlText w:val="%6."/>
      <w:lvlJc w:val="left"/>
      <w:pPr>
        <w:tabs>
          <w:tab w:val="num" w:pos="2520"/>
        </w:tabs>
        <w:ind w:left="2520" w:hanging="360"/>
      </w:pPr>
      <w:rPr>
        <w:rFonts w:hint="default"/>
      </w:rPr>
    </w:lvl>
    <w:lvl w:ilvl="6">
      <w:start w:val="1"/>
      <w:numFmt w:val="decimal"/>
      <w:lvlText w:val="%7."/>
      <w:lvlJc w:val="left"/>
      <w:pPr>
        <w:tabs>
          <w:tab w:val="num" w:pos="2880"/>
        </w:tabs>
        <w:ind w:left="2880" w:hanging="360"/>
      </w:pPr>
      <w:rPr>
        <w:rFonts w:hint="default"/>
      </w:rPr>
    </w:lvl>
    <w:lvl w:ilvl="7">
      <w:start w:val="1"/>
      <w:numFmt w:val="decimal"/>
      <w:lvlText w:val="%8."/>
      <w:lvlJc w:val="left"/>
      <w:pPr>
        <w:tabs>
          <w:tab w:val="num" w:pos="3240"/>
        </w:tabs>
        <w:ind w:left="3240" w:hanging="360"/>
      </w:pPr>
      <w:rPr>
        <w:rFonts w:hint="default"/>
      </w:rPr>
    </w:lvl>
    <w:lvl w:ilvl="8">
      <w:start w:val="1"/>
      <w:numFmt w:val="decimal"/>
      <w:lvlText w:val="%9."/>
      <w:lvlJc w:val="left"/>
      <w:pPr>
        <w:tabs>
          <w:tab w:val="num" w:pos="3600"/>
        </w:tabs>
        <w:ind w:left="3600" w:hanging="360"/>
      </w:pPr>
      <w:rPr>
        <w:rFonts w:hint="default"/>
      </w:rPr>
    </w:lvl>
  </w:abstractNum>
  <w:abstractNum w:abstractNumId="109" w15:restartNumberingAfterBreak="0">
    <w:nsid w:val="15A765D8"/>
    <w:multiLevelType w:val="multilevel"/>
    <w:tmpl w:val="D1CCFED8"/>
    <w:name w:val="WW8Num3122222222222222222232222232"/>
    <w:lvl w:ilvl="0">
      <w:start w:val="1"/>
      <w:numFmt w:val="decimal"/>
      <w:lvlText w:val="%1."/>
      <w:lvlJc w:val="left"/>
      <w:pPr>
        <w:tabs>
          <w:tab w:val="num" w:pos="0"/>
        </w:tabs>
        <w:ind w:left="720" w:hanging="360"/>
      </w:pPr>
      <w:rPr>
        <w:rFonts w:ascii="Times New Roman" w:hAnsi="Times New Roman" w:cs="Times New Roman" w:hint="default"/>
        <w:b w:val="0"/>
        <w:bCs/>
        <w:i w:val="0"/>
      </w:rPr>
    </w:lvl>
    <w:lvl w:ilvl="1">
      <w:start w:val="1"/>
      <w:numFmt w:val="lowerLetter"/>
      <w:lvlText w:val="%2."/>
      <w:lvlJc w:val="left"/>
      <w:pPr>
        <w:tabs>
          <w:tab w:val="num" w:pos="0"/>
        </w:tabs>
        <w:ind w:left="1440" w:hanging="360"/>
      </w:pPr>
      <w:rPr>
        <w:rFonts w:hint="default"/>
      </w:rPr>
    </w:lvl>
    <w:lvl w:ilvl="2">
      <w:start w:val="1"/>
      <w:numFmt w:val="decimal"/>
      <w:lvlText w:val="%3."/>
      <w:lvlJc w:val="left"/>
      <w:pPr>
        <w:tabs>
          <w:tab w:val="num" w:pos="0"/>
        </w:tabs>
        <w:ind w:left="2160" w:hanging="180"/>
      </w:pPr>
      <w:rPr>
        <w:rFonts w:ascii="Times New Roman" w:hAnsi="Times New Roman" w:cs="Times New Roman" w:hint="default"/>
        <w:b w:val="0"/>
      </w:rPr>
    </w:lvl>
    <w:lvl w:ilvl="3">
      <w:start w:val="1"/>
      <w:numFmt w:val="decimal"/>
      <w:lvlText w:val="%4."/>
      <w:lvlJc w:val="left"/>
      <w:pPr>
        <w:tabs>
          <w:tab w:val="num" w:pos="0"/>
        </w:tabs>
        <w:ind w:left="720" w:hanging="360"/>
      </w:pPr>
      <w:rPr>
        <w:rFonts w:hint="default"/>
      </w:rPr>
    </w:lvl>
    <w:lvl w:ilvl="4">
      <w:start w:val="1"/>
      <w:numFmt w:val="lowerLetter"/>
      <w:lvlText w:val="%5."/>
      <w:lvlJc w:val="left"/>
      <w:pPr>
        <w:tabs>
          <w:tab w:val="num" w:pos="0"/>
        </w:tabs>
        <w:ind w:left="3600" w:hanging="360"/>
      </w:pPr>
      <w:rPr>
        <w:rFonts w:hint="default"/>
      </w:rPr>
    </w:lvl>
    <w:lvl w:ilvl="5">
      <w:start w:val="1"/>
      <w:numFmt w:val="lowerRoman"/>
      <w:lvlText w:val="%6."/>
      <w:lvlJc w:val="right"/>
      <w:pPr>
        <w:tabs>
          <w:tab w:val="num" w:pos="0"/>
        </w:tabs>
        <w:ind w:left="4320" w:hanging="180"/>
      </w:pPr>
      <w:rPr>
        <w:rFonts w:hint="default"/>
      </w:rPr>
    </w:lvl>
    <w:lvl w:ilvl="6">
      <w:start w:val="1"/>
      <w:numFmt w:val="decimal"/>
      <w:lvlText w:val="%7."/>
      <w:lvlJc w:val="left"/>
      <w:pPr>
        <w:tabs>
          <w:tab w:val="num" w:pos="0"/>
        </w:tabs>
        <w:ind w:left="5040" w:hanging="360"/>
      </w:pPr>
      <w:rPr>
        <w:rFonts w:hint="default"/>
      </w:rPr>
    </w:lvl>
    <w:lvl w:ilvl="7">
      <w:start w:val="1"/>
      <w:numFmt w:val="lowerLetter"/>
      <w:lvlText w:val="%8."/>
      <w:lvlJc w:val="left"/>
      <w:pPr>
        <w:tabs>
          <w:tab w:val="num" w:pos="0"/>
        </w:tabs>
        <w:ind w:left="5760" w:hanging="360"/>
      </w:pPr>
      <w:rPr>
        <w:rFonts w:hint="default"/>
      </w:rPr>
    </w:lvl>
    <w:lvl w:ilvl="8">
      <w:start w:val="1"/>
      <w:numFmt w:val="lowerRoman"/>
      <w:lvlText w:val="%9."/>
      <w:lvlJc w:val="right"/>
      <w:pPr>
        <w:tabs>
          <w:tab w:val="num" w:pos="0"/>
        </w:tabs>
        <w:ind w:left="6480" w:hanging="180"/>
      </w:pPr>
      <w:rPr>
        <w:rFonts w:hint="default"/>
      </w:rPr>
    </w:lvl>
  </w:abstractNum>
  <w:abstractNum w:abstractNumId="110" w15:restartNumberingAfterBreak="0">
    <w:nsid w:val="17135DA4"/>
    <w:multiLevelType w:val="multilevel"/>
    <w:tmpl w:val="4B10063A"/>
    <w:name w:val="WW8Num2002"/>
    <w:lvl w:ilvl="0">
      <w:start w:val="1"/>
      <w:numFmt w:val="decimal"/>
      <w:lvlText w:val="%1)"/>
      <w:lvlJc w:val="left"/>
      <w:pPr>
        <w:tabs>
          <w:tab w:val="num" w:pos="0"/>
        </w:tabs>
        <w:ind w:left="1080" w:hanging="360"/>
      </w:pPr>
      <w:rPr>
        <w:rFonts w:cs="Times New Roman" w:hint="default"/>
        <w:color w:val="000000"/>
      </w:rPr>
    </w:lvl>
    <w:lvl w:ilvl="1">
      <w:start w:val="1"/>
      <w:numFmt w:val="decimal"/>
      <w:lvlText w:val="%2."/>
      <w:lvlJc w:val="left"/>
      <w:pPr>
        <w:tabs>
          <w:tab w:val="num" w:pos="1080"/>
        </w:tabs>
        <w:ind w:left="1080" w:hanging="360"/>
      </w:pPr>
      <w:rPr>
        <w:rFonts w:hint="default"/>
      </w:rPr>
    </w:lvl>
    <w:lvl w:ilvl="2">
      <w:start w:val="1"/>
      <w:numFmt w:val="decimal"/>
      <w:lvlText w:val="%3."/>
      <w:lvlJc w:val="left"/>
      <w:pPr>
        <w:tabs>
          <w:tab w:val="num" w:pos="1440"/>
        </w:tabs>
        <w:ind w:left="1440" w:hanging="360"/>
      </w:pPr>
      <w:rPr>
        <w:rFonts w:hint="default"/>
      </w:rPr>
    </w:lvl>
    <w:lvl w:ilvl="3">
      <w:start w:val="1"/>
      <w:numFmt w:val="decimal"/>
      <w:lvlText w:val="%4."/>
      <w:lvlJc w:val="left"/>
      <w:pPr>
        <w:tabs>
          <w:tab w:val="num" w:pos="1800"/>
        </w:tabs>
        <w:ind w:left="1800" w:hanging="360"/>
      </w:pPr>
      <w:rPr>
        <w:rFonts w:hint="default"/>
      </w:rPr>
    </w:lvl>
    <w:lvl w:ilvl="4">
      <w:start w:val="1"/>
      <w:numFmt w:val="decimal"/>
      <w:lvlText w:val="%5."/>
      <w:lvlJc w:val="left"/>
      <w:pPr>
        <w:tabs>
          <w:tab w:val="num" w:pos="2160"/>
        </w:tabs>
        <w:ind w:left="2160" w:hanging="360"/>
      </w:pPr>
      <w:rPr>
        <w:rFonts w:hint="default"/>
      </w:rPr>
    </w:lvl>
    <w:lvl w:ilvl="5">
      <w:start w:val="1"/>
      <w:numFmt w:val="decimal"/>
      <w:lvlText w:val="%6."/>
      <w:lvlJc w:val="left"/>
      <w:pPr>
        <w:tabs>
          <w:tab w:val="num" w:pos="2520"/>
        </w:tabs>
        <w:ind w:left="2520" w:hanging="360"/>
      </w:pPr>
      <w:rPr>
        <w:rFonts w:hint="default"/>
      </w:rPr>
    </w:lvl>
    <w:lvl w:ilvl="6">
      <w:start w:val="1"/>
      <w:numFmt w:val="decimal"/>
      <w:lvlText w:val="%7."/>
      <w:lvlJc w:val="left"/>
      <w:pPr>
        <w:tabs>
          <w:tab w:val="num" w:pos="2880"/>
        </w:tabs>
        <w:ind w:left="2880" w:hanging="360"/>
      </w:pPr>
      <w:rPr>
        <w:rFonts w:hint="default"/>
      </w:rPr>
    </w:lvl>
    <w:lvl w:ilvl="7">
      <w:start w:val="1"/>
      <w:numFmt w:val="decimal"/>
      <w:lvlText w:val="%8."/>
      <w:lvlJc w:val="left"/>
      <w:pPr>
        <w:tabs>
          <w:tab w:val="num" w:pos="3240"/>
        </w:tabs>
        <w:ind w:left="3240" w:hanging="360"/>
      </w:pPr>
      <w:rPr>
        <w:rFonts w:hint="default"/>
      </w:rPr>
    </w:lvl>
    <w:lvl w:ilvl="8">
      <w:start w:val="1"/>
      <w:numFmt w:val="decimal"/>
      <w:lvlText w:val="%9."/>
      <w:lvlJc w:val="left"/>
      <w:pPr>
        <w:tabs>
          <w:tab w:val="num" w:pos="3600"/>
        </w:tabs>
        <w:ind w:left="3600" w:hanging="360"/>
      </w:pPr>
      <w:rPr>
        <w:rFonts w:hint="default"/>
      </w:rPr>
    </w:lvl>
  </w:abstractNum>
  <w:abstractNum w:abstractNumId="111" w15:restartNumberingAfterBreak="0">
    <w:nsid w:val="17467D54"/>
    <w:multiLevelType w:val="multilevel"/>
    <w:tmpl w:val="3C70227C"/>
    <w:lvl w:ilvl="0">
      <w:start w:val="1"/>
      <w:numFmt w:val="decimal"/>
      <w:lvlText w:val="%1."/>
      <w:lvlJc w:val="left"/>
      <w:pPr>
        <w:tabs>
          <w:tab w:val="num" w:pos="0"/>
        </w:tabs>
        <w:ind w:left="360" w:hanging="360"/>
      </w:pPr>
      <w:rPr>
        <w:rFonts w:cs="Times New Roman" w:hint="default"/>
      </w:rPr>
    </w:lvl>
    <w:lvl w:ilvl="1">
      <w:start w:val="1"/>
      <w:numFmt w:val="decimal"/>
      <w:lvlText w:val="%2)"/>
      <w:lvlJc w:val="left"/>
      <w:pPr>
        <w:tabs>
          <w:tab w:val="num" w:pos="1080"/>
        </w:tabs>
        <w:ind w:left="1080" w:hanging="360"/>
      </w:pPr>
      <w:rPr>
        <w:rFonts w:ascii="Times New Roman" w:hAnsi="Times New Roman" w:cs="Times New Roman" w:hint="default"/>
      </w:rPr>
    </w:lvl>
    <w:lvl w:ilvl="2">
      <w:start w:val="1"/>
      <w:numFmt w:val="decimal"/>
      <w:lvlText w:val="%3."/>
      <w:lvlJc w:val="left"/>
      <w:pPr>
        <w:tabs>
          <w:tab w:val="num" w:pos="1440"/>
        </w:tabs>
        <w:ind w:left="1440" w:hanging="360"/>
      </w:pPr>
      <w:rPr>
        <w:rFonts w:hint="default"/>
      </w:rPr>
    </w:lvl>
    <w:lvl w:ilvl="3">
      <w:start w:val="1"/>
      <w:numFmt w:val="decimal"/>
      <w:lvlText w:val="%4."/>
      <w:lvlJc w:val="left"/>
      <w:pPr>
        <w:tabs>
          <w:tab w:val="num" w:pos="1800"/>
        </w:tabs>
        <w:ind w:left="1800" w:hanging="360"/>
      </w:pPr>
      <w:rPr>
        <w:rFonts w:hint="default"/>
      </w:rPr>
    </w:lvl>
    <w:lvl w:ilvl="4">
      <w:start w:val="1"/>
      <w:numFmt w:val="decimal"/>
      <w:lvlText w:val="%5."/>
      <w:lvlJc w:val="left"/>
      <w:pPr>
        <w:tabs>
          <w:tab w:val="num" w:pos="2160"/>
        </w:tabs>
        <w:ind w:left="2160" w:hanging="360"/>
      </w:pPr>
      <w:rPr>
        <w:rFonts w:hint="default"/>
      </w:rPr>
    </w:lvl>
    <w:lvl w:ilvl="5">
      <w:start w:val="1"/>
      <w:numFmt w:val="decimal"/>
      <w:lvlText w:val="%6."/>
      <w:lvlJc w:val="left"/>
      <w:pPr>
        <w:tabs>
          <w:tab w:val="num" w:pos="2520"/>
        </w:tabs>
        <w:ind w:left="2520" w:hanging="360"/>
      </w:pPr>
      <w:rPr>
        <w:rFonts w:hint="default"/>
      </w:rPr>
    </w:lvl>
    <w:lvl w:ilvl="6">
      <w:start w:val="1"/>
      <w:numFmt w:val="decimal"/>
      <w:lvlText w:val="%7."/>
      <w:lvlJc w:val="left"/>
      <w:pPr>
        <w:tabs>
          <w:tab w:val="num" w:pos="2880"/>
        </w:tabs>
        <w:ind w:left="2880" w:hanging="360"/>
      </w:pPr>
      <w:rPr>
        <w:rFonts w:hint="default"/>
      </w:rPr>
    </w:lvl>
    <w:lvl w:ilvl="7">
      <w:start w:val="1"/>
      <w:numFmt w:val="decimal"/>
      <w:lvlText w:val="%8."/>
      <w:lvlJc w:val="left"/>
      <w:pPr>
        <w:tabs>
          <w:tab w:val="num" w:pos="3240"/>
        </w:tabs>
        <w:ind w:left="3240" w:hanging="360"/>
      </w:pPr>
      <w:rPr>
        <w:rFonts w:hint="default"/>
      </w:rPr>
    </w:lvl>
    <w:lvl w:ilvl="8">
      <w:start w:val="1"/>
      <w:numFmt w:val="decimal"/>
      <w:lvlText w:val="%9."/>
      <w:lvlJc w:val="left"/>
      <w:pPr>
        <w:tabs>
          <w:tab w:val="num" w:pos="3600"/>
        </w:tabs>
        <w:ind w:left="3600" w:hanging="360"/>
      </w:pPr>
      <w:rPr>
        <w:rFonts w:hint="default"/>
      </w:rPr>
    </w:lvl>
  </w:abstractNum>
  <w:abstractNum w:abstractNumId="112" w15:restartNumberingAfterBreak="0">
    <w:nsid w:val="175D6EC7"/>
    <w:multiLevelType w:val="multilevel"/>
    <w:tmpl w:val="B78E477A"/>
    <w:lvl w:ilvl="0">
      <w:start w:val="1"/>
      <w:numFmt w:val="decimal"/>
      <w:lvlText w:val="%1)"/>
      <w:lvlJc w:val="left"/>
      <w:pPr>
        <w:tabs>
          <w:tab w:val="num" w:pos="0"/>
        </w:tabs>
        <w:ind w:left="720" w:hanging="360"/>
      </w:pPr>
      <w:rPr>
        <w:rFonts w:ascii="Times New Roman" w:hAnsi="Times New Roman" w:cs="Times New Roman" w:hint="default"/>
        <w:b w:val="0"/>
        <w:bCs w:val="0"/>
        <w:color w:val="000000"/>
      </w:rPr>
    </w:lvl>
    <w:lvl w:ilvl="1">
      <w:start w:val="1"/>
      <w:numFmt w:val="decimal"/>
      <w:lvlText w:val="%2)"/>
      <w:lvlJc w:val="left"/>
      <w:pPr>
        <w:tabs>
          <w:tab w:val="num" w:pos="1080"/>
        </w:tabs>
        <w:ind w:left="1080" w:hanging="360"/>
      </w:pPr>
      <w:rPr>
        <w:rFonts w:hint="default"/>
      </w:rPr>
    </w:lvl>
    <w:lvl w:ilvl="2">
      <w:start w:val="1"/>
      <w:numFmt w:val="lowerLetter"/>
      <w:lvlText w:val="%3)"/>
      <w:lvlJc w:val="left"/>
      <w:pPr>
        <w:tabs>
          <w:tab w:val="num" w:pos="1440"/>
        </w:tabs>
        <w:ind w:left="1440" w:hanging="360"/>
      </w:pPr>
      <w:rPr>
        <w:rFonts w:cs="Times New Roman" w:hint="default"/>
      </w:rPr>
    </w:lvl>
    <w:lvl w:ilvl="3">
      <w:start w:val="1"/>
      <w:numFmt w:val="decimal"/>
      <w:lvlText w:val="%4."/>
      <w:lvlJc w:val="left"/>
      <w:pPr>
        <w:tabs>
          <w:tab w:val="num" w:pos="1800"/>
        </w:tabs>
        <w:ind w:left="1800" w:hanging="360"/>
      </w:pPr>
      <w:rPr>
        <w:rFonts w:hint="default"/>
      </w:rPr>
    </w:lvl>
    <w:lvl w:ilvl="4">
      <w:start w:val="1"/>
      <w:numFmt w:val="decimal"/>
      <w:lvlText w:val="%5."/>
      <w:lvlJc w:val="left"/>
      <w:pPr>
        <w:tabs>
          <w:tab w:val="num" w:pos="2160"/>
        </w:tabs>
        <w:ind w:left="2160" w:hanging="360"/>
      </w:pPr>
      <w:rPr>
        <w:rFonts w:hint="default"/>
      </w:rPr>
    </w:lvl>
    <w:lvl w:ilvl="5">
      <w:start w:val="1"/>
      <w:numFmt w:val="decimal"/>
      <w:lvlText w:val="%6."/>
      <w:lvlJc w:val="left"/>
      <w:pPr>
        <w:tabs>
          <w:tab w:val="num" w:pos="2520"/>
        </w:tabs>
        <w:ind w:left="2520" w:hanging="360"/>
      </w:pPr>
      <w:rPr>
        <w:rFonts w:hint="default"/>
      </w:rPr>
    </w:lvl>
    <w:lvl w:ilvl="6">
      <w:start w:val="1"/>
      <w:numFmt w:val="decimal"/>
      <w:lvlText w:val="%7."/>
      <w:lvlJc w:val="left"/>
      <w:pPr>
        <w:tabs>
          <w:tab w:val="num" w:pos="2880"/>
        </w:tabs>
        <w:ind w:left="2880" w:hanging="360"/>
      </w:pPr>
      <w:rPr>
        <w:rFonts w:hint="default"/>
      </w:rPr>
    </w:lvl>
    <w:lvl w:ilvl="7">
      <w:start w:val="1"/>
      <w:numFmt w:val="decimal"/>
      <w:lvlText w:val="%8."/>
      <w:lvlJc w:val="left"/>
      <w:pPr>
        <w:tabs>
          <w:tab w:val="num" w:pos="3240"/>
        </w:tabs>
        <w:ind w:left="3240" w:hanging="360"/>
      </w:pPr>
      <w:rPr>
        <w:rFonts w:hint="default"/>
      </w:rPr>
    </w:lvl>
    <w:lvl w:ilvl="8">
      <w:start w:val="1"/>
      <w:numFmt w:val="decimal"/>
      <w:lvlText w:val="%9."/>
      <w:lvlJc w:val="left"/>
      <w:pPr>
        <w:tabs>
          <w:tab w:val="num" w:pos="3600"/>
        </w:tabs>
        <w:ind w:left="3600" w:hanging="360"/>
      </w:pPr>
      <w:rPr>
        <w:rFonts w:hint="default"/>
      </w:rPr>
    </w:lvl>
  </w:abstractNum>
  <w:abstractNum w:abstractNumId="113" w15:restartNumberingAfterBreak="0">
    <w:nsid w:val="17BC47F1"/>
    <w:multiLevelType w:val="multilevel"/>
    <w:tmpl w:val="EF3466A4"/>
    <w:name w:val="WW8Num2022"/>
    <w:lvl w:ilvl="0">
      <w:start w:val="1"/>
      <w:numFmt w:val="decimal"/>
      <w:lvlText w:val="%1."/>
      <w:lvlJc w:val="left"/>
      <w:pPr>
        <w:tabs>
          <w:tab w:val="num" w:pos="1920"/>
        </w:tabs>
        <w:ind w:left="1920" w:hanging="360"/>
      </w:pPr>
      <w:rPr>
        <w:rFonts w:ascii="Times New Roman" w:hAnsi="Times New Roman" w:cs="Times New Roman" w:hint="default"/>
      </w:rPr>
    </w:lvl>
    <w:lvl w:ilvl="1">
      <w:start w:val="1"/>
      <w:numFmt w:val="decimal"/>
      <w:lvlText w:val="%2."/>
      <w:lvlJc w:val="left"/>
      <w:pPr>
        <w:tabs>
          <w:tab w:val="num" w:pos="1080"/>
        </w:tabs>
        <w:ind w:left="1080" w:hanging="360"/>
      </w:pPr>
      <w:rPr>
        <w:rFonts w:hint="default"/>
      </w:rPr>
    </w:lvl>
    <w:lvl w:ilvl="2">
      <w:start w:val="1"/>
      <w:numFmt w:val="decimal"/>
      <w:lvlText w:val="%3."/>
      <w:lvlJc w:val="left"/>
      <w:pPr>
        <w:tabs>
          <w:tab w:val="num" w:pos="1440"/>
        </w:tabs>
        <w:ind w:left="1440" w:hanging="360"/>
      </w:pPr>
      <w:rPr>
        <w:rFonts w:hint="default"/>
      </w:rPr>
    </w:lvl>
    <w:lvl w:ilvl="3">
      <w:start w:val="1"/>
      <w:numFmt w:val="decimal"/>
      <w:lvlText w:val="%4."/>
      <w:lvlJc w:val="left"/>
      <w:pPr>
        <w:tabs>
          <w:tab w:val="num" w:pos="1800"/>
        </w:tabs>
        <w:ind w:left="1800" w:hanging="360"/>
      </w:pPr>
      <w:rPr>
        <w:rFonts w:hint="default"/>
      </w:rPr>
    </w:lvl>
    <w:lvl w:ilvl="4">
      <w:start w:val="1"/>
      <w:numFmt w:val="decimal"/>
      <w:lvlText w:val="%5."/>
      <w:lvlJc w:val="left"/>
      <w:pPr>
        <w:tabs>
          <w:tab w:val="num" w:pos="2160"/>
        </w:tabs>
        <w:ind w:left="2160" w:hanging="360"/>
      </w:pPr>
      <w:rPr>
        <w:rFonts w:hint="default"/>
      </w:rPr>
    </w:lvl>
    <w:lvl w:ilvl="5">
      <w:start w:val="1"/>
      <w:numFmt w:val="decimal"/>
      <w:lvlText w:val="%6."/>
      <w:lvlJc w:val="left"/>
      <w:pPr>
        <w:tabs>
          <w:tab w:val="num" w:pos="2520"/>
        </w:tabs>
        <w:ind w:left="2520" w:hanging="360"/>
      </w:pPr>
      <w:rPr>
        <w:rFonts w:hint="default"/>
      </w:rPr>
    </w:lvl>
    <w:lvl w:ilvl="6">
      <w:start w:val="1"/>
      <w:numFmt w:val="decimal"/>
      <w:lvlText w:val="%7."/>
      <w:lvlJc w:val="left"/>
      <w:pPr>
        <w:tabs>
          <w:tab w:val="num" w:pos="2880"/>
        </w:tabs>
        <w:ind w:left="2880" w:hanging="360"/>
      </w:pPr>
      <w:rPr>
        <w:rFonts w:hint="default"/>
      </w:rPr>
    </w:lvl>
    <w:lvl w:ilvl="7">
      <w:start w:val="1"/>
      <w:numFmt w:val="decimal"/>
      <w:lvlText w:val="%8."/>
      <w:lvlJc w:val="left"/>
      <w:pPr>
        <w:tabs>
          <w:tab w:val="num" w:pos="3240"/>
        </w:tabs>
        <w:ind w:left="3240" w:hanging="360"/>
      </w:pPr>
      <w:rPr>
        <w:rFonts w:hint="default"/>
      </w:rPr>
    </w:lvl>
    <w:lvl w:ilvl="8">
      <w:start w:val="1"/>
      <w:numFmt w:val="decimal"/>
      <w:lvlText w:val="%9."/>
      <w:lvlJc w:val="left"/>
      <w:pPr>
        <w:tabs>
          <w:tab w:val="num" w:pos="3600"/>
        </w:tabs>
        <w:ind w:left="3600" w:hanging="360"/>
      </w:pPr>
      <w:rPr>
        <w:rFonts w:hint="default"/>
      </w:rPr>
    </w:lvl>
  </w:abstractNum>
  <w:abstractNum w:abstractNumId="114" w15:restartNumberingAfterBreak="0">
    <w:nsid w:val="187869BC"/>
    <w:multiLevelType w:val="multilevel"/>
    <w:tmpl w:val="1A381BE6"/>
    <w:name w:val="WW8Num3122222222222222222234223"/>
    <w:lvl w:ilvl="0">
      <w:start w:val="3"/>
      <w:numFmt w:val="decimal"/>
      <w:lvlText w:val="%1)"/>
      <w:lvlJc w:val="left"/>
      <w:pPr>
        <w:tabs>
          <w:tab w:val="num" w:pos="0"/>
        </w:tabs>
        <w:ind w:left="720" w:hanging="360"/>
      </w:pPr>
      <w:rPr>
        <w:rFonts w:cs="Times New Roman" w:hint="default"/>
        <w:b w:val="0"/>
        <w:bCs/>
        <w:i w:val="0"/>
      </w:rPr>
    </w:lvl>
    <w:lvl w:ilvl="1">
      <w:start w:val="1"/>
      <w:numFmt w:val="lowerLetter"/>
      <w:lvlText w:val="%2."/>
      <w:lvlJc w:val="left"/>
      <w:pPr>
        <w:tabs>
          <w:tab w:val="num" w:pos="0"/>
        </w:tabs>
        <w:ind w:left="1440" w:hanging="360"/>
      </w:pPr>
      <w:rPr>
        <w:rFonts w:hint="default"/>
      </w:rPr>
    </w:lvl>
    <w:lvl w:ilvl="2">
      <w:start w:val="4"/>
      <w:numFmt w:val="decimal"/>
      <w:lvlText w:val="%3."/>
      <w:lvlJc w:val="left"/>
      <w:pPr>
        <w:tabs>
          <w:tab w:val="num" w:pos="0"/>
        </w:tabs>
        <w:ind w:left="2160" w:hanging="180"/>
      </w:pPr>
      <w:rPr>
        <w:rFonts w:hint="default"/>
      </w:rPr>
    </w:lvl>
    <w:lvl w:ilvl="3">
      <w:start w:val="1"/>
      <w:numFmt w:val="decimal"/>
      <w:lvlText w:val="%4."/>
      <w:lvlJc w:val="left"/>
      <w:pPr>
        <w:tabs>
          <w:tab w:val="num" w:pos="0"/>
        </w:tabs>
        <w:ind w:left="720" w:hanging="360"/>
      </w:pPr>
      <w:rPr>
        <w:rFonts w:hint="default"/>
      </w:rPr>
    </w:lvl>
    <w:lvl w:ilvl="4">
      <w:start w:val="1"/>
      <w:numFmt w:val="lowerLetter"/>
      <w:lvlText w:val="%5."/>
      <w:lvlJc w:val="left"/>
      <w:pPr>
        <w:tabs>
          <w:tab w:val="num" w:pos="0"/>
        </w:tabs>
        <w:ind w:left="3600" w:hanging="360"/>
      </w:pPr>
      <w:rPr>
        <w:rFonts w:hint="default"/>
      </w:rPr>
    </w:lvl>
    <w:lvl w:ilvl="5">
      <w:start w:val="1"/>
      <w:numFmt w:val="lowerRoman"/>
      <w:lvlText w:val="%6."/>
      <w:lvlJc w:val="right"/>
      <w:pPr>
        <w:tabs>
          <w:tab w:val="num" w:pos="0"/>
        </w:tabs>
        <w:ind w:left="4320" w:hanging="180"/>
      </w:pPr>
      <w:rPr>
        <w:rFonts w:hint="default"/>
      </w:rPr>
    </w:lvl>
    <w:lvl w:ilvl="6">
      <w:start w:val="1"/>
      <w:numFmt w:val="decimal"/>
      <w:lvlText w:val="%7."/>
      <w:lvlJc w:val="left"/>
      <w:pPr>
        <w:tabs>
          <w:tab w:val="num" w:pos="0"/>
        </w:tabs>
        <w:ind w:left="5040" w:hanging="360"/>
      </w:pPr>
      <w:rPr>
        <w:rFonts w:hint="default"/>
      </w:rPr>
    </w:lvl>
    <w:lvl w:ilvl="7">
      <w:start w:val="1"/>
      <w:numFmt w:val="lowerLetter"/>
      <w:lvlText w:val="%8."/>
      <w:lvlJc w:val="left"/>
      <w:pPr>
        <w:tabs>
          <w:tab w:val="num" w:pos="0"/>
        </w:tabs>
        <w:ind w:left="5760" w:hanging="360"/>
      </w:pPr>
      <w:rPr>
        <w:rFonts w:hint="default"/>
      </w:rPr>
    </w:lvl>
    <w:lvl w:ilvl="8">
      <w:start w:val="1"/>
      <w:numFmt w:val="lowerRoman"/>
      <w:lvlText w:val="%9."/>
      <w:lvlJc w:val="right"/>
      <w:pPr>
        <w:tabs>
          <w:tab w:val="num" w:pos="0"/>
        </w:tabs>
        <w:ind w:left="6480" w:hanging="180"/>
      </w:pPr>
      <w:rPr>
        <w:rFonts w:hint="default"/>
      </w:rPr>
    </w:lvl>
  </w:abstractNum>
  <w:abstractNum w:abstractNumId="115" w15:restartNumberingAfterBreak="0">
    <w:nsid w:val="19017436"/>
    <w:multiLevelType w:val="hybridMultilevel"/>
    <w:tmpl w:val="E112127A"/>
    <w:lvl w:ilvl="0" w:tplc="25126BBC">
      <w:start w:val="1"/>
      <w:numFmt w:val="decimal"/>
      <w:lvlText w:val="%1)"/>
      <w:lvlJc w:val="left"/>
      <w:pPr>
        <w:tabs>
          <w:tab w:val="num" w:pos="987"/>
        </w:tabs>
        <w:ind w:left="987" w:hanging="360"/>
      </w:pPr>
      <w:rPr>
        <w:rFonts w:ascii="Times New Roman" w:eastAsia="Arial Unicode MS" w:hAnsi="Times New Roman" w:cs="Times New Roman" w:hint="default"/>
        <w:b w:val="0"/>
        <w:i w:val="0"/>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6" w15:restartNumberingAfterBreak="0">
    <w:nsid w:val="19341608"/>
    <w:multiLevelType w:val="multilevel"/>
    <w:tmpl w:val="3C748BE4"/>
    <w:name w:val="WW8Num31222222222222222222322222322"/>
    <w:lvl w:ilvl="0">
      <w:start w:val="1"/>
      <w:numFmt w:val="decimal"/>
      <w:lvlText w:val="%1."/>
      <w:lvlJc w:val="left"/>
      <w:pPr>
        <w:tabs>
          <w:tab w:val="num" w:pos="0"/>
        </w:tabs>
        <w:ind w:left="720" w:hanging="360"/>
      </w:pPr>
      <w:rPr>
        <w:rFonts w:ascii="Times New Roman" w:hAnsi="Times New Roman" w:cs="Times New Roman" w:hint="default"/>
        <w:b w:val="0"/>
        <w:bCs/>
        <w:i w:val="0"/>
      </w:rPr>
    </w:lvl>
    <w:lvl w:ilvl="1">
      <w:start w:val="1"/>
      <w:numFmt w:val="lowerLetter"/>
      <w:lvlText w:val="%2."/>
      <w:lvlJc w:val="left"/>
      <w:pPr>
        <w:tabs>
          <w:tab w:val="num" w:pos="0"/>
        </w:tabs>
        <w:ind w:left="1440" w:hanging="360"/>
      </w:pPr>
      <w:rPr>
        <w:rFonts w:hint="default"/>
      </w:rPr>
    </w:lvl>
    <w:lvl w:ilvl="2">
      <w:start w:val="1"/>
      <w:numFmt w:val="decimal"/>
      <w:lvlText w:val="%3."/>
      <w:lvlJc w:val="left"/>
      <w:pPr>
        <w:tabs>
          <w:tab w:val="num" w:pos="0"/>
        </w:tabs>
        <w:ind w:left="2160" w:hanging="180"/>
      </w:pPr>
      <w:rPr>
        <w:rFonts w:ascii="Times New Roman" w:hAnsi="Times New Roman" w:cs="Times New Roman" w:hint="default"/>
        <w:b w:val="0"/>
      </w:rPr>
    </w:lvl>
    <w:lvl w:ilvl="3">
      <w:start w:val="1"/>
      <w:numFmt w:val="decimal"/>
      <w:lvlText w:val="%4."/>
      <w:lvlJc w:val="left"/>
      <w:pPr>
        <w:tabs>
          <w:tab w:val="num" w:pos="0"/>
        </w:tabs>
        <w:ind w:left="720" w:hanging="360"/>
      </w:pPr>
      <w:rPr>
        <w:rFonts w:hint="default"/>
      </w:rPr>
    </w:lvl>
    <w:lvl w:ilvl="4">
      <w:start w:val="1"/>
      <w:numFmt w:val="lowerLetter"/>
      <w:lvlText w:val="%5."/>
      <w:lvlJc w:val="left"/>
      <w:pPr>
        <w:tabs>
          <w:tab w:val="num" w:pos="0"/>
        </w:tabs>
        <w:ind w:left="3600" w:hanging="360"/>
      </w:pPr>
      <w:rPr>
        <w:rFonts w:hint="default"/>
      </w:rPr>
    </w:lvl>
    <w:lvl w:ilvl="5">
      <w:start w:val="1"/>
      <w:numFmt w:val="lowerRoman"/>
      <w:lvlText w:val="%6."/>
      <w:lvlJc w:val="right"/>
      <w:pPr>
        <w:tabs>
          <w:tab w:val="num" w:pos="0"/>
        </w:tabs>
        <w:ind w:left="4320" w:hanging="180"/>
      </w:pPr>
      <w:rPr>
        <w:rFonts w:hint="default"/>
      </w:rPr>
    </w:lvl>
    <w:lvl w:ilvl="6">
      <w:start w:val="1"/>
      <w:numFmt w:val="decimal"/>
      <w:lvlText w:val="%7."/>
      <w:lvlJc w:val="left"/>
      <w:pPr>
        <w:tabs>
          <w:tab w:val="num" w:pos="0"/>
        </w:tabs>
        <w:ind w:left="5040" w:hanging="360"/>
      </w:pPr>
      <w:rPr>
        <w:rFonts w:hint="default"/>
      </w:rPr>
    </w:lvl>
    <w:lvl w:ilvl="7">
      <w:start w:val="1"/>
      <w:numFmt w:val="lowerLetter"/>
      <w:lvlText w:val="%8."/>
      <w:lvlJc w:val="left"/>
      <w:pPr>
        <w:tabs>
          <w:tab w:val="num" w:pos="0"/>
        </w:tabs>
        <w:ind w:left="5760" w:hanging="360"/>
      </w:pPr>
      <w:rPr>
        <w:rFonts w:hint="default"/>
      </w:rPr>
    </w:lvl>
    <w:lvl w:ilvl="8">
      <w:start w:val="1"/>
      <w:numFmt w:val="lowerRoman"/>
      <w:lvlText w:val="%9."/>
      <w:lvlJc w:val="right"/>
      <w:pPr>
        <w:tabs>
          <w:tab w:val="num" w:pos="0"/>
        </w:tabs>
        <w:ind w:left="6480" w:hanging="180"/>
      </w:pPr>
      <w:rPr>
        <w:rFonts w:hint="default"/>
      </w:rPr>
    </w:lvl>
  </w:abstractNum>
  <w:abstractNum w:abstractNumId="117" w15:restartNumberingAfterBreak="0">
    <w:nsid w:val="1A0E390A"/>
    <w:multiLevelType w:val="multilevel"/>
    <w:tmpl w:val="70747072"/>
    <w:lvl w:ilvl="0">
      <w:start w:val="1"/>
      <w:numFmt w:val="decimal"/>
      <w:lvlText w:val="%1)"/>
      <w:lvlJc w:val="left"/>
      <w:pPr>
        <w:ind w:left="928" w:hanging="360"/>
      </w:pPr>
      <w:rPr>
        <w:rFonts w:hint="default"/>
      </w:rPr>
    </w:lvl>
    <w:lvl w:ilvl="1">
      <w:start w:val="1"/>
      <w:numFmt w:val="lowerLetter"/>
      <w:lvlText w:val="%2)"/>
      <w:lvlJc w:val="left"/>
      <w:pPr>
        <w:ind w:left="1288" w:hanging="360"/>
      </w:pPr>
      <w:rPr>
        <w:rFonts w:hint="default"/>
      </w:rPr>
    </w:lvl>
    <w:lvl w:ilvl="2">
      <w:start w:val="1"/>
      <w:numFmt w:val="lowerRoman"/>
      <w:lvlText w:val="%3)"/>
      <w:lvlJc w:val="left"/>
      <w:pPr>
        <w:ind w:left="1648" w:hanging="360"/>
      </w:pPr>
      <w:rPr>
        <w:rFonts w:hint="default"/>
      </w:rPr>
    </w:lvl>
    <w:lvl w:ilvl="3">
      <w:start w:val="1"/>
      <w:numFmt w:val="decimal"/>
      <w:lvlText w:val="(%4)"/>
      <w:lvlJc w:val="left"/>
      <w:pPr>
        <w:ind w:left="2008" w:hanging="360"/>
      </w:pPr>
      <w:rPr>
        <w:rFonts w:hint="default"/>
      </w:rPr>
    </w:lvl>
    <w:lvl w:ilvl="4">
      <w:start w:val="1"/>
      <w:numFmt w:val="lowerLetter"/>
      <w:lvlText w:val="(%5)"/>
      <w:lvlJc w:val="left"/>
      <w:pPr>
        <w:ind w:left="2368" w:hanging="360"/>
      </w:pPr>
      <w:rPr>
        <w:rFonts w:hint="default"/>
      </w:rPr>
    </w:lvl>
    <w:lvl w:ilvl="5">
      <w:start w:val="1"/>
      <w:numFmt w:val="lowerRoman"/>
      <w:lvlText w:val="(%6)"/>
      <w:lvlJc w:val="left"/>
      <w:pPr>
        <w:ind w:left="2728" w:hanging="360"/>
      </w:pPr>
      <w:rPr>
        <w:rFonts w:hint="default"/>
      </w:rPr>
    </w:lvl>
    <w:lvl w:ilvl="6">
      <w:start w:val="1"/>
      <w:numFmt w:val="decimal"/>
      <w:lvlText w:val="%7."/>
      <w:lvlJc w:val="left"/>
      <w:pPr>
        <w:ind w:left="3088" w:hanging="360"/>
      </w:pPr>
      <w:rPr>
        <w:rFonts w:hint="default"/>
      </w:rPr>
    </w:lvl>
    <w:lvl w:ilvl="7">
      <w:start w:val="1"/>
      <w:numFmt w:val="lowerLetter"/>
      <w:lvlText w:val="%8."/>
      <w:lvlJc w:val="left"/>
      <w:pPr>
        <w:ind w:left="3448" w:hanging="360"/>
      </w:pPr>
      <w:rPr>
        <w:rFonts w:hint="default"/>
      </w:rPr>
    </w:lvl>
    <w:lvl w:ilvl="8">
      <w:start w:val="1"/>
      <w:numFmt w:val="lowerRoman"/>
      <w:lvlText w:val="%9."/>
      <w:lvlJc w:val="left"/>
      <w:pPr>
        <w:ind w:left="3808" w:hanging="360"/>
      </w:pPr>
      <w:rPr>
        <w:rFonts w:hint="default"/>
      </w:rPr>
    </w:lvl>
  </w:abstractNum>
  <w:abstractNum w:abstractNumId="118" w15:restartNumberingAfterBreak="0">
    <w:nsid w:val="1ABB1F0D"/>
    <w:multiLevelType w:val="multilevel"/>
    <w:tmpl w:val="83FCD318"/>
    <w:lvl w:ilvl="0">
      <w:start w:val="1"/>
      <w:numFmt w:val="decimal"/>
      <w:lvlText w:val="%1."/>
      <w:lvlJc w:val="left"/>
      <w:pPr>
        <w:tabs>
          <w:tab w:val="num" w:pos="720"/>
        </w:tabs>
        <w:ind w:left="720" w:hanging="360"/>
      </w:pPr>
      <w:rPr>
        <w:rFonts w:ascii="Times New Roman" w:hAnsi="Times New Roman" w:cs="Times New Roman" w:hint="default"/>
        <w:b w:val="0"/>
        <w:i w:val="0"/>
        <w:sz w:val="22"/>
        <w:szCs w:val="22"/>
      </w:rPr>
    </w:lvl>
    <w:lvl w:ilvl="1">
      <w:start w:val="1"/>
      <w:numFmt w:val="decimal"/>
      <w:lvlText w:val="%2)"/>
      <w:lvlJc w:val="left"/>
      <w:pPr>
        <w:tabs>
          <w:tab w:val="num" w:pos="1080"/>
        </w:tabs>
        <w:ind w:left="1080" w:hanging="360"/>
      </w:pPr>
      <w:rPr>
        <w:rFonts w:hint="default"/>
      </w:rPr>
    </w:lvl>
    <w:lvl w:ilvl="2">
      <w:start w:val="1"/>
      <w:numFmt w:val="decimal"/>
      <w:lvlText w:val="%3."/>
      <w:lvlJc w:val="left"/>
      <w:pPr>
        <w:tabs>
          <w:tab w:val="num" w:pos="1440"/>
        </w:tabs>
        <w:ind w:left="1440" w:hanging="360"/>
      </w:pPr>
      <w:rPr>
        <w:rFonts w:hint="default"/>
      </w:rPr>
    </w:lvl>
    <w:lvl w:ilvl="3">
      <w:start w:val="1"/>
      <w:numFmt w:val="decimal"/>
      <w:lvlText w:val="%4."/>
      <w:lvlJc w:val="left"/>
      <w:pPr>
        <w:tabs>
          <w:tab w:val="num" w:pos="1800"/>
        </w:tabs>
        <w:ind w:left="1800" w:hanging="360"/>
      </w:pPr>
      <w:rPr>
        <w:rFonts w:hint="default"/>
      </w:rPr>
    </w:lvl>
    <w:lvl w:ilvl="4">
      <w:start w:val="1"/>
      <w:numFmt w:val="decimal"/>
      <w:lvlText w:val="%5."/>
      <w:lvlJc w:val="left"/>
      <w:pPr>
        <w:tabs>
          <w:tab w:val="num" w:pos="2160"/>
        </w:tabs>
        <w:ind w:left="2160" w:hanging="360"/>
      </w:pPr>
      <w:rPr>
        <w:rFonts w:hint="default"/>
      </w:rPr>
    </w:lvl>
    <w:lvl w:ilvl="5">
      <w:start w:val="1"/>
      <w:numFmt w:val="decimal"/>
      <w:lvlText w:val="%6."/>
      <w:lvlJc w:val="left"/>
      <w:pPr>
        <w:tabs>
          <w:tab w:val="num" w:pos="2520"/>
        </w:tabs>
        <w:ind w:left="2520" w:hanging="360"/>
      </w:pPr>
      <w:rPr>
        <w:rFonts w:hint="default"/>
      </w:rPr>
    </w:lvl>
    <w:lvl w:ilvl="6">
      <w:start w:val="1"/>
      <w:numFmt w:val="decimal"/>
      <w:lvlText w:val="%7."/>
      <w:lvlJc w:val="left"/>
      <w:pPr>
        <w:tabs>
          <w:tab w:val="num" w:pos="2880"/>
        </w:tabs>
        <w:ind w:left="2880" w:hanging="360"/>
      </w:pPr>
      <w:rPr>
        <w:rFonts w:hint="default"/>
      </w:rPr>
    </w:lvl>
    <w:lvl w:ilvl="7">
      <w:start w:val="1"/>
      <w:numFmt w:val="decimal"/>
      <w:lvlText w:val="%8."/>
      <w:lvlJc w:val="left"/>
      <w:pPr>
        <w:tabs>
          <w:tab w:val="num" w:pos="3240"/>
        </w:tabs>
        <w:ind w:left="3240" w:hanging="360"/>
      </w:pPr>
      <w:rPr>
        <w:rFonts w:hint="default"/>
      </w:rPr>
    </w:lvl>
    <w:lvl w:ilvl="8">
      <w:start w:val="1"/>
      <w:numFmt w:val="decimal"/>
      <w:lvlText w:val="%9."/>
      <w:lvlJc w:val="left"/>
      <w:pPr>
        <w:tabs>
          <w:tab w:val="num" w:pos="3600"/>
        </w:tabs>
        <w:ind w:left="3600" w:hanging="360"/>
      </w:pPr>
      <w:rPr>
        <w:rFonts w:hint="default"/>
      </w:rPr>
    </w:lvl>
  </w:abstractNum>
  <w:abstractNum w:abstractNumId="119" w15:restartNumberingAfterBreak="0">
    <w:nsid w:val="1B746B9C"/>
    <w:multiLevelType w:val="multilevel"/>
    <w:tmpl w:val="3C70227C"/>
    <w:lvl w:ilvl="0">
      <w:start w:val="1"/>
      <w:numFmt w:val="decimal"/>
      <w:lvlText w:val="%1."/>
      <w:lvlJc w:val="left"/>
      <w:pPr>
        <w:tabs>
          <w:tab w:val="num" w:pos="0"/>
        </w:tabs>
        <w:ind w:left="360" w:hanging="360"/>
      </w:pPr>
      <w:rPr>
        <w:rFonts w:cs="Times New Roman" w:hint="default"/>
      </w:rPr>
    </w:lvl>
    <w:lvl w:ilvl="1">
      <w:start w:val="1"/>
      <w:numFmt w:val="decimal"/>
      <w:lvlText w:val="%2)"/>
      <w:lvlJc w:val="left"/>
      <w:pPr>
        <w:tabs>
          <w:tab w:val="num" w:pos="1080"/>
        </w:tabs>
        <w:ind w:left="1080" w:hanging="360"/>
      </w:pPr>
      <w:rPr>
        <w:rFonts w:ascii="Times New Roman" w:hAnsi="Times New Roman" w:cs="Times New Roman" w:hint="default"/>
      </w:rPr>
    </w:lvl>
    <w:lvl w:ilvl="2">
      <w:start w:val="1"/>
      <w:numFmt w:val="decimal"/>
      <w:lvlText w:val="%3."/>
      <w:lvlJc w:val="left"/>
      <w:pPr>
        <w:tabs>
          <w:tab w:val="num" w:pos="1440"/>
        </w:tabs>
        <w:ind w:left="1440" w:hanging="360"/>
      </w:pPr>
      <w:rPr>
        <w:rFonts w:hint="default"/>
      </w:rPr>
    </w:lvl>
    <w:lvl w:ilvl="3">
      <w:start w:val="1"/>
      <w:numFmt w:val="decimal"/>
      <w:lvlText w:val="%4."/>
      <w:lvlJc w:val="left"/>
      <w:pPr>
        <w:tabs>
          <w:tab w:val="num" w:pos="1800"/>
        </w:tabs>
        <w:ind w:left="1800" w:hanging="360"/>
      </w:pPr>
      <w:rPr>
        <w:rFonts w:hint="default"/>
      </w:rPr>
    </w:lvl>
    <w:lvl w:ilvl="4">
      <w:start w:val="1"/>
      <w:numFmt w:val="decimal"/>
      <w:lvlText w:val="%5."/>
      <w:lvlJc w:val="left"/>
      <w:pPr>
        <w:tabs>
          <w:tab w:val="num" w:pos="2160"/>
        </w:tabs>
        <w:ind w:left="2160" w:hanging="360"/>
      </w:pPr>
      <w:rPr>
        <w:rFonts w:hint="default"/>
      </w:rPr>
    </w:lvl>
    <w:lvl w:ilvl="5">
      <w:start w:val="1"/>
      <w:numFmt w:val="decimal"/>
      <w:lvlText w:val="%6."/>
      <w:lvlJc w:val="left"/>
      <w:pPr>
        <w:tabs>
          <w:tab w:val="num" w:pos="2520"/>
        </w:tabs>
        <w:ind w:left="2520" w:hanging="360"/>
      </w:pPr>
      <w:rPr>
        <w:rFonts w:hint="default"/>
      </w:rPr>
    </w:lvl>
    <w:lvl w:ilvl="6">
      <w:start w:val="1"/>
      <w:numFmt w:val="decimal"/>
      <w:lvlText w:val="%7."/>
      <w:lvlJc w:val="left"/>
      <w:pPr>
        <w:tabs>
          <w:tab w:val="num" w:pos="2880"/>
        </w:tabs>
        <w:ind w:left="2880" w:hanging="360"/>
      </w:pPr>
      <w:rPr>
        <w:rFonts w:hint="default"/>
      </w:rPr>
    </w:lvl>
    <w:lvl w:ilvl="7">
      <w:start w:val="1"/>
      <w:numFmt w:val="decimal"/>
      <w:lvlText w:val="%8."/>
      <w:lvlJc w:val="left"/>
      <w:pPr>
        <w:tabs>
          <w:tab w:val="num" w:pos="3240"/>
        </w:tabs>
        <w:ind w:left="3240" w:hanging="360"/>
      </w:pPr>
      <w:rPr>
        <w:rFonts w:hint="default"/>
      </w:rPr>
    </w:lvl>
    <w:lvl w:ilvl="8">
      <w:start w:val="1"/>
      <w:numFmt w:val="decimal"/>
      <w:lvlText w:val="%9."/>
      <w:lvlJc w:val="left"/>
      <w:pPr>
        <w:tabs>
          <w:tab w:val="num" w:pos="3600"/>
        </w:tabs>
        <w:ind w:left="3600" w:hanging="360"/>
      </w:pPr>
      <w:rPr>
        <w:rFonts w:hint="default"/>
      </w:rPr>
    </w:lvl>
  </w:abstractNum>
  <w:abstractNum w:abstractNumId="120" w15:restartNumberingAfterBreak="0">
    <w:nsid w:val="1BF54FC5"/>
    <w:multiLevelType w:val="hybridMultilevel"/>
    <w:tmpl w:val="09D20DA2"/>
    <w:name w:val="WW8Num1710"/>
    <w:lvl w:ilvl="0" w:tplc="3EC20A94">
      <w:start w:val="1"/>
      <w:numFmt w:val="decimal"/>
      <w:lvlText w:val="%1."/>
      <w:lvlJc w:val="left"/>
      <w:pPr>
        <w:tabs>
          <w:tab w:val="num" w:pos="0"/>
        </w:tabs>
        <w:ind w:left="360" w:hanging="360"/>
      </w:pPr>
      <w:rPr>
        <w:rFonts w:ascii="Times New Roman" w:hAnsi="Times New Roman" w:cs="Times New Roman" w:hint="default"/>
        <w:b w:val="0"/>
        <w:color w:val="00000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1" w15:restartNumberingAfterBreak="0">
    <w:nsid w:val="1C15064D"/>
    <w:multiLevelType w:val="multilevel"/>
    <w:tmpl w:val="000000BB"/>
    <w:lvl w:ilvl="0">
      <w:start w:val="1"/>
      <w:numFmt w:val="lowerLetter"/>
      <w:lvlText w:val="%1)"/>
      <w:lvlJc w:val="left"/>
      <w:pPr>
        <w:tabs>
          <w:tab w:val="num" w:pos="960"/>
        </w:tabs>
        <w:ind w:left="960" w:hanging="360"/>
      </w:pPr>
      <w:rPr>
        <w:rFonts w:cs="Times New Roman" w:hint="default"/>
        <w:b w:val="0"/>
        <w:bCs w:val="0"/>
        <w:i w:val="0"/>
        <w:iCs w:val="0"/>
        <w:color w:val="000000"/>
      </w:rPr>
    </w:lvl>
    <w:lvl w:ilvl="1">
      <w:start w:val="1"/>
      <w:numFmt w:val="lowerLetter"/>
      <w:lvlText w:val="%2)"/>
      <w:lvlJc w:val="left"/>
      <w:pPr>
        <w:tabs>
          <w:tab w:val="num" w:pos="1320"/>
        </w:tabs>
        <w:ind w:left="1320" w:hanging="360"/>
      </w:pPr>
      <w:rPr>
        <w:rFonts w:ascii="Times New Roman" w:hAnsi="Times New Roman" w:cs="Times New Roman"/>
      </w:rPr>
    </w:lvl>
    <w:lvl w:ilvl="2">
      <w:start w:val="1"/>
      <w:numFmt w:val="lowerLetter"/>
      <w:lvlText w:val="%3)"/>
      <w:lvlJc w:val="left"/>
      <w:pPr>
        <w:tabs>
          <w:tab w:val="num" w:pos="1680"/>
        </w:tabs>
        <w:ind w:left="1680" w:hanging="360"/>
      </w:pPr>
      <w:rPr>
        <w:rFonts w:cs="Times New Roman"/>
      </w:rPr>
    </w:lvl>
    <w:lvl w:ilvl="3">
      <w:start w:val="1"/>
      <w:numFmt w:val="decimal"/>
      <w:lvlText w:val="%4."/>
      <w:lvlJc w:val="left"/>
      <w:pPr>
        <w:tabs>
          <w:tab w:val="num" w:pos="2040"/>
        </w:tabs>
        <w:ind w:left="2040" w:hanging="360"/>
      </w:pPr>
    </w:lvl>
    <w:lvl w:ilvl="4">
      <w:start w:val="1"/>
      <w:numFmt w:val="decimal"/>
      <w:lvlText w:val="%5."/>
      <w:lvlJc w:val="left"/>
      <w:pPr>
        <w:tabs>
          <w:tab w:val="num" w:pos="2400"/>
        </w:tabs>
        <w:ind w:left="2400" w:hanging="360"/>
      </w:pPr>
    </w:lvl>
    <w:lvl w:ilvl="5">
      <w:start w:val="1"/>
      <w:numFmt w:val="decimal"/>
      <w:lvlText w:val="%6."/>
      <w:lvlJc w:val="left"/>
      <w:pPr>
        <w:tabs>
          <w:tab w:val="num" w:pos="2760"/>
        </w:tabs>
        <w:ind w:left="2760" w:hanging="360"/>
      </w:pPr>
    </w:lvl>
    <w:lvl w:ilvl="6">
      <w:start w:val="1"/>
      <w:numFmt w:val="decimal"/>
      <w:lvlText w:val="%7."/>
      <w:lvlJc w:val="left"/>
      <w:pPr>
        <w:tabs>
          <w:tab w:val="num" w:pos="3120"/>
        </w:tabs>
        <w:ind w:left="3120" w:hanging="360"/>
      </w:pPr>
    </w:lvl>
    <w:lvl w:ilvl="7">
      <w:start w:val="1"/>
      <w:numFmt w:val="decimal"/>
      <w:lvlText w:val="%8."/>
      <w:lvlJc w:val="left"/>
      <w:pPr>
        <w:tabs>
          <w:tab w:val="num" w:pos="3480"/>
        </w:tabs>
        <w:ind w:left="3480" w:hanging="360"/>
      </w:pPr>
    </w:lvl>
    <w:lvl w:ilvl="8">
      <w:start w:val="1"/>
      <w:numFmt w:val="decimal"/>
      <w:lvlText w:val="%9."/>
      <w:lvlJc w:val="left"/>
      <w:pPr>
        <w:tabs>
          <w:tab w:val="num" w:pos="3840"/>
        </w:tabs>
        <w:ind w:left="3840" w:hanging="360"/>
      </w:pPr>
    </w:lvl>
  </w:abstractNum>
  <w:abstractNum w:abstractNumId="122" w15:restartNumberingAfterBreak="0">
    <w:nsid w:val="1CB17BA0"/>
    <w:multiLevelType w:val="multilevel"/>
    <w:tmpl w:val="3C70227C"/>
    <w:lvl w:ilvl="0">
      <w:start w:val="1"/>
      <w:numFmt w:val="decimal"/>
      <w:lvlText w:val="%1."/>
      <w:lvlJc w:val="left"/>
      <w:pPr>
        <w:tabs>
          <w:tab w:val="num" w:pos="0"/>
        </w:tabs>
        <w:ind w:left="360" w:hanging="360"/>
      </w:pPr>
      <w:rPr>
        <w:rFonts w:cs="Times New Roman" w:hint="default"/>
      </w:rPr>
    </w:lvl>
    <w:lvl w:ilvl="1">
      <w:start w:val="1"/>
      <w:numFmt w:val="decimal"/>
      <w:lvlText w:val="%2)"/>
      <w:lvlJc w:val="left"/>
      <w:pPr>
        <w:tabs>
          <w:tab w:val="num" w:pos="1080"/>
        </w:tabs>
        <w:ind w:left="1080" w:hanging="360"/>
      </w:pPr>
      <w:rPr>
        <w:rFonts w:ascii="Times New Roman" w:hAnsi="Times New Roman" w:cs="Times New Roman" w:hint="default"/>
      </w:rPr>
    </w:lvl>
    <w:lvl w:ilvl="2">
      <w:start w:val="1"/>
      <w:numFmt w:val="decimal"/>
      <w:lvlText w:val="%3."/>
      <w:lvlJc w:val="left"/>
      <w:pPr>
        <w:tabs>
          <w:tab w:val="num" w:pos="1440"/>
        </w:tabs>
        <w:ind w:left="1440" w:hanging="360"/>
      </w:pPr>
      <w:rPr>
        <w:rFonts w:hint="default"/>
      </w:rPr>
    </w:lvl>
    <w:lvl w:ilvl="3">
      <w:start w:val="1"/>
      <w:numFmt w:val="decimal"/>
      <w:lvlText w:val="%4."/>
      <w:lvlJc w:val="left"/>
      <w:pPr>
        <w:tabs>
          <w:tab w:val="num" w:pos="1800"/>
        </w:tabs>
        <w:ind w:left="1800" w:hanging="360"/>
      </w:pPr>
      <w:rPr>
        <w:rFonts w:hint="default"/>
      </w:rPr>
    </w:lvl>
    <w:lvl w:ilvl="4">
      <w:start w:val="1"/>
      <w:numFmt w:val="decimal"/>
      <w:lvlText w:val="%5."/>
      <w:lvlJc w:val="left"/>
      <w:pPr>
        <w:tabs>
          <w:tab w:val="num" w:pos="2160"/>
        </w:tabs>
        <w:ind w:left="2160" w:hanging="360"/>
      </w:pPr>
      <w:rPr>
        <w:rFonts w:hint="default"/>
      </w:rPr>
    </w:lvl>
    <w:lvl w:ilvl="5">
      <w:start w:val="1"/>
      <w:numFmt w:val="decimal"/>
      <w:lvlText w:val="%6."/>
      <w:lvlJc w:val="left"/>
      <w:pPr>
        <w:tabs>
          <w:tab w:val="num" w:pos="2520"/>
        </w:tabs>
        <w:ind w:left="2520" w:hanging="360"/>
      </w:pPr>
      <w:rPr>
        <w:rFonts w:hint="default"/>
      </w:rPr>
    </w:lvl>
    <w:lvl w:ilvl="6">
      <w:start w:val="1"/>
      <w:numFmt w:val="decimal"/>
      <w:lvlText w:val="%7."/>
      <w:lvlJc w:val="left"/>
      <w:pPr>
        <w:tabs>
          <w:tab w:val="num" w:pos="2880"/>
        </w:tabs>
        <w:ind w:left="2880" w:hanging="360"/>
      </w:pPr>
      <w:rPr>
        <w:rFonts w:hint="default"/>
      </w:rPr>
    </w:lvl>
    <w:lvl w:ilvl="7">
      <w:start w:val="1"/>
      <w:numFmt w:val="decimal"/>
      <w:lvlText w:val="%8."/>
      <w:lvlJc w:val="left"/>
      <w:pPr>
        <w:tabs>
          <w:tab w:val="num" w:pos="3240"/>
        </w:tabs>
        <w:ind w:left="3240" w:hanging="360"/>
      </w:pPr>
      <w:rPr>
        <w:rFonts w:hint="default"/>
      </w:rPr>
    </w:lvl>
    <w:lvl w:ilvl="8">
      <w:start w:val="1"/>
      <w:numFmt w:val="decimal"/>
      <w:lvlText w:val="%9."/>
      <w:lvlJc w:val="left"/>
      <w:pPr>
        <w:tabs>
          <w:tab w:val="num" w:pos="3600"/>
        </w:tabs>
        <w:ind w:left="3600" w:hanging="360"/>
      </w:pPr>
      <w:rPr>
        <w:rFonts w:hint="default"/>
      </w:rPr>
    </w:lvl>
  </w:abstractNum>
  <w:abstractNum w:abstractNumId="123" w15:restartNumberingAfterBreak="0">
    <w:nsid w:val="1D132319"/>
    <w:multiLevelType w:val="multilevel"/>
    <w:tmpl w:val="4BAE9F56"/>
    <w:name w:val="WW8Num1322"/>
    <w:lvl w:ilvl="0">
      <w:start w:val="1"/>
      <w:numFmt w:val="decimal"/>
      <w:lvlText w:val="%1."/>
      <w:lvlJc w:val="left"/>
      <w:pPr>
        <w:tabs>
          <w:tab w:val="num" w:pos="0"/>
        </w:tabs>
        <w:ind w:left="360" w:hanging="360"/>
      </w:pPr>
      <w:rPr>
        <w:rFonts w:ascii="Times New Roman" w:hAnsi="Times New Roman" w:cs="Times New Roman" w:hint="default"/>
        <w:b/>
        <w:bCs/>
        <w:color w:val="000000"/>
      </w:rPr>
    </w:lvl>
    <w:lvl w:ilvl="1">
      <w:start w:val="1"/>
      <w:numFmt w:val="decimal"/>
      <w:lvlText w:val="%2)"/>
      <w:lvlJc w:val="left"/>
      <w:pPr>
        <w:tabs>
          <w:tab w:val="num" w:pos="1080"/>
        </w:tabs>
        <w:ind w:left="1080" w:hanging="360"/>
      </w:pPr>
      <w:rPr>
        <w:rFonts w:cs="Times New Roman" w:hint="default"/>
      </w:rPr>
    </w:lvl>
    <w:lvl w:ilvl="2">
      <w:start w:val="1"/>
      <w:numFmt w:val="decimal"/>
      <w:lvlText w:val="%3."/>
      <w:lvlJc w:val="left"/>
      <w:pPr>
        <w:tabs>
          <w:tab w:val="num" w:pos="1440"/>
        </w:tabs>
        <w:ind w:left="1440" w:hanging="360"/>
      </w:pPr>
      <w:rPr>
        <w:rFonts w:cs="Times New Roman" w:hint="default"/>
      </w:rPr>
    </w:lvl>
    <w:lvl w:ilvl="3">
      <w:start w:val="1"/>
      <w:numFmt w:val="decimal"/>
      <w:lvlText w:val="%4."/>
      <w:lvlJc w:val="left"/>
      <w:pPr>
        <w:tabs>
          <w:tab w:val="num" w:pos="1800"/>
        </w:tabs>
        <w:ind w:left="1800" w:hanging="360"/>
      </w:pPr>
      <w:rPr>
        <w:rFonts w:hint="default"/>
      </w:rPr>
    </w:lvl>
    <w:lvl w:ilvl="4">
      <w:start w:val="1"/>
      <w:numFmt w:val="decimal"/>
      <w:lvlText w:val="%5."/>
      <w:lvlJc w:val="left"/>
      <w:pPr>
        <w:tabs>
          <w:tab w:val="num" w:pos="2160"/>
        </w:tabs>
        <w:ind w:left="2160" w:hanging="360"/>
      </w:pPr>
      <w:rPr>
        <w:rFonts w:hint="default"/>
      </w:rPr>
    </w:lvl>
    <w:lvl w:ilvl="5">
      <w:start w:val="1"/>
      <w:numFmt w:val="decimal"/>
      <w:lvlText w:val="%6."/>
      <w:lvlJc w:val="left"/>
      <w:pPr>
        <w:tabs>
          <w:tab w:val="num" w:pos="2520"/>
        </w:tabs>
        <w:ind w:left="2520" w:hanging="360"/>
      </w:pPr>
      <w:rPr>
        <w:rFonts w:hint="default"/>
      </w:rPr>
    </w:lvl>
    <w:lvl w:ilvl="6">
      <w:start w:val="1"/>
      <w:numFmt w:val="decimal"/>
      <w:lvlText w:val="%7."/>
      <w:lvlJc w:val="left"/>
      <w:pPr>
        <w:tabs>
          <w:tab w:val="num" w:pos="2880"/>
        </w:tabs>
        <w:ind w:left="2880" w:hanging="360"/>
      </w:pPr>
      <w:rPr>
        <w:rFonts w:hint="default"/>
      </w:rPr>
    </w:lvl>
    <w:lvl w:ilvl="7">
      <w:start w:val="1"/>
      <w:numFmt w:val="decimal"/>
      <w:lvlText w:val="%8."/>
      <w:lvlJc w:val="left"/>
      <w:pPr>
        <w:tabs>
          <w:tab w:val="num" w:pos="3240"/>
        </w:tabs>
        <w:ind w:left="3240" w:hanging="360"/>
      </w:pPr>
      <w:rPr>
        <w:rFonts w:hint="default"/>
      </w:rPr>
    </w:lvl>
    <w:lvl w:ilvl="8">
      <w:start w:val="1"/>
      <w:numFmt w:val="decimal"/>
      <w:lvlText w:val="%9."/>
      <w:lvlJc w:val="left"/>
      <w:pPr>
        <w:tabs>
          <w:tab w:val="num" w:pos="3600"/>
        </w:tabs>
        <w:ind w:left="3600" w:hanging="360"/>
      </w:pPr>
      <w:rPr>
        <w:rFonts w:hint="default"/>
      </w:rPr>
    </w:lvl>
  </w:abstractNum>
  <w:abstractNum w:abstractNumId="124" w15:restartNumberingAfterBreak="0">
    <w:nsid w:val="1DCB2A8C"/>
    <w:multiLevelType w:val="multilevel"/>
    <w:tmpl w:val="F19ED332"/>
    <w:lvl w:ilvl="0">
      <w:start w:val="1"/>
      <w:numFmt w:val="decimal"/>
      <w:lvlText w:val="%1."/>
      <w:lvlJc w:val="left"/>
      <w:pPr>
        <w:tabs>
          <w:tab w:val="num" w:pos="720"/>
        </w:tabs>
        <w:ind w:left="720" w:hanging="360"/>
      </w:pPr>
      <w:rPr>
        <w:rFonts w:ascii="Times New Roman" w:hAnsi="Times New Roman" w:cs="Times New Roman" w:hint="default"/>
      </w:rPr>
    </w:lvl>
    <w:lvl w:ilvl="1">
      <w:start w:val="1"/>
      <w:numFmt w:val="decimal"/>
      <w:lvlText w:val="%2)"/>
      <w:lvlJc w:val="left"/>
      <w:pPr>
        <w:tabs>
          <w:tab w:val="num" w:pos="1080"/>
        </w:tabs>
        <w:ind w:left="1080" w:hanging="360"/>
      </w:pPr>
      <w:rPr>
        <w:rFonts w:cs="Times New Roman" w:hint="default"/>
      </w:rPr>
    </w:lvl>
    <w:lvl w:ilvl="2">
      <w:start w:val="1"/>
      <w:numFmt w:val="decimal"/>
      <w:lvlText w:val="%3."/>
      <w:lvlJc w:val="left"/>
      <w:pPr>
        <w:tabs>
          <w:tab w:val="num" w:pos="1440"/>
        </w:tabs>
        <w:ind w:left="1440" w:hanging="360"/>
      </w:pPr>
      <w:rPr>
        <w:rFonts w:ascii="Times New Roman" w:hAnsi="Times New Roman" w:cs="Times New Roman" w:hint="default"/>
      </w:rPr>
    </w:lvl>
    <w:lvl w:ilvl="3">
      <w:start w:val="1"/>
      <w:numFmt w:val="decimal"/>
      <w:lvlText w:val="%4."/>
      <w:lvlJc w:val="left"/>
      <w:pPr>
        <w:tabs>
          <w:tab w:val="num" w:pos="1800"/>
        </w:tabs>
        <w:ind w:left="1800" w:hanging="360"/>
      </w:pPr>
      <w:rPr>
        <w:rFonts w:hint="default"/>
      </w:rPr>
    </w:lvl>
    <w:lvl w:ilvl="4">
      <w:start w:val="1"/>
      <w:numFmt w:val="decimal"/>
      <w:lvlText w:val="%5."/>
      <w:lvlJc w:val="left"/>
      <w:pPr>
        <w:tabs>
          <w:tab w:val="num" w:pos="2160"/>
        </w:tabs>
        <w:ind w:left="2160" w:hanging="360"/>
      </w:pPr>
      <w:rPr>
        <w:rFonts w:hint="default"/>
      </w:rPr>
    </w:lvl>
    <w:lvl w:ilvl="5">
      <w:start w:val="1"/>
      <w:numFmt w:val="decimal"/>
      <w:lvlText w:val="%6."/>
      <w:lvlJc w:val="left"/>
      <w:pPr>
        <w:tabs>
          <w:tab w:val="num" w:pos="2520"/>
        </w:tabs>
        <w:ind w:left="2520" w:hanging="360"/>
      </w:pPr>
      <w:rPr>
        <w:rFonts w:hint="default"/>
      </w:rPr>
    </w:lvl>
    <w:lvl w:ilvl="6">
      <w:start w:val="1"/>
      <w:numFmt w:val="decimal"/>
      <w:lvlText w:val="%7."/>
      <w:lvlJc w:val="left"/>
      <w:pPr>
        <w:tabs>
          <w:tab w:val="num" w:pos="2880"/>
        </w:tabs>
        <w:ind w:left="2880" w:hanging="360"/>
      </w:pPr>
      <w:rPr>
        <w:rFonts w:hint="default"/>
      </w:rPr>
    </w:lvl>
    <w:lvl w:ilvl="7">
      <w:start w:val="1"/>
      <w:numFmt w:val="decimal"/>
      <w:lvlText w:val="%8."/>
      <w:lvlJc w:val="left"/>
      <w:pPr>
        <w:tabs>
          <w:tab w:val="num" w:pos="3240"/>
        </w:tabs>
        <w:ind w:left="3240" w:hanging="360"/>
      </w:pPr>
      <w:rPr>
        <w:rFonts w:hint="default"/>
      </w:rPr>
    </w:lvl>
    <w:lvl w:ilvl="8">
      <w:start w:val="1"/>
      <w:numFmt w:val="decimal"/>
      <w:lvlText w:val="%9."/>
      <w:lvlJc w:val="left"/>
      <w:pPr>
        <w:tabs>
          <w:tab w:val="num" w:pos="3600"/>
        </w:tabs>
        <w:ind w:left="3600" w:hanging="360"/>
      </w:pPr>
      <w:rPr>
        <w:rFonts w:hint="default"/>
      </w:rPr>
    </w:lvl>
  </w:abstractNum>
  <w:abstractNum w:abstractNumId="125" w15:restartNumberingAfterBreak="0">
    <w:nsid w:val="1EA849C4"/>
    <w:multiLevelType w:val="multilevel"/>
    <w:tmpl w:val="1C7ACAF8"/>
    <w:lvl w:ilvl="0">
      <w:start w:val="1"/>
      <w:numFmt w:val="decimal"/>
      <w:lvlText w:val="%1)"/>
      <w:lvlJc w:val="left"/>
      <w:pPr>
        <w:ind w:left="928" w:hanging="360"/>
      </w:pPr>
      <w:rPr>
        <w:rFonts w:hint="default"/>
      </w:rPr>
    </w:lvl>
    <w:lvl w:ilvl="1">
      <w:start w:val="1"/>
      <w:numFmt w:val="lowerLetter"/>
      <w:lvlText w:val="%2)"/>
      <w:lvlJc w:val="left"/>
      <w:pPr>
        <w:ind w:left="1288" w:hanging="360"/>
      </w:pPr>
      <w:rPr>
        <w:rFonts w:hint="default"/>
      </w:rPr>
    </w:lvl>
    <w:lvl w:ilvl="2">
      <w:start w:val="1"/>
      <w:numFmt w:val="lowerRoman"/>
      <w:lvlText w:val="%3)"/>
      <w:lvlJc w:val="left"/>
      <w:pPr>
        <w:ind w:left="1648" w:hanging="360"/>
      </w:pPr>
      <w:rPr>
        <w:rFonts w:hint="default"/>
      </w:rPr>
    </w:lvl>
    <w:lvl w:ilvl="3">
      <w:start w:val="1"/>
      <w:numFmt w:val="decimal"/>
      <w:lvlText w:val="(%4)"/>
      <w:lvlJc w:val="left"/>
      <w:pPr>
        <w:ind w:left="2008" w:hanging="360"/>
      </w:pPr>
      <w:rPr>
        <w:rFonts w:hint="default"/>
      </w:rPr>
    </w:lvl>
    <w:lvl w:ilvl="4">
      <w:start w:val="1"/>
      <w:numFmt w:val="lowerLetter"/>
      <w:lvlText w:val="(%5)"/>
      <w:lvlJc w:val="left"/>
      <w:pPr>
        <w:ind w:left="2368" w:hanging="360"/>
      </w:pPr>
      <w:rPr>
        <w:rFonts w:hint="default"/>
      </w:rPr>
    </w:lvl>
    <w:lvl w:ilvl="5">
      <w:start w:val="1"/>
      <w:numFmt w:val="lowerRoman"/>
      <w:lvlText w:val="(%6)"/>
      <w:lvlJc w:val="left"/>
      <w:pPr>
        <w:ind w:left="2728" w:hanging="360"/>
      </w:pPr>
      <w:rPr>
        <w:rFonts w:hint="default"/>
      </w:rPr>
    </w:lvl>
    <w:lvl w:ilvl="6">
      <w:start w:val="1"/>
      <w:numFmt w:val="decimal"/>
      <w:lvlText w:val="%7."/>
      <w:lvlJc w:val="left"/>
      <w:pPr>
        <w:ind w:left="3088" w:hanging="360"/>
      </w:pPr>
      <w:rPr>
        <w:rFonts w:hint="default"/>
      </w:rPr>
    </w:lvl>
    <w:lvl w:ilvl="7">
      <w:start w:val="1"/>
      <w:numFmt w:val="lowerLetter"/>
      <w:lvlText w:val="%8."/>
      <w:lvlJc w:val="left"/>
      <w:pPr>
        <w:ind w:left="3448" w:hanging="360"/>
      </w:pPr>
      <w:rPr>
        <w:rFonts w:hint="default"/>
      </w:rPr>
    </w:lvl>
    <w:lvl w:ilvl="8">
      <w:start w:val="1"/>
      <w:numFmt w:val="lowerRoman"/>
      <w:lvlText w:val="%9."/>
      <w:lvlJc w:val="left"/>
      <w:pPr>
        <w:ind w:left="3808" w:hanging="360"/>
      </w:pPr>
      <w:rPr>
        <w:rFonts w:hint="default"/>
      </w:rPr>
    </w:lvl>
  </w:abstractNum>
  <w:abstractNum w:abstractNumId="126" w15:restartNumberingAfterBreak="0">
    <w:nsid w:val="1F455676"/>
    <w:multiLevelType w:val="multilevel"/>
    <w:tmpl w:val="7CE6E88E"/>
    <w:name w:val="WW8Num31222222"/>
    <w:lvl w:ilvl="0">
      <w:start w:val="1"/>
      <w:numFmt w:val="decimal"/>
      <w:lvlText w:val="%1."/>
      <w:lvlJc w:val="left"/>
      <w:pPr>
        <w:tabs>
          <w:tab w:val="num" w:pos="0"/>
        </w:tabs>
        <w:ind w:left="720" w:hanging="360"/>
      </w:pPr>
      <w:rPr>
        <w:rFonts w:ascii="Times New Roman" w:hAnsi="Times New Roman" w:cs="Times New Roman" w:hint="default"/>
        <w:b w:val="0"/>
        <w:bCs/>
        <w:i w:val="0"/>
      </w:rPr>
    </w:lvl>
    <w:lvl w:ilvl="1">
      <w:start w:val="1"/>
      <w:numFmt w:val="lowerLetter"/>
      <w:lvlText w:val="%2."/>
      <w:lvlJc w:val="left"/>
      <w:pPr>
        <w:tabs>
          <w:tab w:val="num" w:pos="0"/>
        </w:tabs>
        <w:ind w:left="1440" w:hanging="360"/>
      </w:pPr>
      <w:rPr>
        <w:rFonts w:hint="default"/>
      </w:rPr>
    </w:lvl>
    <w:lvl w:ilvl="2">
      <w:start w:val="1"/>
      <w:numFmt w:val="decimal"/>
      <w:lvlText w:val="%3."/>
      <w:lvlJc w:val="left"/>
      <w:pPr>
        <w:tabs>
          <w:tab w:val="num" w:pos="0"/>
        </w:tabs>
        <w:ind w:left="2160" w:hanging="180"/>
      </w:pPr>
      <w:rPr>
        <w:rFonts w:hint="default"/>
      </w:rPr>
    </w:lvl>
    <w:lvl w:ilvl="3">
      <w:start w:val="1"/>
      <w:numFmt w:val="decimal"/>
      <w:lvlText w:val="%4."/>
      <w:lvlJc w:val="left"/>
      <w:pPr>
        <w:tabs>
          <w:tab w:val="num" w:pos="0"/>
        </w:tabs>
        <w:ind w:left="720" w:hanging="360"/>
      </w:pPr>
      <w:rPr>
        <w:rFonts w:hint="default"/>
      </w:rPr>
    </w:lvl>
    <w:lvl w:ilvl="4">
      <w:start w:val="1"/>
      <w:numFmt w:val="lowerLetter"/>
      <w:lvlText w:val="%5."/>
      <w:lvlJc w:val="left"/>
      <w:pPr>
        <w:tabs>
          <w:tab w:val="num" w:pos="0"/>
        </w:tabs>
        <w:ind w:left="3600" w:hanging="360"/>
      </w:pPr>
      <w:rPr>
        <w:rFonts w:hint="default"/>
      </w:rPr>
    </w:lvl>
    <w:lvl w:ilvl="5">
      <w:start w:val="1"/>
      <w:numFmt w:val="lowerRoman"/>
      <w:lvlText w:val="%6."/>
      <w:lvlJc w:val="right"/>
      <w:pPr>
        <w:tabs>
          <w:tab w:val="num" w:pos="0"/>
        </w:tabs>
        <w:ind w:left="4320" w:hanging="180"/>
      </w:pPr>
      <w:rPr>
        <w:rFonts w:hint="default"/>
      </w:rPr>
    </w:lvl>
    <w:lvl w:ilvl="6">
      <w:start w:val="1"/>
      <w:numFmt w:val="decimal"/>
      <w:lvlText w:val="%7."/>
      <w:lvlJc w:val="left"/>
      <w:pPr>
        <w:tabs>
          <w:tab w:val="num" w:pos="0"/>
        </w:tabs>
        <w:ind w:left="5040" w:hanging="360"/>
      </w:pPr>
      <w:rPr>
        <w:rFonts w:hint="default"/>
      </w:rPr>
    </w:lvl>
    <w:lvl w:ilvl="7">
      <w:start w:val="1"/>
      <w:numFmt w:val="lowerLetter"/>
      <w:lvlText w:val="%8."/>
      <w:lvlJc w:val="left"/>
      <w:pPr>
        <w:tabs>
          <w:tab w:val="num" w:pos="0"/>
        </w:tabs>
        <w:ind w:left="5760" w:hanging="360"/>
      </w:pPr>
      <w:rPr>
        <w:rFonts w:hint="default"/>
      </w:rPr>
    </w:lvl>
    <w:lvl w:ilvl="8">
      <w:start w:val="1"/>
      <w:numFmt w:val="lowerRoman"/>
      <w:lvlText w:val="%9."/>
      <w:lvlJc w:val="right"/>
      <w:pPr>
        <w:tabs>
          <w:tab w:val="num" w:pos="0"/>
        </w:tabs>
        <w:ind w:left="6480" w:hanging="180"/>
      </w:pPr>
      <w:rPr>
        <w:rFonts w:hint="default"/>
      </w:rPr>
    </w:lvl>
  </w:abstractNum>
  <w:abstractNum w:abstractNumId="127" w15:restartNumberingAfterBreak="0">
    <w:nsid w:val="200C2F1D"/>
    <w:multiLevelType w:val="hybridMultilevel"/>
    <w:tmpl w:val="E112127A"/>
    <w:lvl w:ilvl="0" w:tplc="25126BBC">
      <w:start w:val="1"/>
      <w:numFmt w:val="decimal"/>
      <w:lvlText w:val="%1)"/>
      <w:lvlJc w:val="left"/>
      <w:pPr>
        <w:tabs>
          <w:tab w:val="num" w:pos="987"/>
        </w:tabs>
        <w:ind w:left="987" w:hanging="360"/>
      </w:pPr>
      <w:rPr>
        <w:rFonts w:ascii="Times New Roman" w:eastAsia="Arial Unicode MS" w:hAnsi="Times New Roman" w:cs="Times New Roman" w:hint="default"/>
        <w:b w:val="0"/>
        <w:i w:val="0"/>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8" w15:restartNumberingAfterBreak="0">
    <w:nsid w:val="2040633E"/>
    <w:multiLevelType w:val="multilevel"/>
    <w:tmpl w:val="3C70227C"/>
    <w:lvl w:ilvl="0">
      <w:start w:val="1"/>
      <w:numFmt w:val="decimal"/>
      <w:lvlText w:val="%1."/>
      <w:lvlJc w:val="left"/>
      <w:pPr>
        <w:tabs>
          <w:tab w:val="num" w:pos="0"/>
        </w:tabs>
        <w:ind w:left="360" w:hanging="360"/>
      </w:pPr>
      <w:rPr>
        <w:rFonts w:cs="Times New Roman" w:hint="default"/>
      </w:rPr>
    </w:lvl>
    <w:lvl w:ilvl="1">
      <w:start w:val="1"/>
      <w:numFmt w:val="decimal"/>
      <w:lvlText w:val="%2)"/>
      <w:lvlJc w:val="left"/>
      <w:pPr>
        <w:tabs>
          <w:tab w:val="num" w:pos="1080"/>
        </w:tabs>
        <w:ind w:left="1080" w:hanging="360"/>
      </w:pPr>
      <w:rPr>
        <w:rFonts w:ascii="Times New Roman" w:hAnsi="Times New Roman" w:cs="Times New Roman" w:hint="default"/>
      </w:rPr>
    </w:lvl>
    <w:lvl w:ilvl="2">
      <w:start w:val="1"/>
      <w:numFmt w:val="decimal"/>
      <w:lvlText w:val="%3."/>
      <w:lvlJc w:val="left"/>
      <w:pPr>
        <w:tabs>
          <w:tab w:val="num" w:pos="1440"/>
        </w:tabs>
        <w:ind w:left="1440" w:hanging="360"/>
      </w:pPr>
      <w:rPr>
        <w:rFonts w:hint="default"/>
      </w:rPr>
    </w:lvl>
    <w:lvl w:ilvl="3">
      <w:start w:val="1"/>
      <w:numFmt w:val="decimal"/>
      <w:lvlText w:val="%4."/>
      <w:lvlJc w:val="left"/>
      <w:pPr>
        <w:tabs>
          <w:tab w:val="num" w:pos="1800"/>
        </w:tabs>
        <w:ind w:left="1800" w:hanging="360"/>
      </w:pPr>
      <w:rPr>
        <w:rFonts w:hint="default"/>
      </w:rPr>
    </w:lvl>
    <w:lvl w:ilvl="4">
      <w:start w:val="1"/>
      <w:numFmt w:val="decimal"/>
      <w:lvlText w:val="%5."/>
      <w:lvlJc w:val="left"/>
      <w:pPr>
        <w:tabs>
          <w:tab w:val="num" w:pos="2160"/>
        </w:tabs>
        <w:ind w:left="2160" w:hanging="360"/>
      </w:pPr>
      <w:rPr>
        <w:rFonts w:hint="default"/>
      </w:rPr>
    </w:lvl>
    <w:lvl w:ilvl="5">
      <w:start w:val="1"/>
      <w:numFmt w:val="decimal"/>
      <w:lvlText w:val="%6."/>
      <w:lvlJc w:val="left"/>
      <w:pPr>
        <w:tabs>
          <w:tab w:val="num" w:pos="2520"/>
        </w:tabs>
        <w:ind w:left="2520" w:hanging="360"/>
      </w:pPr>
      <w:rPr>
        <w:rFonts w:hint="default"/>
      </w:rPr>
    </w:lvl>
    <w:lvl w:ilvl="6">
      <w:start w:val="1"/>
      <w:numFmt w:val="decimal"/>
      <w:lvlText w:val="%7."/>
      <w:lvlJc w:val="left"/>
      <w:pPr>
        <w:tabs>
          <w:tab w:val="num" w:pos="2880"/>
        </w:tabs>
        <w:ind w:left="2880" w:hanging="360"/>
      </w:pPr>
      <w:rPr>
        <w:rFonts w:hint="default"/>
      </w:rPr>
    </w:lvl>
    <w:lvl w:ilvl="7">
      <w:start w:val="1"/>
      <w:numFmt w:val="decimal"/>
      <w:lvlText w:val="%8."/>
      <w:lvlJc w:val="left"/>
      <w:pPr>
        <w:tabs>
          <w:tab w:val="num" w:pos="3240"/>
        </w:tabs>
        <w:ind w:left="3240" w:hanging="360"/>
      </w:pPr>
      <w:rPr>
        <w:rFonts w:hint="default"/>
      </w:rPr>
    </w:lvl>
    <w:lvl w:ilvl="8">
      <w:start w:val="1"/>
      <w:numFmt w:val="decimal"/>
      <w:lvlText w:val="%9."/>
      <w:lvlJc w:val="left"/>
      <w:pPr>
        <w:tabs>
          <w:tab w:val="num" w:pos="3600"/>
        </w:tabs>
        <w:ind w:left="3600" w:hanging="360"/>
      </w:pPr>
      <w:rPr>
        <w:rFonts w:hint="default"/>
      </w:rPr>
    </w:lvl>
  </w:abstractNum>
  <w:abstractNum w:abstractNumId="129" w15:restartNumberingAfterBreak="0">
    <w:nsid w:val="20627996"/>
    <w:multiLevelType w:val="multilevel"/>
    <w:tmpl w:val="94201230"/>
    <w:lvl w:ilvl="0">
      <w:start w:val="1"/>
      <w:numFmt w:val="decimal"/>
      <w:lvlText w:val="%1)"/>
      <w:lvlJc w:val="left"/>
      <w:pPr>
        <w:ind w:left="928" w:hanging="360"/>
      </w:pPr>
      <w:rPr>
        <w:rFonts w:hint="default"/>
      </w:rPr>
    </w:lvl>
    <w:lvl w:ilvl="1">
      <w:start w:val="1"/>
      <w:numFmt w:val="lowerLetter"/>
      <w:lvlText w:val="%2)"/>
      <w:lvlJc w:val="left"/>
      <w:pPr>
        <w:ind w:left="1288" w:hanging="360"/>
      </w:pPr>
      <w:rPr>
        <w:rFonts w:hint="default"/>
      </w:rPr>
    </w:lvl>
    <w:lvl w:ilvl="2">
      <w:start w:val="1"/>
      <w:numFmt w:val="lowerRoman"/>
      <w:lvlText w:val="%3)"/>
      <w:lvlJc w:val="left"/>
      <w:pPr>
        <w:ind w:left="1648" w:hanging="360"/>
      </w:pPr>
      <w:rPr>
        <w:rFonts w:hint="default"/>
      </w:rPr>
    </w:lvl>
    <w:lvl w:ilvl="3">
      <w:start w:val="1"/>
      <w:numFmt w:val="decimal"/>
      <w:lvlText w:val="(%4)"/>
      <w:lvlJc w:val="left"/>
      <w:pPr>
        <w:ind w:left="2008" w:hanging="360"/>
      </w:pPr>
      <w:rPr>
        <w:rFonts w:hint="default"/>
      </w:rPr>
    </w:lvl>
    <w:lvl w:ilvl="4">
      <w:start w:val="1"/>
      <w:numFmt w:val="lowerLetter"/>
      <w:lvlText w:val="(%5)"/>
      <w:lvlJc w:val="left"/>
      <w:pPr>
        <w:ind w:left="2368" w:hanging="360"/>
      </w:pPr>
      <w:rPr>
        <w:rFonts w:hint="default"/>
      </w:rPr>
    </w:lvl>
    <w:lvl w:ilvl="5">
      <w:start w:val="1"/>
      <w:numFmt w:val="lowerRoman"/>
      <w:lvlText w:val="(%6)"/>
      <w:lvlJc w:val="left"/>
      <w:pPr>
        <w:ind w:left="2728" w:hanging="360"/>
      </w:pPr>
      <w:rPr>
        <w:rFonts w:hint="default"/>
      </w:rPr>
    </w:lvl>
    <w:lvl w:ilvl="6">
      <w:start w:val="1"/>
      <w:numFmt w:val="decimal"/>
      <w:lvlText w:val="%7."/>
      <w:lvlJc w:val="left"/>
      <w:pPr>
        <w:ind w:left="3088" w:hanging="360"/>
      </w:pPr>
      <w:rPr>
        <w:rFonts w:hint="default"/>
      </w:rPr>
    </w:lvl>
    <w:lvl w:ilvl="7">
      <w:start w:val="1"/>
      <w:numFmt w:val="lowerLetter"/>
      <w:lvlText w:val="%8."/>
      <w:lvlJc w:val="left"/>
      <w:pPr>
        <w:ind w:left="3448" w:hanging="360"/>
      </w:pPr>
      <w:rPr>
        <w:rFonts w:hint="default"/>
      </w:rPr>
    </w:lvl>
    <w:lvl w:ilvl="8">
      <w:start w:val="1"/>
      <w:numFmt w:val="lowerRoman"/>
      <w:lvlText w:val="%9."/>
      <w:lvlJc w:val="left"/>
      <w:pPr>
        <w:ind w:left="3808" w:hanging="360"/>
      </w:pPr>
      <w:rPr>
        <w:rFonts w:hint="default"/>
      </w:rPr>
    </w:lvl>
  </w:abstractNum>
  <w:abstractNum w:abstractNumId="130" w15:restartNumberingAfterBreak="0">
    <w:nsid w:val="20E40E50"/>
    <w:multiLevelType w:val="multilevel"/>
    <w:tmpl w:val="900492B4"/>
    <w:name w:val="WW8Num3122222222222222222232222232223"/>
    <w:lvl w:ilvl="0">
      <w:start w:val="1"/>
      <w:numFmt w:val="decimal"/>
      <w:lvlText w:val="%1."/>
      <w:lvlJc w:val="left"/>
      <w:pPr>
        <w:tabs>
          <w:tab w:val="num" w:pos="0"/>
        </w:tabs>
        <w:ind w:left="720" w:hanging="360"/>
      </w:pPr>
      <w:rPr>
        <w:rFonts w:ascii="Times New Roman" w:hAnsi="Times New Roman" w:cs="Times New Roman" w:hint="default"/>
        <w:b w:val="0"/>
        <w:bCs/>
        <w:i w:val="0"/>
      </w:rPr>
    </w:lvl>
    <w:lvl w:ilvl="1">
      <w:start w:val="1"/>
      <w:numFmt w:val="lowerLetter"/>
      <w:lvlText w:val="%2."/>
      <w:lvlJc w:val="left"/>
      <w:pPr>
        <w:tabs>
          <w:tab w:val="num" w:pos="0"/>
        </w:tabs>
        <w:ind w:left="1440" w:hanging="360"/>
      </w:pPr>
      <w:rPr>
        <w:rFonts w:hint="default"/>
      </w:rPr>
    </w:lvl>
    <w:lvl w:ilvl="2">
      <w:start w:val="1"/>
      <w:numFmt w:val="decimal"/>
      <w:lvlText w:val="%3."/>
      <w:lvlJc w:val="left"/>
      <w:pPr>
        <w:tabs>
          <w:tab w:val="num" w:pos="0"/>
        </w:tabs>
        <w:ind w:left="2160" w:hanging="180"/>
      </w:pPr>
      <w:rPr>
        <w:rFonts w:ascii="Times New Roman" w:hAnsi="Times New Roman" w:cs="Times New Roman" w:hint="default"/>
        <w:b w:val="0"/>
      </w:rPr>
    </w:lvl>
    <w:lvl w:ilvl="3">
      <w:start w:val="1"/>
      <w:numFmt w:val="decimal"/>
      <w:lvlText w:val="%4."/>
      <w:lvlJc w:val="left"/>
      <w:pPr>
        <w:tabs>
          <w:tab w:val="num" w:pos="0"/>
        </w:tabs>
        <w:ind w:left="720" w:hanging="360"/>
      </w:pPr>
      <w:rPr>
        <w:rFonts w:hint="default"/>
      </w:rPr>
    </w:lvl>
    <w:lvl w:ilvl="4">
      <w:start w:val="1"/>
      <w:numFmt w:val="lowerLetter"/>
      <w:lvlText w:val="%5."/>
      <w:lvlJc w:val="left"/>
      <w:pPr>
        <w:tabs>
          <w:tab w:val="num" w:pos="0"/>
        </w:tabs>
        <w:ind w:left="3600" w:hanging="360"/>
      </w:pPr>
      <w:rPr>
        <w:rFonts w:hint="default"/>
      </w:rPr>
    </w:lvl>
    <w:lvl w:ilvl="5">
      <w:start w:val="1"/>
      <w:numFmt w:val="lowerRoman"/>
      <w:lvlText w:val="%6."/>
      <w:lvlJc w:val="right"/>
      <w:pPr>
        <w:tabs>
          <w:tab w:val="num" w:pos="0"/>
        </w:tabs>
        <w:ind w:left="4320" w:hanging="180"/>
      </w:pPr>
      <w:rPr>
        <w:rFonts w:hint="default"/>
      </w:rPr>
    </w:lvl>
    <w:lvl w:ilvl="6">
      <w:start w:val="1"/>
      <w:numFmt w:val="decimal"/>
      <w:lvlText w:val="%7."/>
      <w:lvlJc w:val="left"/>
      <w:pPr>
        <w:tabs>
          <w:tab w:val="num" w:pos="0"/>
        </w:tabs>
        <w:ind w:left="5040" w:hanging="360"/>
      </w:pPr>
      <w:rPr>
        <w:rFonts w:hint="default"/>
      </w:rPr>
    </w:lvl>
    <w:lvl w:ilvl="7">
      <w:start w:val="1"/>
      <w:numFmt w:val="lowerLetter"/>
      <w:lvlText w:val="%8."/>
      <w:lvlJc w:val="left"/>
      <w:pPr>
        <w:tabs>
          <w:tab w:val="num" w:pos="0"/>
        </w:tabs>
        <w:ind w:left="5760" w:hanging="360"/>
      </w:pPr>
      <w:rPr>
        <w:rFonts w:hint="default"/>
      </w:rPr>
    </w:lvl>
    <w:lvl w:ilvl="8">
      <w:start w:val="1"/>
      <w:numFmt w:val="lowerRoman"/>
      <w:lvlText w:val="%9."/>
      <w:lvlJc w:val="right"/>
      <w:pPr>
        <w:tabs>
          <w:tab w:val="num" w:pos="0"/>
        </w:tabs>
        <w:ind w:left="6480" w:hanging="180"/>
      </w:pPr>
      <w:rPr>
        <w:rFonts w:hint="default"/>
      </w:rPr>
    </w:lvl>
  </w:abstractNum>
  <w:abstractNum w:abstractNumId="131" w15:restartNumberingAfterBreak="0">
    <w:nsid w:val="222D3F61"/>
    <w:multiLevelType w:val="multilevel"/>
    <w:tmpl w:val="F19ED332"/>
    <w:lvl w:ilvl="0">
      <w:start w:val="1"/>
      <w:numFmt w:val="decimal"/>
      <w:lvlText w:val="%1."/>
      <w:lvlJc w:val="left"/>
      <w:pPr>
        <w:tabs>
          <w:tab w:val="num" w:pos="720"/>
        </w:tabs>
        <w:ind w:left="720" w:hanging="360"/>
      </w:pPr>
      <w:rPr>
        <w:rFonts w:ascii="Times New Roman" w:hAnsi="Times New Roman" w:cs="Times New Roman" w:hint="default"/>
      </w:rPr>
    </w:lvl>
    <w:lvl w:ilvl="1">
      <w:start w:val="1"/>
      <w:numFmt w:val="decimal"/>
      <w:lvlText w:val="%2)"/>
      <w:lvlJc w:val="left"/>
      <w:pPr>
        <w:tabs>
          <w:tab w:val="num" w:pos="1080"/>
        </w:tabs>
        <w:ind w:left="1080" w:hanging="360"/>
      </w:pPr>
      <w:rPr>
        <w:rFonts w:cs="Times New Roman" w:hint="default"/>
      </w:rPr>
    </w:lvl>
    <w:lvl w:ilvl="2">
      <w:start w:val="1"/>
      <w:numFmt w:val="decimal"/>
      <w:lvlText w:val="%3."/>
      <w:lvlJc w:val="left"/>
      <w:pPr>
        <w:tabs>
          <w:tab w:val="num" w:pos="1440"/>
        </w:tabs>
        <w:ind w:left="1440" w:hanging="360"/>
      </w:pPr>
      <w:rPr>
        <w:rFonts w:ascii="Times New Roman" w:hAnsi="Times New Roman" w:cs="Times New Roman" w:hint="default"/>
      </w:rPr>
    </w:lvl>
    <w:lvl w:ilvl="3">
      <w:start w:val="1"/>
      <w:numFmt w:val="decimal"/>
      <w:lvlText w:val="%4."/>
      <w:lvlJc w:val="left"/>
      <w:pPr>
        <w:tabs>
          <w:tab w:val="num" w:pos="1800"/>
        </w:tabs>
        <w:ind w:left="1800" w:hanging="360"/>
      </w:pPr>
      <w:rPr>
        <w:rFonts w:hint="default"/>
      </w:rPr>
    </w:lvl>
    <w:lvl w:ilvl="4">
      <w:start w:val="1"/>
      <w:numFmt w:val="decimal"/>
      <w:lvlText w:val="%5."/>
      <w:lvlJc w:val="left"/>
      <w:pPr>
        <w:tabs>
          <w:tab w:val="num" w:pos="2160"/>
        </w:tabs>
        <w:ind w:left="2160" w:hanging="360"/>
      </w:pPr>
      <w:rPr>
        <w:rFonts w:hint="default"/>
      </w:rPr>
    </w:lvl>
    <w:lvl w:ilvl="5">
      <w:start w:val="1"/>
      <w:numFmt w:val="decimal"/>
      <w:lvlText w:val="%6."/>
      <w:lvlJc w:val="left"/>
      <w:pPr>
        <w:tabs>
          <w:tab w:val="num" w:pos="2520"/>
        </w:tabs>
        <w:ind w:left="2520" w:hanging="360"/>
      </w:pPr>
      <w:rPr>
        <w:rFonts w:hint="default"/>
      </w:rPr>
    </w:lvl>
    <w:lvl w:ilvl="6">
      <w:start w:val="1"/>
      <w:numFmt w:val="decimal"/>
      <w:lvlText w:val="%7."/>
      <w:lvlJc w:val="left"/>
      <w:pPr>
        <w:tabs>
          <w:tab w:val="num" w:pos="2880"/>
        </w:tabs>
        <w:ind w:left="2880" w:hanging="360"/>
      </w:pPr>
      <w:rPr>
        <w:rFonts w:hint="default"/>
      </w:rPr>
    </w:lvl>
    <w:lvl w:ilvl="7">
      <w:start w:val="1"/>
      <w:numFmt w:val="decimal"/>
      <w:lvlText w:val="%8."/>
      <w:lvlJc w:val="left"/>
      <w:pPr>
        <w:tabs>
          <w:tab w:val="num" w:pos="3240"/>
        </w:tabs>
        <w:ind w:left="3240" w:hanging="360"/>
      </w:pPr>
      <w:rPr>
        <w:rFonts w:hint="default"/>
      </w:rPr>
    </w:lvl>
    <w:lvl w:ilvl="8">
      <w:start w:val="1"/>
      <w:numFmt w:val="decimal"/>
      <w:lvlText w:val="%9."/>
      <w:lvlJc w:val="left"/>
      <w:pPr>
        <w:tabs>
          <w:tab w:val="num" w:pos="3600"/>
        </w:tabs>
        <w:ind w:left="3600" w:hanging="360"/>
      </w:pPr>
      <w:rPr>
        <w:rFonts w:hint="default"/>
      </w:rPr>
    </w:lvl>
  </w:abstractNum>
  <w:abstractNum w:abstractNumId="132" w15:restartNumberingAfterBreak="0">
    <w:nsid w:val="22DD4071"/>
    <w:multiLevelType w:val="multilevel"/>
    <w:tmpl w:val="A2342A3A"/>
    <w:name w:val="WW8Num31222222222222224"/>
    <w:lvl w:ilvl="0">
      <w:start w:val="1"/>
      <w:numFmt w:val="decimal"/>
      <w:lvlText w:val="%1."/>
      <w:lvlJc w:val="left"/>
      <w:pPr>
        <w:tabs>
          <w:tab w:val="num" w:pos="0"/>
        </w:tabs>
        <w:ind w:left="720" w:hanging="360"/>
      </w:pPr>
      <w:rPr>
        <w:rFonts w:ascii="Times New Roman" w:hAnsi="Times New Roman" w:cs="Times New Roman" w:hint="default"/>
        <w:b w:val="0"/>
        <w:bCs/>
        <w:i w:val="0"/>
      </w:rPr>
    </w:lvl>
    <w:lvl w:ilvl="1">
      <w:start w:val="1"/>
      <w:numFmt w:val="lowerLetter"/>
      <w:lvlText w:val="%2."/>
      <w:lvlJc w:val="left"/>
      <w:pPr>
        <w:tabs>
          <w:tab w:val="num" w:pos="0"/>
        </w:tabs>
        <w:ind w:left="1440" w:hanging="360"/>
      </w:pPr>
      <w:rPr>
        <w:rFonts w:hint="default"/>
      </w:rPr>
    </w:lvl>
    <w:lvl w:ilvl="2">
      <w:start w:val="1"/>
      <w:numFmt w:val="decimal"/>
      <w:lvlText w:val="%3."/>
      <w:lvlJc w:val="left"/>
      <w:pPr>
        <w:tabs>
          <w:tab w:val="num" w:pos="0"/>
        </w:tabs>
        <w:ind w:left="2160" w:hanging="180"/>
      </w:pPr>
      <w:rPr>
        <w:rFonts w:hint="default"/>
      </w:rPr>
    </w:lvl>
    <w:lvl w:ilvl="3">
      <w:start w:val="1"/>
      <w:numFmt w:val="decimal"/>
      <w:lvlText w:val="%4."/>
      <w:lvlJc w:val="left"/>
      <w:pPr>
        <w:tabs>
          <w:tab w:val="num" w:pos="0"/>
        </w:tabs>
        <w:ind w:left="720" w:hanging="360"/>
      </w:pPr>
      <w:rPr>
        <w:rFonts w:hint="default"/>
      </w:rPr>
    </w:lvl>
    <w:lvl w:ilvl="4">
      <w:start w:val="1"/>
      <w:numFmt w:val="lowerLetter"/>
      <w:lvlText w:val="%5."/>
      <w:lvlJc w:val="left"/>
      <w:pPr>
        <w:tabs>
          <w:tab w:val="num" w:pos="0"/>
        </w:tabs>
        <w:ind w:left="3600" w:hanging="360"/>
      </w:pPr>
      <w:rPr>
        <w:rFonts w:hint="default"/>
      </w:rPr>
    </w:lvl>
    <w:lvl w:ilvl="5">
      <w:start w:val="1"/>
      <w:numFmt w:val="lowerRoman"/>
      <w:lvlText w:val="%6."/>
      <w:lvlJc w:val="right"/>
      <w:pPr>
        <w:tabs>
          <w:tab w:val="num" w:pos="0"/>
        </w:tabs>
        <w:ind w:left="4320" w:hanging="180"/>
      </w:pPr>
      <w:rPr>
        <w:rFonts w:hint="default"/>
      </w:rPr>
    </w:lvl>
    <w:lvl w:ilvl="6">
      <w:start w:val="1"/>
      <w:numFmt w:val="decimal"/>
      <w:lvlText w:val="%7."/>
      <w:lvlJc w:val="left"/>
      <w:pPr>
        <w:tabs>
          <w:tab w:val="num" w:pos="0"/>
        </w:tabs>
        <w:ind w:left="5040" w:hanging="360"/>
      </w:pPr>
      <w:rPr>
        <w:rFonts w:hint="default"/>
      </w:rPr>
    </w:lvl>
    <w:lvl w:ilvl="7">
      <w:start w:val="1"/>
      <w:numFmt w:val="lowerLetter"/>
      <w:lvlText w:val="%8."/>
      <w:lvlJc w:val="left"/>
      <w:pPr>
        <w:tabs>
          <w:tab w:val="num" w:pos="0"/>
        </w:tabs>
        <w:ind w:left="5760" w:hanging="360"/>
      </w:pPr>
      <w:rPr>
        <w:rFonts w:hint="default"/>
      </w:rPr>
    </w:lvl>
    <w:lvl w:ilvl="8">
      <w:start w:val="1"/>
      <w:numFmt w:val="lowerRoman"/>
      <w:lvlText w:val="%9."/>
      <w:lvlJc w:val="right"/>
      <w:pPr>
        <w:tabs>
          <w:tab w:val="num" w:pos="0"/>
        </w:tabs>
        <w:ind w:left="6480" w:hanging="180"/>
      </w:pPr>
      <w:rPr>
        <w:rFonts w:hint="default"/>
      </w:rPr>
    </w:lvl>
  </w:abstractNum>
  <w:abstractNum w:abstractNumId="133" w15:restartNumberingAfterBreak="0">
    <w:nsid w:val="24836398"/>
    <w:multiLevelType w:val="multilevel"/>
    <w:tmpl w:val="08C84E54"/>
    <w:lvl w:ilvl="0">
      <w:start w:val="1"/>
      <w:numFmt w:val="decimal"/>
      <w:lvlText w:val="%1)"/>
      <w:lvlJc w:val="left"/>
      <w:pPr>
        <w:ind w:left="928" w:hanging="360"/>
      </w:pPr>
      <w:rPr>
        <w:rFonts w:hint="default"/>
      </w:rPr>
    </w:lvl>
    <w:lvl w:ilvl="1">
      <w:start w:val="1"/>
      <w:numFmt w:val="lowerLetter"/>
      <w:lvlText w:val="%2)"/>
      <w:lvlJc w:val="left"/>
      <w:pPr>
        <w:ind w:left="1288" w:hanging="360"/>
      </w:pPr>
      <w:rPr>
        <w:rFonts w:hint="default"/>
      </w:rPr>
    </w:lvl>
    <w:lvl w:ilvl="2">
      <w:start w:val="1"/>
      <w:numFmt w:val="lowerRoman"/>
      <w:lvlText w:val="%3)"/>
      <w:lvlJc w:val="left"/>
      <w:pPr>
        <w:ind w:left="1648" w:hanging="360"/>
      </w:pPr>
      <w:rPr>
        <w:rFonts w:hint="default"/>
      </w:rPr>
    </w:lvl>
    <w:lvl w:ilvl="3">
      <w:start w:val="1"/>
      <w:numFmt w:val="decimal"/>
      <w:lvlText w:val="(%4)"/>
      <w:lvlJc w:val="left"/>
      <w:pPr>
        <w:ind w:left="2008" w:hanging="360"/>
      </w:pPr>
      <w:rPr>
        <w:rFonts w:hint="default"/>
      </w:rPr>
    </w:lvl>
    <w:lvl w:ilvl="4">
      <w:start w:val="1"/>
      <w:numFmt w:val="lowerLetter"/>
      <w:lvlText w:val="(%5)"/>
      <w:lvlJc w:val="left"/>
      <w:pPr>
        <w:ind w:left="2368" w:hanging="360"/>
      </w:pPr>
      <w:rPr>
        <w:rFonts w:hint="default"/>
      </w:rPr>
    </w:lvl>
    <w:lvl w:ilvl="5">
      <w:start w:val="1"/>
      <w:numFmt w:val="lowerRoman"/>
      <w:lvlText w:val="(%6)"/>
      <w:lvlJc w:val="left"/>
      <w:pPr>
        <w:ind w:left="2728" w:hanging="360"/>
      </w:pPr>
      <w:rPr>
        <w:rFonts w:hint="default"/>
      </w:rPr>
    </w:lvl>
    <w:lvl w:ilvl="6">
      <w:start w:val="1"/>
      <w:numFmt w:val="decimal"/>
      <w:lvlText w:val="%7."/>
      <w:lvlJc w:val="left"/>
      <w:pPr>
        <w:ind w:left="3088" w:hanging="360"/>
      </w:pPr>
      <w:rPr>
        <w:rFonts w:hint="default"/>
      </w:rPr>
    </w:lvl>
    <w:lvl w:ilvl="7">
      <w:start w:val="1"/>
      <w:numFmt w:val="lowerLetter"/>
      <w:lvlText w:val="%8."/>
      <w:lvlJc w:val="left"/>
      <w:pPr>
        <w:ind w:left="3448" w:hanging="360"/>
      </w:pPr>
      <w:rPr>
        <w:rFonts w:hint="default"/>
      </w:rPr>
    </w:lvl>
    <w:lvl w:ilvl="8">
      <w:start w:val="1"/>
      <w:numFmt w:val="lowerRoman"/>
      <w:lvlText w:val="%9."/>
      <w:lvlJc w:val="left"/>
      <w:pPr>
        <w:ind w:left="3808" w:hanging="360"/>
      </w:pPr>
      <w:rPr>
        <w:rFonts w:hint="default"/>
      </w:rPr>
    </w:lvl>
  </w:abstractNum>
  <w:abstractNum w:abstractNumId="134" w15:restartNumberingAfterBreak="0">
    <w:nsid w:val="24FB581D"/>
    <w:multiLevelType w:val="multilevel"/>
    <w:tmpl w:val="BB240C2C"/>
    <w:name w:val="WW8Num302"/>
    <w:lvl w:ilvl="0">
      <w:start w:val="1"/>
      <w:numFmt w:val="decimal"/>
      <w:lvlText w:val="%1)"/>
      <w:lvlJc w:val="left"/>
      <w:pPr>
        <w:tabs>
          <w:tab w:val="num" w:pos="0"/>
        </w:tabs>
        <w:ind w:left="720" w:hanging="360"/>
      </w:pPr>
      <w:rPr>
        <w:rFonts w:ascii="Times New Roman" w:hAnsi="Times New Roman" w:cs="Times New Roman" w:hint="default"/>
        <w:b w:val="0"/>
        <w:i w:val="0"/>
      </w:rPr>
    </w:lvl>
    <w:lvl w:ilvl="1">
      <w:start w:val="1"/>
      <w:numFmt w:val="lowerLetter"/>
      <w:lvlText w:val="%2."/>
      <w:lvlJc w:val="left"/>
      <w:pPr>
        <w:tabs>
          <w:tab w:val="num" w:pos="0"/>
        </w:tabs>
        <w:ind w:left="1440" w:hanging="360"/>
      </w:pPr>
      <w:rPr>
        <w:rFonts w:hint="default"/>
      </w:rPr>
    </w:lvl>
    <w:lvl w:ilvl="2">
      <w:start w:val="1"/>
      <w:numFmt w:val="decimal"/>
      <w:lvlText w:val="%3."/>
      <w:lvlJc w:val="left"/>
      <w:pPr>
        <w:tabs>
          <w:tab w:val="num" w:pos="0"/>
        </w:tabs>
        <w:ind w:left="2160" w:hanging="180"/>
      </w:pPr>
      <w:rPr>
        <w:rFonts w:cs="Times New Roman" w:hint="default"/>
      </w:rPr>
    </w:lvl>
    <w:lvl w:ilvl="3">
      <w:start w:val="1"/>
      <w:numFmt w:val="decimal"/>
      <w:lvlText w:val="%4."/>
      <w:lvlJc w:val="left"/>
      <w:pPr>
        <w:tabs>
          <w:tab w:val="num" w:pos="0"/>
        </w:tabs>
        <w:ind w:left="720" w:hanging="360"/>
      </w:pPr>
      <w:rPr>
        <w:rFonts w:hint="default"/>
      </w:rPr>
    </w:lvl>
    <w:lvl w:ilvl="4">
      <w:start w:val="1"/>
      <w:numFmt w:val="lowerLetter"/>
      <w:lvlText w:val="%5."/>
      <w:lvlJc w:val="left"/>
      <w:pPr>
        <w:tabs>
          <w:tab w:val="num" w:pos="0"/>
        </w:tabs>
        <w:ind w:left="3600" w:hanging="360"/>
      </w:pPr>
      <w:rPr>
        <w:rFonts w:hint="default"/>
      </w:rPr>
    </w:lvl>
    <w:lvl w:ilvl="5">
      <w:start w:val="1"/>
      <w:numFmt w:val="lowerRoman"/>
      <w:lvlText w:val="%6."/>
      <w:lvlJc w:val="right"/>
      <w:pPr>
        <w:tabs>
          <w:tab w:val="num" w:pos="0"/>
        </w:tabs>
        <w:ind w:left="4320" w:hanging="180"/>
      </w:pPr>
      <w:rPr>
        <w:rFonts w:hint="default"/>
      </w:rPr>
    </w:lvl>
    <w:lvl w:ilvl="6">
      <w:start w:val="1"/>
      <w:numFmt w:val="decimal"/>
      <w:lvlText w:val="%7."/>
      <w:lvlJc w:val="left"/>
      <w:pPr>
        <w:tabs>
          <w:tab w:val="num" w:pos="0"/>
        </w:tabs>
        <w:ind w:left="5040" w:hanging="360"/>
      </w:pPr>
      <w:rPr>
        <w:rFonts w:hint="default"/>
      </w:rPr>
    </w:lvl>
    <w:lvl w:ilvl="7">
      <w:start w:val="1"/>
      <w:numFmt w:val="lowerLetter"/>
      <w:lvlText w:val="%8."/>
      <w:lvlJc w:val="left"/>
      <w:pPr>
        <w:tabs>
          <w:tab w:val="num" w:pos="0"/>
        </w:tabs>
        <w:ind w:left="5760" w:hanging="360"/>
      </w:pPr>
      <w:rPr>
        <w:rFonts w:hint="default"/>
      </w:rPr>
    </w:lvl>
    <w:lvl w:ilvl="8">
      <w:start w:val="1"/>
      <w:numFmt w:val="lowerRoman"/>
      <w:lvlText w:val="%9."/>
      <w:lvlJc w:val="right"/>
      <w:pPr>
        <w:tabs>
          <w:tab w:val="num" w:pos="0"/>
        </w:tabs>
        <w:ind w:left="6480" w:hanging="180"/>
      </w:pPr>
      <w:rPr>
        <w:rFonts w:hint="default"/>
      </w:rPr>
    </w:lvl>
  </w:abstractNum>
  <w:abstractNum w:abstractNumId="135" w15:restartNumberingAfterBreak="0">
    <w:nsid w:val="259E46EF"/>
    <w:multiLevelType w:val="multilevel"/>
    <w:tmpl w:val="1C70649C"/>
    <w:lvl w:ilvl="0">
      <w:start w:val="1"/>
      <w:numFmt w:val="decimal"/>
      <w:lvlText w:val="%1."/>
      <w:lvlJc w:val="left"/>
      <w:pPr>
        <w:tabs>
          <w:tab w:val="num" w:pos="720"/>
        </w:tabs>
        <w:ind w:left="720" w:hanging="360"/>
      </w:pPr>
      <w:rPr>
        <w:rFonts w:ascii="Times New Roman" w:hAnsi="Times New Roman" w:cs="Times New Roman" w:hint="default"/>
      </w:rPr>
    </w:lvl>
    <w:lvl w:ilvl="1">
      <w:start w:val="1"/>
      <w:numFmt w:val="decimal"/>
      <w:lvlText w:val="%2)"/>
      <w:lvlJc w:val="left"/>
      <w:pPr>
        <w:tabs>
          <w:tab w:val="num" w:pos="1080"/>
        </w:tabs>
        <w:ind w:left="1080" w:hanging="360"/>
      </w:pPr>
      <w:rPr>
        <w:rFonts w:cs="Times New Roman" w:hint="default"/>
        <w:strike w:val="0"/>
      </w:rPr>
    </w:lvl>
    <w:lvl w:ilvl="2">
      <w:start w:val="1"/>
      <w:numFmt w:val="decimal"/>
      <w:lvlText w:val="%3."/>
      <w:lvlJc w:val="left"/>
      <w:pPr>
        <w:tabs>
          <w:tab w:val="num" w:pos="1440"/>
        </w:tabs>
        <w:ind w:left="1440" w:hanging="360"/>
      </w:pPr>
      <w:rPr>
        <w:rFonts w:ascii="Times New Roman" w:hAnsi="Times New Roman" w:cs="Times New Roman" w:hint="default"/>
      </w:rPr>
    </w:lvl>
    <w:lvl w:ilvl="3">
      <w:start w:val="1"/>
      <w:numFmt w:val="decimal"/>
      <w:lvlText w:val="%4."/>
      <w:lvlJc w:val="left"/>
      <w:pPr>
        <w:tabs>
          <w:tab w:val="num" w:pos="1800"/>
        </w:tabs>
        <w:ind w:left="1800" w:hanging="360"/>
      </w:pPr>
      <w:rPr>
        <w:rFonts w:hint="default"/>
      </w:rPr>
    </w:lvl>
    <w:lvl w:ilvl="4">
      <w:start w:val="1"/>
      <w:numFmt w:val="decimal"/>
      <w:lvlText w:val="%5."/>
      <w:lvlJc w:val="left"/>
      <w:pPr>
        <w:tabs>
          <w:tab w:val="num" w:pos="2160"/>
        </w:tabs>
        <w:ind w:left="2160" w:hanging="360"/>
      </w:pPr>
      <w:rPr>
        <w:rFonts w:hint="default"/>
      </w:rPr>
    </w:lvl>
    <w:lvl w:ilvl="5">
      <w:start w:val="1"/>
      <w:numFmt w:val="decimal"/>
      <w:lvlText w:val="%6."/>
      <w:lvlJc w:val="left"/>
      <w:pPr>
        <w:tabs>
          <w:tab w:val="num" w:pos="2520"/>
        </w:tabs>
        <w:ind w:left="2520" w:hanging="360"/>
      </w:pPr>
      <w:rPr>
        <w:rFonts w:hint="default"/>
      </w:rPr>
    </w:lvl>
    <w:lvl w:ilvl="6">
      <w:start w:val="1"/>
      <w:numFmt w:val="decimal"/>
      <w:lvlText w:val="%7."/>
      <w:lvlJc w:val="left"/>
      <w:pPr>
        <w:tabs>
          <w:tab w:val="num" w:pos="2880"/>
        </w:tabs>
        <w:ind w:left="2880" w:hanging="360"/>
      </w:pPr>
      <w:rPr>
        <w:rFonts w:hint="default"/>
      </w:rPr>
    </w:lvl>
    <w:lvl w:ilvl="7">
      <w:start w:val="1"/>
      <w:numFmt w:val="decimal"/>
      <w:lvlText w:val="%8."/>
      <w:lvlJc w:val="left"/>
      <w:pPr>
        <w:tabs>
          <w:tab w:val="num" w:pos="3240"/>
        </w:tabs>
        <w:ind w:left="3240" w:hanging="360"/>
      </w:pPr>
      <w:rPr>
        <w:rFonts w:hint="default"/>
      </w:rPr>
    </w:lvl>
    <w:lvl w:ilvl="8">
      <w:start w:val="1"/>
      <w:numFmt w:val="decimal"/>
      <w:lvlText w:val="%9."/>
      <w:lvlJc w:val="left"/>
      <w:pPr>
        <w:tabs>
          <w:tab w:val="num" w:pos="3600"/>
        </w:tabs>
        <w:ind w:left="3600" w:hanging="360"/>
      </w:pPr>
      <w:rPr>
        <w:rFonts w:hint="default"/>
      </w:rPr>
    </w:lvl>
  </w:abstractNum>
  <w:abstractNum w:abstractNumId="136" w15:restartNumberingAfterBreak="0">
    <w:nsid w:val="260005FA"/>
    <w:multiLevelType w:val="multilevel"/>
    <w:tmpl w:val="84EE2588"/>
    <w:name w:val="WW8Num2922"/>
    <w:lvl w:ilvl="0">
      <w:start w:val="1"/>
      <w:numFmt w:val="lowerLetter"/>
      <w:lvlText w:val="%1)"/>
      <w:lvlJc w:val="left"/>
      <w:pPr>
        <w:tabs>
          <w:tab w:val="num" w:pos="757"/>
        </w:tabs>
        <w:ind w:left="397" w:firstLine="0"/>
      </w:pPr>
      <w:rPr>
        <w:rFonts w:ascii="Times New Roman" w:hAnsi="Times New Roman" w:cs="Times New Roman" w:hint="default"/>
        <w:b w:val="0"/>
        <w:bCs w:val="0"/>
        <w:color w:val="252525"/>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433"/>
        </w:tabs>
        <w:ind w:left="2377" w:hanging="397"/>
      </w:pPr>
      <w:rPr>
        <w:rFonts w:hint="default"/>
      </w:rPr>
    </w:lvl>
    <w:lvl w:ilvl="3">
      <w:start w:val="1"/>
      <w:numFmt w:val="decimal"/>
      <w:lvlText w:val="%4."/>
      <w:lvlJc w:val="left"/>
      <w:pPr>
        <w:tabs>
          <w:tab w:val="num" w:pos="2973"/>
        </w:tabs>
        <w:ind w:left="2917" w:hanging="397"/>
      </w:pPr>
      <w:rPr>
        <w:rFonts w:hint="default"/>
      </w:rPr>
    </w:lvl>
    <w:lvl w:ilvl="4">
      <w:start w:val="1"/>
      <w:numFmt w:val="lowerLetter"/>
      <w:lvlText w:val="%5)"/>
      <w:lvlJc w:val="left"/>
      <w:pPr>
        <w:tabs>
          <w:tab w:val="num" w:pos="3615"/>
        </w:tabs>
        <w:ind w:left="3615" w:hanging="375"/>
      </w:pPr>
      <w:rPr>
        <w:rFonts w:hint="default"/>
      </w:rPr>
    </w:lvl>
    <w:lvl w:ilvl="5">
      <w:start w:val="1"/>
      <w:numFmt w:val="lowerLetter"/>
      <w:lvlText w:val="%6)"/>
      <w:lvlJc w:val="left"/>
      <w:pPr>
        <w:tabs>
          <w:tab w:val="num" w:pos="4515"/>
        </w:tabs>
        <w:ind w:left="4515" w:hanging="375"/>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137" w15:restartNumberingAfterBreak="0">
    <w:nsid w:val="26E01C4A"/>
    <w:multiLevelType w:val="multilevel"/>
    <w:tmpl w:val="24240014"/>
    <w:lvl w:ilvl="0">
      <w:start w:val="1"/>
      <w:numFmt w:val="decimal"/>
      <w:lvlText w:val="%1)"/>
      <w:lvlJc w:val="left"/>
      <w:pPr>
        <w:ind w:left="928" w:hanging="360"/>
      </w:pPr>
      <w:rPr>
        <w:rFonts w:hint="default"/>
      </w:rPr>
    </w:lvl>
    <w:lvl w:ilvl="1">
      <w:start w:val="1"/>
      <w:numFmt w:val="lowerLetter"/>
      <w:lvlText w:val="%2)"/>
      <w:lvlJc w:val="left"/>
      <w:pPr>
        <w:ind w:left="1288" w:hanging="360"/>
      </w:pPr>
      <w:rPr>
        <w:rFonts w:hint="default"/>
      </w:rPr>
    </w:lvl>
    <w:lvl w:ilvl="2">
      <w:start w:val="1"/>
      <w:numFmt w:val="lowerRoman"/>
      <w:lvlText w:val="%3)"/>
      <w:lvlJc w:val="left"/>
      <w:pPr>
        <w:ind w:left="1648" w:hanging="360"/>
      </w:pPr>
      <w:rPr>
        <w:rFonts w:hint="default"/>
      </w:rPr>
    </w:lvl>
    <w:lvl w:ilvl="3">
      <w:start w:val="1"/>
      <w:numFmt w:val="decimal"/>
      <w:lvlText w:val="(%4)"/>
      <w:lvlJc w:val="left"/>
      <w:pPr>
        <w:ind w:left="2008" w:hanging="360"/>
      </w:pPr>
      <w:rPr>
        <w:rFonts w:hint="default"/>
      </w:rPr>
    </w:lvl>
    <w:lvl w:ilvl="4">
      <w:start w:val="1"/>
      <w:numFmt w:val="lowerLetter"/>
      <w:lvlText w:val="(%5)"/>
      <w:lvlJc w:val="left"/>
      <w:pPr>
        <w:ind w:left="2368" w:hanging="360"/>
      </w:pPr>
      <w:rPr>
        <w:rFonts w:hint="default"/>
      </w:rPr>
    </w:lvl>
    <w:lvl w:ilvl="5">
      <w:start w:val="1"/>
      <w:numFmt w:val="lowerRoman"/>
      <w:lvlText w:val="(%6)"/>
      <w:lvlJc w:val="left"/>
      <w:pPr>
        <w:ind w:left="2728" w:hanging="360"/>
      </w:pPr>
      <w:rPr>
        <w:rFonts w:hint="default"/>
      </w:rPr>
    </w:lvl>
    <w:lvl w:ilvl="6">
      <w:start w:val="1"/>
      <w:numFmt w:val="decimal"/>
      <w:lvlText w:val="%7."/>
      <w:lvlJc w:val="left"/>
      <w:pPr>
        <w:ind w:left="3088" w:hanging="360"/>
      </w:pPr>
      <w:rPr>
        <w:rFonts w:hint="default"/>
      </w:rPr>
    </w:lvl>
    <w:lvl w:ilvl="7">
      <w:start w:val="1"/>
      <w:numFmt w:val="lowerLetter"/>
      <w:lvlText w:val="%8."/>
      <w:lvlJc w:val="left"/>
      <w:pPr>
        <w:ind w:left="3448" w:hanging="360"/>
      </w:pPr>
      <w:rPr>
        <w:rFonts w:hint="default"/>
      </w:rPr>
    </w:lvl>
    <w:lvl w:ilvl="8">
      <w:start w:val="1"/>
      <w:numFmt w:val="lowerRoman"/>
      <w:lvlText w:val="%9."/>
      <w:lvlJc w:val="left"/>
      <w:pPr>
        <w:ind w:left="3808" w:hanging="360"/>
      </w:pPr>
      <w:rPr>
        <w:rFonts w:hint="default"/>
      </w:rPr>
    </w:lvl>
  </w:abstractNum>
  <w:abstractNum w:abstractNumId="138" w15:restartNumberingAfterBreak="0">
    <w:nsid w:val="293A430C"/>
    <w:multiLevelType w:val="multilevel"/>
    <w:tmpl w:val="000000B2"/>
    <w:lvl w:ilvl="0">
      <w:start w:val="1"/>
      <w:numFmt w:val="lowerLetter"/>
      <w:lvlText w:val="%1)"/>
      <w:lvlJc w:val="left"/>
      <w:pPr>
        <w:tabs>
          <w:tab w:val="num" w:pos="960"/>
        </w:tabs>
        <w:ind w:left="960" w:hanging="360"/>
      </w:pPr>
      <w:rPr>
        <w:rFonts w:ascii="Times New Roman" w:hAnsi="Times New Roman" w:cs="Times New Roman"/>
        <w:b w:val="0"/>
        <w:color w:val="000000"/>
        <w:shd w:val="clear" w:color="auto" w:fill="FFCC00"/>
      </w:rPr>
    </w:lvl>
    <w:lvl w:ilvl="1">
      <w:start w:val="1"/>
      <w:numFmt w:val="lowerLetter"/>
      <w:lvlText w:val="%2)"/>
      <w:lvlJc w:val="left"/>
      <w:pPr>
        <w:tabs>
          <w:tab w:val="num" w:pos="1320"/>
        </w:tabs>
        <w:ind w:left="1320" w:hanging="360"/>
      </w:pPr>
    </w:lvl>
    <w:lvl w:ilvl="2">
      <w:start w:val="1"/>
      <w:numFmt w:val="lowerLetter"/>
      <w:lvlText w:val="%3)"/>
      <w:lvlJc w:val="left"/>
      <w:pPr>
        <w:tabs>
          <w:tab w:val="num" w:pos="1680"/>
        </w:tabs>
        <w:ind w:left="1680" w:hanging="360"/>
      </w:pPr>
    </w:lvl>
    <w:lvl w:ilvl="3">
      <w:start w:val="1"/>
      <w:numFmt w:val="decimal"/>
      <w:lvlText w:val="%4."/>
      <w:lvlJc w:val="left"/>
      <w:pPr>
        <w:tabs>
          <w:tab w:val="num" w:pos="2040"/>
        </w:tabs>
        <w:ind w:left="2040" w:hanging="360"/>
      </w:pPr>
    </w:lvl>
    <w:lvl w:ilvl="4">
      <w:start w:val="1"/>
      <w:numFmt w:val="decimal"/>
      <w:lvlText w:val="%5."/>
      <w:lvlJc w:val="left"/>
      <w:pPr>
        <w:tabs>
          <w:tab w:val="num" w:pos="2400"/>
        </w:tabs>
        <w:ind w:left="2400" w:hanging="360"/>
      </w:pPr>
    </w:lvl>
    <w:lvl w:ilvl="5">
      <w:start w:val="1"/>
      <w:numFmt w:val="decimal"/>
      <w:lvlText w:val="%6."/>
      <w:lvlJc w:val="left"/>
      <w:pPr>
        <w:tabs>
          <w:tab w:val="num" w:pos="2760"/>
        </w:tabs>
        <w:ind w:left="2760" w:hanging="360"/>
      </w:pPr>
    </w:lvl>
    <w:lvl w:ilvl="6">
      <w:start w:val="1"/>
      <w:numFmt w:val="decimal"/>
      <w:lvlText w:val="%7."/>
      <w:lvlJc w:val="left"/>
      <w:pPr>
        <w:tabs>
          <w:tab w:val="num" w:pos="3120"/>
        </w:tabs>
        <w:ind w:left="3120" w:hanging="360"/>
      </w:pPr>
    </w:lvl>
    <w:lvl w:ilvl="7">
      <w:start w:val="1"/>
      <w:numFmt w:val="decimal"/>
      <w:lvlText w:val="%8."/>
      <w:lvlJc w:val="left"/>
      <w:pPr>
        <w:tabs>
          <w:tab w:val="num" w:pos="3480"/>
        </w:tabs>
        <w:ind w:left="3480" w:hanging="360"/>
      </w:pPr>
    </w:lvl>
    <w:lvl w:ilvl="8">
      <w:start w:val="1"/>
      <w:numFmt w:val="decimal"/>
      <w:lvlText w:val="%9."/>
      <w:lvlJc w:val="left"/>
      <w:pPr>
        <w:tabs>
          <w:tab w:val="num" w:pos="3840"/>
        </w:tabs>
        <w:ind w:left="3840" w:hanging="360"/>
      </w:pPr>
    </w:lvl>
  </w:abstractNum>
  <w:abstractNum w:abstractNumId="139" w15:restartNumberingAfterBreak="0">
    <w:nsid w:val="2946130F"/>
    <w:multiLevelType w:val="multilevel"/>
    <w:tmpl w:val="BBA2DA78"/>
    <w:lvl w:ilvl="0">
      <w:start w:val="1"/>
      <w:numFmt w:val="decimal"/>
      <w:lvlText w:val="%1."/>
      <w:lvlJc w:val="left"/>
      <w:pPr>
        <w:tabs>
          <w:tab w:val="num" w:pos="720"/>
        </w:tabs>
        <w:ind w:left="720" w:hanging="360"/>
      </w:pPr>
      <w:rPr>
        <w:rFonts w:ascii="Times New Roman" w:hAnsi="Times New Roman" w:cs="Times New Roman"/>
        <w:sz w:val="24"/>
        <w:szCs w:val="24"/>
      </w:rPr>
    </w:lvl>
    <w:lvl w:ilvl="1">
      <w:start w:val="1"/>
      <w:numFmt w:val="lowerLetter"/>
      <w:lvlText w:val="%2)"/>
      <w:lvlJc w:val="left"/>
      <w:pPr>
        <w:tabs>
          <w:tab w:val="num" w:pos="1080"/>
        </w:tabs>
        <w:ind w:left="1080" w:hanging="360"/>
      </w:pPr>
      <w:rPr>
        <w:rFonts w:hint="default"/>
      </w:rPr>
    </w:lvl>
    <w:lvl w:ilvl="2">
      <w:start w:val="1"/>
      <w:numFmt w:val="lowerLetter"/>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40" w15:restartNumberingAfterBreak="0">
    <w:nsid w:val="299D363B"/>
    <w:multiLevelType w:val="multilevel"/>
    <w:tmpl w:val="F19ED332"/>
    <w:lvl w:ilvl="0">
      <w:start w:val="1"/>
      <w:numFmt w:val="decimal"/>
      <w:lvlText w:val="%1."/>
      <w:lvlJc w:val="left"/>
      <w:pPr>
        <w:tabs>
          <w:tab w:val="num" w:pos="720"/>
        </w:tabs>
        <w:ind w:left="720" w:hanging="360"/>
      </w:pPr>
      <w:rPr>
        <w:rFonts w:ascii="Times New Roman" w:hAnsi="Times New Roman" w:cs="Times New Roman" w:hint="default"/>
      </w:rPr>
    </w:lvl>
    <w:lvl w:ilvl="1">
      <w:start w:val="1"/>
      <w:numFmt w:val="decimal"/>
      <w:lvlText w:val="%2)"/>
      <w:lvlJc w:val="left"/>
      <w:pPr>
        <w:tabs>
          <w:tab w:val="num" w:pos="1080"/>
        </w:tabs>
        <w:ind w:left="1080" w:hanging="360"/>
      </w:pPr>
      <w:rPr>
        <w:rFonts w:cs="Times New Roman" w:hint="default"/>
      </w:rPr>
    </w:lvl>
    <w:lvl w:ilvl="2">
      <w:start w:val="1"/>
      <w:numFmt w:val="decimal"/>
      <w:lvlText w:val="%3."/>
      <w:lvlJc w:val="left"/>
      <w:pPr>
        <w:tabs>
          <w:tab w:val="num" w:pos="1440"/>
        </w:tabs>
        <w:ind w:left="1440" w:hanging="360"/>
      </w:pPr>
      <w:rPr>
        <w:rFonts w:ascii="Times New Roman" w:hAnsi="Times New Roman" w:cs="Times New Roman" w:hint="default"/>
      </w:rPr>
    </w:lvl>
    <w:lvl w:ilvl="3">
      <w:start w:val="1"/>
      <w:numFmt w:val="decimal"/>
      <w:lvlText w:val="%4."/>
      <w:lvlJc w:val="left"/>
      <w:pPr>
        <w:tabs>
          <w:tab w:val="num" w:pos="1800"/>
        </w:tabs>
        <w:ind w:left="1800" w:hanging="360"/>
      </w:pPr>
      <w:rPr>
        <w:rFonts w:hint="default"/>
      </w:rPr>
    </w:lvl>
    <w:lvl w:ilvl="4">
      <w:start w:val="1"/>
      <w:numFmt w:val="decimal"/>
      <w:lvlText w:val="%5."/>
      <w:lvlJc w:val="left"/>
      <w:pPr>
        <w:tabs>
          <w:tab w:val="num" w:pos="2160"/>
        </w:tabs>
        <w:ind w:left="2160" w:hanging="360"/>
      </w:pPr>
      <w:rPr>
        <w:rFonts w:hint="default"/>
      </w:rPr>
    </w:lvl>
    <w:lvl w:ilvl="5">
      <w:start w:val="1"/>
      <w:numFmt w:val="decimal"/>
      <w:lvlText w:val="%6."/>
      <w:lvlJc w:val="left"/>
      <w:pPr>
        <w:tabs>
          <w:tab w:val="num" w:pos="2520"/>
        </w:tabs>
        <w:ind w:left="2520" w:hanging="360"/>
      </w:pPr>
      <w:rPr>
        <w:rFonts w:hint="default"/>
      </w:rPr>
    </w:lvl>
    <w:lvl w:ilvl="6">
      <w:start w:val="1"/>
      <w:numFmt w:val="decimal"/>
      <w:lvlText w:val="%7."/>
      <w:lvlJc w:val="left"/>
      <w:pPr>
        <w:tabs>
          <w:tab w:val="num" w:pos="2880"/>
        </w:tabs>
        <w:ind w:left="2880" w:hanging="360"/>
      </w:pPr>
      <w:rPr>
        <w:rFonts w:hint="default"/>
      </w:rPr>
    </w:lvl>
    <w:lvl w:ilvl="7">
      <w:start w:val="1"/>
      <w:numFmt w:val="decimal"/>
      <w:lvlText w:val="%8."/>
      <w:lvlJc w:val="left"/>
      <w:pPr>
        <w:tabs>
          <w:tab w:val="num" w:pos="3240"/>
        </w:tabs>
        <w:ind w:left="3240" w:hanging="360"/>
      </w:pPr>
      <w:rPr>
        <w:rFonts w:hint="default"/>
      </w:rPr>
    </w:lvl>
    <w:lvl w:ilvl="8">
      <w:start w:val="1"/>
      <w:numFmt w:val="decimal"/>
      <w:lvlText w:val="%9."/>
      <w:lvlJc w:val="left"/>
      <w:pPr>
        <w:tabs>
          <w:tab w:val="num" w:pos="3600"/>
        </w:tabs>
        <w:ind w:left="3600" w:hanging="360"/>
      </w:pPr>
      <w:rPr>
        <w:rFonts w:hint="default"/>
      </w:rPr>
    </w:lvl>
  </w:abstractNum>
  <w:abstractNum w:abstractNumId="141" w15:restartNumberingAfterBreak="0">
    <w:nsid w:val="2A954638"/>
    <w:multiLevelType w:val="hybridMultilevel"/>
    <w:tmpl w:val="F87EB2D0"/>
    <w:lvl w:ilvl="0" w:tplc="04150011">
      <w:start w:val="1"/>
      <w:numFmt w:val="decimal"/>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142" w15:restartNumberingAfterBreak="0">
    <w:nsid w:val="2AE41F06"/>
    <w:multiLevelType w:val="multilevel"/>
    <w:tmpl w:val="000000DB"/>
    <w:lvl w:ilvl="0">
      <w:start w:val="1"/>
      <w:numFmt w:val="decimal"/>
      <w:lvlText w:val="%1."/>
      <w:lvlJc w:val="left"/>
      <w:pPr>
        <w:tabs>
          <w:tab w:val="num" w:pos="720"/>
        </w:tabs>
        <w:ind w:left="720" w:hanging="360"/>
      </w:pPr>
      <w:rPr>
        <w:rFonts w:ascii="Times New Roman" w:hAnsi="Times New Roman" w:cs="Times New Roman" w:hint="default"/>
        <w:i w:val="0"/>
        <w:sz w:val="22"/>
        <w:szCs w:val="22"/>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43" w15:restartNumberingAfterBreak="0">
    <w:nsid w:val="2B004B1F"/>
    <w:multiLevelType w:val="multilevel"/>
    <w:tmpl w:val="B78E477A"/>
    <w:lvl w:ilvl="0">
      <w:start w:val="1"/>
      <w:numFmt w:val="decimal"/>
      <w:lvlText w:val="%1)"/>
      <w:lvlJc w:val="left"/>
      <w:pPr>
        <w:tabs>
          <w:tab w:val="num" w:pos="0"/>
        </w:tabs>
        <w:ind w:left="720" w:hanging="360"/>
      </w:pPr>
      <w:rPr>
        <w:rFonts w:ascii="Times New Roman" w:hAnsi="Times New Roman" w:cs="Times New Roman" w:hint="default"/>
        <w:b w:val="0"/>
        <w:bCs w:val="0"/>
        <w:color w:val="000000"/>
      </w:rPr>
    </w:lvl>
    <w:lvl w:ilvl="1">
      <w:start w:val="1"/>
      <w:numFmt w:val="decimal"/>
      <w:lvlText w:val="%2)"/>
      <w:lvlJc w:val="left"/>
      <w:pPr>
        <w:tabs>
          <w:tab w:val="num" w:pos="1080"/>
        </w:tabs>
        <w:ind w:left="1080" w:hanging="360"/>
      </w:pPr>
      <w:rPr>
        <w:rFonts w:hint="default"/>
      </w:rPr>
    </w:lvl>
    <w:lvl w:ilvl="2">
      <w:start w:val="1"/>
      <w:numFmt w:val="lowerLetter"/>
      <w:lvlText w:val="%3)"/>
      <w:lvlJc w:val="left"/>
      <w:pPr>
        <w:tabs>
          <w:tab w:val="num" w:pos="1440"/>
        </w:tabs>
        <w:ind w:left="1440" w:hanging="360"/>
      </w:pPr>
      <w:rPr>
        <w:rFonts w:cs="Times New Roman" w:hint="default"/>
      </w:rPr>
    </w:lvl>
    <w:lvl w:ilvl="3">
      <w:start w:val="1"/>
      <w:numFmt w:val="decimal"/>
      <w:lvlText w:val="%4."/>
      <w:lvlJc w:val="left"/>
      <w:pPr>
        <w:tabs>
          <w:tab w:val="num" w:pos="1800"/>
        </w:tabs>
        <w:ind w:left="1800" w:hanging="360"/>
      </w:pPr>
      <w:rPr>
        <w:rFonts w:hint="default"/>
      </w:rPr>
    </w:lvl>
    <w:lvl w:ilvl="4">
      <w:start w:val="1"/>
      <w:numFmt w:val="decimal"/>
      <w:lvlText w:val="%5."/>
      <w:lvlJc w:val="left"/>
      <w:pPr>
        <w:tabs>
          <w:tab w:val="num" w:pos="2160"/>
        </w:tabs>
        <w:ind w:left="2160" w:hanging="360"/>
      </w:pPr>
      <w:rPr>
        <w:rFonts w:hint="default"/>
      </w:rPr>
    </w:lvl>
    <w:lvl w:ilvl="5">
      <w:start w:val="1"/>
      <w:numFmt w:val="decimal"/>
      <w:lvlText w:val="%6."/>
      <w:lvlJc w:val="left"/>
      <w:pPr>
        <w:tabs>
          <w:tab w:val="num" w:pos="2520"/>
        </w:tabs>
        <w:ind w:left="2520" w:hanging="360"/>
      </w:pPr>
      <w:rPr>
        <w:rFonts w:hint="default"/>
      </w:rPr>
    </w:lvl>
    <w:lvl w:ilvl="6">
      <w:start w:val="1"/>
      <w:numFmt w:val="decimal"/>
      <w:lvlText w:val="%7."/>
      <w:lvlJc w:val="left"/>
      <w:pPr>
        <w:tabs>
          <w:tab w:val="num" w:pos="2880"/>
        </w:tabs>
        <w:ind w:left="2880" w:hanging="360"/>
      </w:pPr>
      <w:rPr>
        <w:rFonts w:hint="default"/>
      </w:rPr>
    </w:lvl>
    <w:lvl w:ilvl="7">
      <w:start w:val="1"/>
      <w:numFmt w:val="decimal"/>
      <w:lvlText w:val="%8."/>
      <w:lvlJc w:val="left"/>
      <w:pPr>
        <w:tabs>
          <w:tab w:val="num" w:pos="3240"/>
        </w:tabs>
        <w:ind w:left="3240" w:hanging="360"/>
      </w:pPr>
      <w:rPr>
        <w:rFonts w:hint="default"/>
      </w:rPr>
    </w:lvl>
    <w:lvl w:ilvl="8">
      <w:start w:val="1"/>
      <w:numFmt w:val="decimal"/>
      <w:lvlText w:val="%9."/>
      <w:lvlJc w:val="left"/>
      <w:pPr>
        <w:tabs>
          <w:tab w:val="num" w:pos="3600"/>
        </w:tabs>
        <w:ind w:left="3600" w:hanging="360"/>
      </w:pPr>
      <w:rPr>
        <w:rFonts w:hint="default"/>
      </w:rPr>
    </w:lvl>
  </w:abstractNum>
  <w:abstractNum w:abstractNumId="144" w15:restartNumberingAfterBreak="0">
    <w:nsid w:val="2C353BD0"/>
    <w:multiLevelType w:val="multilevel"/>
    <w:tmpl w:val="4E3CE03E"/>
    <w:name w:val="WW8Num312222222222222222223222223222"/>
    <w:lvl w:ilvl="0">
      <w:start w:val="1"/>
      <w:numFmt w:val="decimal"/>
      <w:lvlText w:val="%1."/>
      <w:lvlJc w:val="left"/>
      <w:pPr>
        <w:tabs>
          <w:tab w:val="num" w:pos="0"/>
        </w:tabs>
        <w:ind w:left="720" w:hanging="360"/>
      </w:pPr>
      <w:rPr>
        <w:rFonts w:ascii="Times New Roman" w:hAnsi="Times New Roman" w:cs="Times New Roman" w:hint="default"/>
        <w:b w:val="0"/>
        <w:bCs/>
        <w:i w:val="0"/>
      </w:rPr>
    </w:lvl>
    <w:lvl w:ilvl="1">
      <w:start w:val="1"/>
      <w:numFmt w:val="lowerLetter"/>
      <w:lvlText w:val="%2."/>
      <w:lvlJc w:val="left"/>
      <w:pPr>
        <w:tabs>
          <w:tab w:val="num" w:pos="0"/>
        </w:tabs>
        <w:ind w:left="1440" w:hanging="360"/>
      </w:pPr>
      <w:rPr>
        <w:rFonts w:hint="default"/>
      </w:rPr>
    </w:lvl>
    <w:lvl w:ilvl="2">
      <w:start w:val="1"/>
      <w:numFmt w:val="decimal"/>
      <w:lvlText w:val="%3."/>
      <w:lvlJc w:val="left"/>
      <w:pPr>
        <w:tabs>
          <w:tab w:val="num" w:pos="0"/>
        </w:tabs>
        <w:ind w:left="2160" w:hanging="180"/>
      </w:pPr>
      <w:rPr>
        <w:rFonts w:ascii="Times New Roman" w:hAnsi="Times New Roman" w:cs="Times New Roman" w:hint="default"/>
        <w:b w:val="0"/>
      </w:rPr>
    </w:lvl>
    <w:lvl w:ilvl="3">
      <w:start w:val="1"/>
      <w:numFmt w:val="decimal"/>
      <w:lvlText w:val="%4."/>
      <w:lvlJc w:val="left"/>
      <w:pPr>
        <w:tabs>
          <w:tab w:val="num" w:pos="0"/>
        </w:tabs>
        <w:ind w:left="720" w:hanging="360"/>
      </w:pPr>
      <w:rPr>
        <w:rFonts w:hint="default"/>
      </w:rPr>
    </w:lvl>
    <w:lvl w:ilvl="4">
      <w:start w:val="1"/>
      <w:numFmt w:val="lowerLetter"/>
      <w:lvlText w:val="%5."/>
      <w:lvlJc w:val="left"/>
      <w:pPr>
        <w:tabs>
          <w:tab w:val="num" w:pos="0"/>
        </w:tabs>
        <w:ind w:left="3600" w:hanging="360"/>
      </w:pPr>
      <w:rPr>
        <w:rFonts w:hint="default"/>
      </w:rPr>
    </w:lvl>
    <w:lvl w:ilvl="5">
      <w:start w:val="1"/>
      <w:numFmt w:val="lowerRoman"/>
      <w:lvlText w:val="%6."/>
      <w:lvlJc w:val="right"/>
      <w:pPr>
        <w:tabs>
          <w:tab w:val="num" w:pos="0"/>
        </w:tabs>
        <w:ind w:left="4320" w:hanging="180"/>
      </w:pPr>
      <w:rPr>
        <w:rFonts w:hint="default"/>
      </w:rPr>
    </w:lvl>
    <w:lvl w:ilvl="6">
      <w:start w:val="1"/>
      <w:numFmt w:val="decimal"/>
      <w:lvlText w:val="%7."/>
      <w:lvlJc w:val="left"/>
      <w:pPr>
        <w:tabs>
          <w:tab w:val="num" w:pos="0"/>
        </w:tabs>
        <w:ind w:left="5040" w:hanging="360"/>
      </w:pPr>
      <w:rPr>
        <w:rFonts w:hint="default"/>
      </w:rPr>
    </w:lvl>
    <w:lvl w:ilvl="7">
      <w:start w:val="1"/>
      <w:numFmt w:val="lowerLetter"/>
      <w:lvlText w:val="%8."/>
      <w:lvlJc w:val="left"/>
      <w:pPr>
        <w:tabs>
          <w:tab w:val="num" w:pos="0"/>
        </w:tabs>
        <w:ind w:left="5760" w:hanging="360"/>
      </w:pPr>
      <w:rPr>
        <w:rFonts w:hint="default"/>
      </w:rPr>
    </w:lvl>
    <w:lvl w:ilvl="8">
      <w:start w:val="1"/>
      <w:numFmt w:val="lowerRoman"/>
      <w:lvlText w:val="%9."/>
      <w:lvlJc w:val="right"/>
      <w:pPr>
        <w:tabs>
          <w:tab w:val="num" w:pos="0"/>
        </w:tabs>
        <w:ind w:left="6480" w:hanging="180"/>
      </w:pPr>
      <w:rPr>
        <w:rFonts w:hint="default"/>
      </w:rPr>
    </w:lvl>
  </w:abstractNum>
  <w:abstractNum w:abstractNumId="145" w15:restartNumberingAfterBreak="0">
    <w:nsid w:val="2C9B783B"/>
    <w:multiLevelType w:val="multilevel"/>
    <w:tmpl w:val="000000BB"/>
    <w:lvl w:ilvl="0">
      <w:start w:val="1"/>
      <w:numFmt w:val="lowerLetter"/>
      <w:lvlText w:val="%1)"/>
      <w:lvlJc w:val="left"/>
      <w:pPr>
        <w:tabs>
          <w:tab w:val="num" w:pos="960"/>
        </w:tabs>
        <w:ind w:left="960" w:hanging="360"/>
      </w:pPr>
      <w:rPr>
        <w:rFonts w:cs="Times New Roman" w:hint="default"/>
        <w:b w:val="0"/>
        <w:bCs w:val="0"/>
        <w:i w:val="0"/>
        <w:iCs w:val="0"/>
        <w:color w:val="000000"/>
      </w:rPr>
    </w:lvl>
    <w:lvl w:ilvl="1">
      <w:start w:val="1"/>
      <w:numFmt w:val="lowerLetter"/>
      <w:lvlText w:val="%2)"/>
      <w:lvlJc w:val="left"/>
      <w:pPr>
        <w:tabs>
          <w:tab w:val="num" w:pos="1320"/>
        </w:tabs>
        <w:ind w:left="1320" w:hanging="360"/>
      </w:pPr>
      <w:rPr>
        <w:rFonts w:ascii="Times New Roman" w:hAnsi="Times New Roman" w:cs="Times New Roman"/>
      </w:rPr>
    </w:lvl>
    <w:lvl w:ilvl="2">
      <w:start w:val="1"/>
      <w:numFmt w:val="lowerLetter"/>
      <w:lvlText w:val="%3)"/>
      <w:lvlJc w:val="left"/>
      <w:pPr>
        <w:tabs>
          <w:tab w:val="num" w:pos="1680"/>
        </w:tabs>
        <w:ind w:left="1680" w:hanging="360"/>
      </w:pPr>
      <w:rPr>
        <w:rFonts w:cs="Times New Roman"/>
      </w:rPr>
    </w:lvl>
    <w:lvl w:ilvl="3">
      <w:start w:val="1"/>
      <w:numFmt w:val="decimal"/>
      <w:lvlText w:val="%4."/>
      <w:lvlJc w:val="left"/>
      <w:pPr>
        <w:tabs>
          <w:tab w:val="num" w:pos="2040"/>
        </w:tabs>
        <w:ind w:left="2040" w:hanging="360"/>
      </w:pPr>
    </w:lvl>
    <w:lvl w:ilvl="4">
      <w:start w:val="1"/>
      <w:numFmt w:val="decimal"/>
      <w:lvlText w:val="%5."/>
      <w:lvlJc w:val="left"/>
      <w:pPr>
        <w:tabs>
          <w:tab w:val="num" w:pos="2400"/>
        </w:tabs>
        <w:ind w:left="2400" w:hanging="360"/>
      </w:pPr>
    </w:lvl>
    <w:lvl w:ilvl="5">
      <w:start w:val="1"/>
      <w:numFmt w:val="decimal"/>
      <w:lvlText w:val="%6."/>
      <w:lvlJc w:val="left"/>
      <w:pPr>
        <w:tabs>
          <w:tab w:val="num" w:pos="2760"/>
        </w:tabs>
        <w:ind w:left="2760" w:hanging="360"/>
      </w:pPr>
    </w:lvl>
    <w:lvl w:ilvl="6">
      <w:start w:val="1"/>
      <w:numFmt w:val="decimal"/>
      <w:lvlText w:val="%7."/>
      <w:lvlJc w:val="left"/>
      <w:pPr>
        <w:tabs>
          <w:tab w:val="num" w:pos="3120"/>
        </w:tabs>
        <w:ind w:left="3120" w:hanging="360"/>
      </w:pPr>
    </w:lvl>
    <w:lvl w:ilvl="7">
      <w:start w:val="1"/>
      <w:numFmt w:val="decimal"/>
      <w:lvlText w:val="%8."/>
      <w:lvlJc w:val="left"/>
      <w:pPr>
        <w:tabs>
          <w:tab w:val="num" w:pos="3480"/>
        </w:tabs>
        <w:ind w:left="3480" w:hanging="360"/>
      </w:pPr>
    </w:lvl>
    <w:lvl w:ilvl="8">
      <w:start w:val="1"/>
      <w:numFmt w:val="decimal"/>
      <w:lvlText w:val="%9."/>
      <w:lvlJc w:val="left"/>
      <w:pPr>
        <w:tabs>
          <w:tab w:val="num" w:pos="3840"/>
        </w:tabs>
        <w:ind w:left="3840" w:hanging="360"/>
      </w:pPr>
    </w:lvl>
  </w:abstractNum>
  <w:abstractNum w:abstractNumId="146" w15:restartNumberingAfterBreak="0">
    <w:nsid w:val="2CC12DC0"/>
    <w:multiLevelType w:val="multilevel"/>
    <w:tmpl w:val="49C45550"/>
    <w:name w:val="WW8Num20222222222"/>
    <w:lvl w:ilvl="0">
      <w:start w:val="1"/>
      <w:numFmt w:val="decimal"/>
      <w:lvlText w:val="%1."/>
      <w:lvlJc w:val="left"/>
      <w:pPr>
        <w:tabs>
          <w:tab w:val="num" w:pos="2912"/>
        </w:tabs>
        <w:ind w:left="2912" w:hanging="360"/>
      </w:pPr>
      <w:rPr>
        <w:rFonts w:ascii="Times New Roman" w:hAnsi="Times New Roman" w:cs="Times New Roman" w:hint="default"/>
      </w:rPr>
    </w:lvl>
    <w:lvl w:ilvl="1">
      <w:start w:val="1"/>
      <w:numFmt w:val="decimal"/>
      <w:lvlText w:val="%2."/>
      <w:lvlJc w:val="left"/>
      <w:pPr>
        <w:tabs>
          <w:tab w:val="num" w:pos="2072"/>
        </w:tabs>
        <w:ind w:left="2072" w:hanging="360"/>
      </w:pPr>
      <w:rPr>
        <w:rFonts w:hint="default"/>
      </w:rPr>
    </w:lvl>
    <w:lvl w:ilvl="2">
      <w:start w:val="1"/>
      <w:numFmt w:val="decimal"/>
      <w:lvlText w:val="%3."/>
      <w:lvlJc w:val="left"/>
      <w:pPr>
        <w:tabs>
          <w:tab w:val="num" w:pos="2432"/>
        </w:tabs>
        <w:ind w:left="2432" w:hanging="360"/>
      </w:pPr>
      <w:rPr>
        <w:rFonts w:hint="default"/>
      </w:rPr>
    </w:lvl>
    <w:lvl w:ilvl="3">
      <w:start w:val="1"/>
      <w:numFmt w:val="decimal"/>
      <w:lvlText w:val="%4."/>
      <w:lvlJc w:val="left"/>
      <w:pPr>
        <w:tabs>
          <w:tab w:val="num" w:pos="2792"/>
        </w:tabs>
        <w:ind w:left="2792" w:hanging="360"/>
      </w:pPr>
      <w:rPr>
        <w:rFonts w:hint="default"/>
      </w:rPr>
    </w:lvl>
    <w:lvl w:ilvl="4">
      <w:start w:val="1"/>
      <w:numFmt w:val="decimal"/>
      <w:lvlText w:val="%5."/>
      <w:lvlJc w:val="left"/>
      <w:pPr>
        <w:tabs>
          <w:tab w:val="num" w:pos="3152"/>
        </w:tabs>
        <w:ind w:left="3152" w:hanging="360"/>
      </w:pPr>
      <w:rPr>
        <w:rFonts w:hint="default"/>
      </w:rPr>
    </w:lvl>
    <w:lvl w:ilvl="5">
      <w:start w:val="1"/>
      <w:numFmt w:val="decimal"/>
      <w:lvlText w:val="%6."/>
      <w:lvlJc w:val="left"/>
      <w:pPr>
        <w:tabs>
          <w:tab w:val="num" w:pos="3512"/>
        </w:tabs>
        <w:ind w:left="3512" w:hanging="360"/>
      </w:pPr>
      <w:rPr>
        <w:rFonts w:hint="default"/>
      </w:rPr>
    </w:lvl>
    <w:lvl w:ilvl="6">
      <w:start w:val="1"/>
      <w:numFmt w:val="decimal"/>
      <w:lvlText w:val="%7."/>
      <w:lvlJc w:val="left"/>
      <w:pPr>
        <w:tabs>
          <w:tab w:val="num" w:pos="3872"/>
        </w:tabs>
        <w:ind w:left="3872" w:hanging="360"/>
      </w:pPr>
      <w:rPr>
        <w:rFonts w:hint="default"/>
      </w:rPr>
    </w:lvl>
    <w:lvl w:ilvl="7">
      <w:start w:val="1"/>
      <w:numFmt w:val="decimal"/>
      <w:lvlText w:val="%8."/>
      <w:lvlJc w:val="left"/>
      <w:pPr>
        <w:tabs>
          <w:tab w:val="num" w:pos="4232"/>
        </w:tabs>
        <w:ind w:left="4232" w:hanging="360"/>
      </w:pPr>
      <w:rPr>
        <w:rFonts w:hint="default"/>
      </w:rPr>
    </w:lvl>
    <w:lvl w:ilvl="8">
      <w:start w:val="1"/>
      <w:numFmt w:val="decimal"/>
      <w:lvlText w:val="%9."/>
      <w:lvlJc w:val="left"/>
      <w:pPr>
        <w:tabs>
          <w:tab w:val="num" w:pos="4592"/>
        </w:tabs>
        <w:ind w:left="4592" w:hanging="360"/>
      </w:pPr>
      <w:rPr>
        <w:rFonts w:hint="default"/>
      </w:rPr>
    </w:lvl>
  </w:abstractNum>
  <w:abstractNum w:abstractNumId="147" w15:restartNumberingAfterBreak="0">
    <w:nsid w:val="2CF437C9"/>
    <w:multiLevelType w:val="hybridMultilevel"/>
    <w:tmpl w:val="F87EB2D0"/>
    <w:lvl w:ilvl="0" w:tplc="04150011">
      <w:start w:val="1"/>
      <w:numFmt w:val="decimal"/>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148" w15:restartNumberingAfterBreak="0">
    <w:nsid w:val="2D2B7757"/>
    <w:multiLevelType w:val="multilevel"/>
    <w:tmpl w:val="AA78353A"/>
    <w:name w:val="WW8Num311"/>
    <w:lvl w:ilvl="0">
      <w:start w:val="1"/>
      <w:numFmt w:val="decimal"/>
      <w:lvlText w:val="%1."/>
      <w:lvlJc w:val="left"/>
      <w:pPr>
        <w:tabs>
          <w:tab w:val="num" w:pos="0"/>
        </w:tabs>
        <w:ind w:left="360" w:hanging="360"/>
      </w:pPr>
      <w:rPr>
        <w:rFonts w:ascii="Times New Roman" w:hAnsi="Times New Roman" w:cs="Times New Roman" w:hint="default"/>
        <w:color w:val="FF0000"/>
      </w:rPr>
    </w:lvl>
    <w:lvl w:ilvl="1">
      <w:start w:val="1"/>
      <w:numFmt w:val="lowerLetter"/>
      <w:lvlText w:val="%2)"/>
      <w:lvlJc w:val="left"/>
      <w:pPr>
        <w:tabs>
          <w:tab w:val="num" w:pos="1560"/>
        </w:tabs>
        <w:ind w:left="1560" w:hanging="360"/>
      </w:pPr>
      <w:rPr>
        <w:rFonts w:hint="default"/>
      </w:rPr>
    </w:lvl>
    <w:lvl w:ilvl="2">
      <w:start w:val="20"/>
      <w:numFmt w:val="decimal"/>
      <w:lvlText w:val="%3"/>
      <w:lvlJc w:val="left"/>
      <w:pPr>
        <w:tabs>
          <w:tab w:val="num" w:pos="2340"/>
        </w:tabs>
        <w:ind w:left="2340" w:hanging="360"/>
      </w:pPr>
      <w:rPr>
        <w:rFonts w:hint="default"/>
      </w:rPr>
    </w:lvl>
    <w:lvl w:ilvl="3">
      <w:start w:val="1"/>
      <w:numFmt w:val="decimal"/>
      <w:lvlText w:val="%4."/>
      <w:lvlJc w:val="left"/>
      <w:pPr>
        <w:tabs>
          <w:tab w:val="num" w:pos="0"/>
        </w:tabs>
        <w:ind w:left="480" w:hanging="360"/>
      </w:pPr>
      <w:rPr>
        <w:rFonts w:hint="default"/>
      </w:rPr>
    </w:lvl>
    <w:lvl w:ilvl="4">
      <w:start w:val="1"/>
      <w:numFmt w:val="lowerLetter"/>
      <w:lvlText w:val="%5)"/>
      <w:lvlJc w:val="left"/>
      <w:pPr>
        <w:tabs>
          <w:tab w:val="num" w:pos="2070"/>
        </w:tabs>
        <w:ind w:left="3600" w:hanging="360"/>
      </w:pPr>
      <w:rPr>
        <w:rFonts w:hint="default"/>
      </w:rPr>
    </w:lvl>
    <w:lvl w:ilvl="5">
      <w:start w:val="1"/>
      <w:numFmt w:val="lowerLetter"/>
      <w:lvlText w:val="%6)"/>
      <w:lvlJc w:val="right"/>
      <w:pPr>
        <w:tabs>
          <w:tab w:val="num" w:pos="0"/>
        </w:tabs>
        <w:ind w:left="4320" w:hanging="180"/>
      </w:pPr>
      <w:rPr>
        <w:rFonts w:hint="default"/>
      </w:rPr>
    </w:lvl>
    <w:lvl w:ilvl="6">
      <w:start w:val="1"/>
      <w:numFmt w:val="decimal"/>
      <w:lvlText w:val="%7."/>
      <w:lvlJc w:val="left"/>
      <w:pPr>
        <w:tabs>
          <w:tab w:val="num" w:pos="0"/>
        </w:tabs>
        <w:ind w:left="5040" w:hanging="360"/>
      </w:pPr>
      <w:rPr>
        <w:rFonts w:hint="default"/>
      </w:rPr>
    </w:lvl>
    <w:lvl w:ilvl="7">
      <w:start w:val="1"/>
      <w:numFmt w:val="lowerLetter"/>
      <w:lvlText w:val="%8."/>
      <w:lvlJc w:val="left"/>
      <w:pPr>
        <w:tabs>
          <w:tab w:val="num" w:pos="0"/>
        </w:tabs>
        <w:ind w:left="5760" w:hanging="360"/>
      </w:pPr>
      <w:rPr>
        <w:rFonts w:hint="default"/>
      </w:rPr>
    </w:lvl>
    <w:lvl w:ilvl="8">
      <w:start w:val="1"/>
      <w:numFmt w:val="lowerRoman"/>
      <w:lvlText w:val="%9."/>
      <w:lvlJc w:val="right"/>
      <w:pPr>
        <w:tabs>
          <w:tab w:val="num" w:pos="0"/>
        </w:tabs>
        <w:ind w:left="6480" w:hanging="180"/>
      </w:pPr>
      <w:rPr>
        <w:rFonts w:hint="default"/>
      </w:rPr>
    </w:lvl>
  </w:abstractNum>
  <w:abstractNum w:abstractNumId="149" w15:restartNumberingAfterBreak="0">
    <w:nsid w:val="2E117060"/>
    <w:multiLevelType w:val="multilevel"/>
    <w:tmpl w:val="C84805D2"/>
    <w:lvl w:ilvl="0">
      <w:start w:val="1"/>
      <w:numFmt w:val="decimal"/>
      <w:lvlText w:val="%1."/>
      <w:lvlJc w:val="left"/>
      <w:pPr>
        <w:tabs>
          <w:tab w:val="num" w:pos="720"/>
        </w:tabs>
        <w:ind w:left="720" w:hanging="360"/>
      </w:pPr>
      <w:rPr>
        <w:rFonts w:ascii="Times New Roman" w:hAnsi="Times New Roman" w:cs="Times New Roman" w:hint="default"/>
      </w:rPr>
    </w:lvl>
    <w:lvl w:ilvl="1">
      <w:start w:val="1"/>
      <w:numFmt w:val="decimal"/>
      <w:lvlText w:val="%2)"/>
      <w:lvlJc w:val="left"/>
      <w:pPr>
        <w:tabs>
          <w:tab w:val="num" w:pos="1080"/>
        </w:tabs>
        <w:ind w:left="1080" w:hanging="360"/>
      </w:pPr>
      <w:rPr>
        <w:rFonts w:cs="Times New Roman" w:hint="default"/>
        <w:strike w:val="0"/>
      </w:rPr>
    </w:lvl>
    <w:lvl w:ilvl="2">
      <w:start w:val="1"/>
      <w:numFmt w:val="decimal"/>
      <w:lvlText w:val="%3."/>
      <w:lvlJc w:val="left"/>
      <w:pPr>
        <w:tabs>
          <w:tab w:val="num" w:pos="1440"/>
        </w:tabs>
        <w:ind w:left="1440" w:hanging="360"/>
      </w:pPr>
      <w:rPr>
        <w:rFonts w:ascii="Times New Roman" w:hAnsi="Times New Roman" w:cs="Times New Roman" w:hint="default"/>
      </w:rPr>
    </w:lvl>
    <w:lvl w:ilvl="3">
      <w:start w:val="1"/>
      <w:numFmt w:val="decimal"/>
      <w:lvlText w:val="%4."/>
      <w:lvlJc w:val="left"/>
      <w:pPr>
        <w:tabs>
          <w:tab w:val="num" w:pos="1800"/>
        </w:tabs>
        <w:ind w:left="1800" w:hanging="360"/>
      </w:pPr>
      <w:rPr>
        <w:rFonts w:hint="default"/>
      </w:rPr>
    </w:lvl>
    <w:lvl w:ilvl="4">
      <w:start w:val="1"/>
      <w:numFmt w:val="decimal"/>
      <w:lvlText w:val="%5."/>
      <w:lvlJc w:val="left"/>
      <w:pPr>
        <w:tabs>
          <w:tab w:val="num" w:pos="2160"/>
        </w:tabs>
        <w:ind w:left="2160" w:hanging="360"/>
      </w:pPr>
      <w:rPr>
        <w:rFonts w:hint="default"/>
      </w:rPr>
    </w:lvl>
    <w:lvl w:ilvl="5">
      <w:start w:val="1"/>
      <w:numFmt w:val="decimal"/>
      <w:lvlText w:val="%6."/>
      <w:lvlJc w:val="left"/>
      <w:pPr>
        <w:tabs>
          <w:tab w:val="num" w:pos="2520"/>
        </w:tabs>
        <w:ind w:left="2520" w:hanging="360"/>
      </w:pPr>
      <w:rPr>
        <w:rFonts w:hint="default"/>
      </w:rPr>
    </w:lvl>
    <w:lvl w:ilvl="6">
      <w:start w:val="1"/>
      <w:numFmt w:val="decimal"/>
      <w:lvlText w:val="%7."/>
      <w:lvlJc w:val="left"/>
      <w:pPr>
        <w:tabs>
          <w:tab w:val="num" w:pos="2880"/>
        </w:tabs>
        <w:ind w:left="2880" w:hanging="360"/>
      </w:pPr>
      <w:rPr>
        <w:rFonts w:hint="default"/>
      </w:rPr>
    </w:lvl>
    <w:lvl w:ilvl="7">
      <w:start w:val="1"/>
      <w:numFmt w:val="decimal"/>
      <w:lvlText w:val="%8."/>
      <w:lvlJc w:val="left"/>
      <w:pPr>
        <w:tabs>
          <w:tab w:val="num" w:pos="3240"/>
        </w:tabs>
        <w:ind w:left="3240" w:hanging="360"/>
      </w:pPr>
      <w:rPr>
        <w:rFonts w:hint="default"/>
      </w:rPr>
    </w:lvl>
    <w:lvl w:ilvl="8">
      <w:start w:val="1"/>
      <w:numFmt w:val="decimal"/>
      <w:lvlText w:val="%9."/>
      <w:lvlJc w:val="left"/>
      <w:pPr>
        <w:tabs>
          <w:tab w:val="num" w:pos="3600"/>
        </w:tabs>
        <w:ind w:left="3600" w:hanging="360"/>
      </w:pPr>
      <w:rPr>
        <w:rFonts w:hint="default"/>
      </w:rPr>
    </w:lvl>
  </w:abstractNum>
  <w:abstractNum w:abstractNumId="150" w15:restartNumberingAfterBreak="0">
    <w:nsid w:val="2E231E36"/>
    <w:multiLevelType w:val="multilevel"/>
    <w:tmpl w:val="B07AD83C"/>
    <w:lvl w:ilvl="0">
      <w:start w:val="1"/>
      <w:numFmt w:val="lowerLetter"/>
      <w:lvlText w:val="%1)"/>
      <w:lvlJc w:val="left"/>
      <w:pPr>
        <w:tabs>
          <w:tab w:val="num" w:pos="960"/>
        </w:tabs>
        <w:ind w:left="960" w:hanging="360"/>
      </w:pPr>
      <w:rPr>
        <w:rFonts w:cs="Times New Roman" w:hint="default"/>
      </w:rPr>
    </w:lvl>
    <w:lvl w:ilvl="1">
      <w:start w:val="1"/>
      <w:numFmt w:val="lowerLetter"/>
      <w:lvlText w:val="%2)"/>
      <w:lvlJc w:val="left"/>
      <w:pPr>
        <w:tabs>
          <w:tab w:val="num" w:pos="1320"/>
        </w:tabs>
        <w:ind w:left="1320" w:hanging="360"/>
      </w:pPr>
      <w:rPr>
        <w:rFonts w:hint="default"/>
      </w:rPr>
    </w:lvl>
    <w:lvl w:ilvl="2">
      <w:start w:val="1"/>
      <w:numFmt w:val="lowerLetter"/>
      <w:lvlText w:val="%3)"/>
      <w:lvlJc w:val="left"/>
      <w:pPr>
        <w:tabs>
          <w:tab w:val="num" w:pos="1680"/>
        </w:tabs>
        <w:ind w:left="1680" w:hanging="360"/>
      </w:pPr>
      <w:rPr>
        <w:rFonts w:hint="default"/>
      </w:rPr>
    </w:lvl>
    <w:lvl w:ilvl="3">
      <w:start w:val="1"/>
      <w:numFmt w:val="decimal"/>
      <w:lvlText w:val="%4."/>
      <w:lvlJc w:val="left"/>
      <w:pPr>
        <w:tabs>
          <w:tab w:val="num" w:pos="2040"/>
        </w:tabs>
        <w:ind w:left="2040" w:hanging="360"/>
      </w:pPr>
      <w:rPr>
        <w:rFonts w:ascii="Times New Roman" w:hAnsi="Times New Roman" w:cs="Times New Roman" w:hint="default"/>
        <w:b w:val="0"/>
        <w:bCs w:val="0"/>
      </w:rPr>
    </w:lvl>
    <w:lvl w:ilvl="4">
      <w:start w:val="1"/>
      <w:numFmt w:val="decimal"/>
      <w:lvlText w:val="%5."/>
      <w:lvlJc w:val="left"/>
      <w:pPr>
        <w:tabs>
          <w:tab w:val="num" w:pos="2400"/>
        </w:tabs>
        <w:ind w:left="2400" w:hanging="360"/>
      </w:pPr>
      <w:rPr>
        <w:rFonts w:hint="default"/>
      </w:rPr>
    </w:lvl>
    <w:lvl w:ilvl="5">
      <w:start w:val="1"/>
      <w:numFmt w:val="decimal"/>
      <w:lvlText w:val="%6."/>
      <w:lvlJc w:val="left"/>
      <w:pPr>
        <w:tabs>
          <w:tab w:val="num" w:pos="2760"/>
        </w:tabs>
        <w:ind w:left="2760" w:hanging="360"/>
      </w:pPr>
      <w:rPr>
        <w:rFonts w:hint="default"/>
      </w:rPr>
    </w:lvl>
    <w:lvl w:ilvl="6">
      <w:start w:val="1"/>
      <w:numFmt w:val="decimal"/>
      <w:lvlText w:val="%7."/>
      <w:lvlJc w:val="left"/>
      <w:pPr>
        <w:tabs>
          <w:tab w:val="num" w:pos="3120"/>
        </w:tabs>
        <w:ind w:left="3120" w:hanging="360"/>
      </w:pPr>
      <w:rPr>
        <w:rFonts w:hint="default"/>
      </w:rPr>
    </w:lvl>
    <w:lvl w:ilvl="7">
      <w:start w:val="1"/>
      <w:numFmt w:val="decimal"/>
      <w:lvlText w:val="%8."/>
      <w:lvlJc w:val="left"/>
      <w:pPr>
        <w:tabs>
          <w:tab w:val="num" w:pos="3480"/>
        </w:tabs>
        <w:ind w:left="3480" w:hanging="360"/>
      </w:pPr>
      <w:rPr>
        <w:rFonts w:hint="default"/>
      </w:rPr>
    </w:lvl>
    <w:lvl w:ilvl="8">
      <w:start w:val="1"/>
      <w:numFmt w:val="decimal"/>
      <w:lvlText w:val="%9."/>
      <w:lvlJc w:val="left"/>
      <w:pPr>
        <w:tabs>
          <w:tab w:val="num" w:pos="3840"/>
        </w:tabs>
        <w:ind w:left="3840" w:hanging="360"/>
      </w:pPr>
      <w:rPr>
        <w:rFonts w:hint="default"/>
      </w:rPr>
    </w:lvl>
  </w:abstractNum>
  <w:abstractNum w:abstractNumId="151" w15:restartNumberingAfterBreak="0">
    <w:nsid w:val="2E7E6462"/>
    <w:multiLevelType w:val="multilevel"/>
    <w:tmpl w:val="26A621EA"/>
    <w:name w:val="WW8Num202222222222"/>
    <w:lvl w:ilvl="0">
      <w:start w:val="1"/>
      <w:numFmt w:val="decimal"/>
      <w:lvlText w:val="%1."/>
      <w:lvlJc w:val="left"/>
      <w:pPr>
        <w:tabs>
          <w:tab w:val="num" w:pos="2912"/>
        </w:tabs>
        <w:ind w:left="2912" w:hanging="360"/>
      </w:pPr>
      <w:rPr>
        <w:rFonts w:ascii="Times New Roman" w:hAnsi="Times New Roman" w:cs="Times New Roman" w:hint="default"/>
      </w:rPr>
    </w:lvl>
    <w:lvl w:ilvl="1">
      <w:start w:val="1"/>
      <w:numFmt w:val="decimal"/>
      <w:lvlText w:val="%2."/>
      <w:lvlJc w:val="left"/>
      <w:pPr>
        <w:tabs>
          <w:tab w:val="num" w:pos="2072"/>
        </w:tabs>
        <w:ind w:left="2072" w:hanging="360"/>
      </w:pPr>
      <w:rPr>
        <w:rFonts w:hint="default"/>
      </w:rPr>
    </w:lvl>
    <w:lvl w:ilvl="2">
      <w:start w:val="1"/>
      <w:numFmt w:val="decimal"/>
      <w:lvlText w:val="%3."/>
      <w:lvlJc w:val="left"/>
      <w:pPr>
        <w:tabs>
          <w:tab w:val="num" w:pos="2432"/>
        </w:tabs>
        <w:ind w:left="2432" w:hanging="360"/>
      </w:pPr>
      <w:rPr>
        <w:rFonts w:hint="default"/>
      </w:rPr>
    </w:lvl>
    <w:lvl w:ilvl="3">
      <w:start w:val="1"/>
      <w:numFmt w:val="decimal"/>
      <w:lvlText w:val="%4."/>
      <w:lvlJc w:val="left"/>
      <w:pPr>
        <w:tabs>
          <w:tab w:val="num" w:pos="2792"/>
        </w:tabs>
        <w:ind w:left="2792" w:hanging="360"/>
      </w:pPr>
      <w:rPr>
        <w:rFonts w:hint="default"/>
      </w:rPr>
    </w:lvl>
    <w:lvl w:ilvl="4">
      <w:start w:val="1"/>
      <w:numFmt w:val="decimal"/>
      <w:lvlText w:val="%5."/>
      <w:lvlJc w:val="left"/>
      <w:pPr>
        <w:tabs>
          <w:tab w:val="num" w:pos="3152"/>
        </w:tabs>
        <w:ind w:left="3152" w:hanging="360"/>
      </w:pPr>
      <w:rPr>
        <w:rFonts w:hint="default"/>
      </w:rPr>
    </w:lvl>
    <w:lvl w:ilvl="5">
      <w:start w:val="1"/>
      <w:numFmt w:val="decimal"/>
      <w:lvlText w:val="%6."/>
      <w:lvlJc w:val="left"/>
      <w:pPr>
        <w:tabs>
          <w:tab w:val="num" w:pos="3512"/>
        </w:tabs>
        <w:ind w:left="3512" w:hanging="360"/>
      </w:pPr>
      <w:rPr>
        <w:rFonts w:hint="default"/>
      </w:rPr>
    </w:lvl>
    <w:lvl w:ilvl="6">
      <w:start w:val="1"/>
      <w:numFmt w:val="decimal"/>
      <w:lvlText w:val="%7."/>
      <w:lvlJc w:val="left"/>
      <w:pPr>
        <w:tabs>
          <w:tab w:val="num" w:pos="3872"/>
        </w:tabs>
        <w:ind w:left="3872" w:hanging="360"/>
      </w:pPr>
      <w:rPr>
        <w:rFonts w:hint="default"/>
      </w:rPr>
    </w:lvl>
    <w:lvl w:ilvl="7">
      <w:start w:val="1"/>
      <w:numFmt w:val="decimal"/>
      <w:lvlText w:val="%8."/>
      <w:lvlJc w:val="left"/>
      <w:pPr>
        <w:tabs>
          <w:tab w:val="num" w:pos="4232"/>
        </w:tabs>
        <w:ind w:left="4232" w:hanging="360"/>
      </w:pPr>
      <w:rPr>
        <w:rFonts w:hint="default"/>
      </w:rPr>
    </w:lvl>
    <w:lvl w:ilvl="8">
      <w:start w:val="1"/>
      <w:numFmt w:val="decimal"/>
      <w:lvlText w:val="%9."/>
      <w:lvlJc w:val="left"/>
      <w:pPr>
        <w:tabs>
          <w:tab w:val="num" w:pos="4592"/>
        </w:tabs>
        <w:ind w:left="4592" w:hanging="360"/>
      </w:pPr>
      <w:rPr>
        <w:rFonts w:hint="default"/>
      </w:rPr>
    </w:lvl>
  </w:abstractNum>
  <w:abstractNum w:abstractNumId="152" w15:restartNumberingAfterBreak="0">
    <w:nsid w:val="2FE7659E"/>
    <w:multiLevelType w:val="multilevel"/>
    <w:tmpl w:val="F19ED332"/>
    <w:lvl w:ilvl="0">
      <w:start w:val="1"/>
      <w:numFmt w:val="decimal"/>
      <w:lvlText w:val="%1."/>
      <w:lvlJc w:val="left"/>
      <w:pPr>
        <w:tabs>
          <w:tab w:val="num" w:pos="720"/>
        </w:tabs>
        <w:ind w:left="720" w:hanging="360"/>
      </w:pPr>
      <w:rPr>
        <w:rFonts w:ascii="Times New Roman" w:hAnsi="Times New Roman" w:cs="Times New Roman" w:hint="default"/>
      </w:rPr>
    </w:lvl>
    <w:lvl w:ilvl="1">
      <w:start w:val="1"/>
      <w:numFmt w:val="decimal"/>
      <w:lvlText w:val="%2)"/>
      <w:lvlJc w:val="left"/>
      <w:pPr>
        <w:tabs>
          <w:tab w:val="num" w:pos="1080"/>
        </w:tabs>
        <w:ind w:left="1080" w:hanging="360"/>
      </w:pPr>
      <w:rPr>
        <w:rFonts w:cs="Times New Roman" w:hint="default"/>
      </w:rPr>
    </w:lvl>
    <w:lvl w:ilvl="2">
      <w:start w:val="1"/>
      <w:numFmt w:val="decimal"/>
      <w:lvlText w:val="%3."/>
      <w:lvlJc w:val="left"/>
      <w:pPr>
        <w:tabs>
          <w:tab w:val="num" w:pos="1440"/>
        </w:tabs>
        <w:ind w:left="1440" w:hanging="360"/>
      </w:pPr>
      <w:rPr>
        <w:rFonts w:ascii="Times New Roman" w:hAnsi="Times New Roman" w:cs="Times New Roman" w:hint="default"/>
      </w:rPr>
    </w:lvl>
    <w:lvl w:ilvl="3">
      <w:start w:val="1"/>
      <w:numFmt w:val="decimal"/>
      <w:lvlText w:val="%4."/>
      <w:lvlJc w:val="left"/>
      <w:pPr>
        <w:tabs>
          <w:tab w:val="num" w:pos="1800"/>
        </w:tabs>
        <w:ind w:left="1800" w:hanging="360"/>
      </w:pPr>
      <w:rPr>
        <w:rFonts w:hint="default"/>
      </w:rPr>
    </w:lvl>
    <w:lvl w:ilvl="4">
      <w:start w:val="1"/>
      <w:numFmt w:val="decimal"/>
      <w:lvlText w:val="%5."/>
      <w:lvlJc w:val="left"/>
      <w:pPr>
        <w:tabs>
          <w:tab w:val="num" w:pos="2160"/>
        </w:tabs>
        <w:ind w:left="2160" w:hanging="360"/>
      </w:pPr>
      <w:rPr>
        <w:rFonts w:hint="default"/>
      </w:rPr>
    </w:lvl>
    <w:lvl w:ilvl="5">
      <w:start w:val="1"/>
      <w:numFmt w:val="decimal"/>
      <w:lvlText w:val="%6."/>
      <w:lvlJc w:val="left"/>
      <w:pPr>
        <w:tabs>
          <w:tab w:val="num" w:pos="2520"/>
        </w:tabs>
        <w:ind w:left="2520" w:hanging="360"/>
      </w:pPr>
      <w:rPr>
        <w:rFonts w:hint="default"/>
      </w:rPr>
    </w:lvl>
    <w:lvl w:ilvl="6">
      <w:start w:val="1"/>
      <w:numFmt w:val="decimal"/>
      <w:lvlText w:val="%7."/>
      <w:lvlJc w:val="left"/>
      <w:pPr>
        <w:tabs>
          <w:tab w:val="num" w:pos="2880"/>
        </w:tabs>
        <w:ind w:left="2880" w:hanging="360"/>
      </w:pPr>
      <w:rPr>
        <w:rFonts w:hint="default"/>
      </w:rPr>
    </w:lvl>
    <w:lvl w:ilvl="7">
      <w:start w:val="1"/>
      <w:numFmt w:val="decimal"/>
      <w:lvlText w:val="%8."/>
      <w:lvlJc w:val="left"/>
      <w:pPr>
        <w:tabs>
          <w:tab w:val="num" w:pos="3240"/>
        </w:tabs>
        <w:ind w:left="3240" w:hanging="360"/>
      </w:pPr>
      <w:rPr>
        <w:rFonts w:hint="default"/>
      </w:rPr>
    </w:lvl>
    <w:lvl w:ilvl="8">
      <w:start w:val="1"/>
      <w:numFmt w:val="decimal"/>
      <w:lvlText w:val="%9."/>
      <w:lvlJc w:val="left"/>
      <w:pPr>
        <w:tabs>
          <w:tab w:val="num" w:pos="3600"/>
        </w:tabs>
        <w:ind w:left="3600" w:hanging="360"/>
      </w:pPr>
      <w:rPr>
        <w:rFonts w:hint="default"/>
      </w:rPr>
    </w:lvl>
  </w:abstractNum>
  <w:abstractNum w:abstractNumId="153" w15:restartNumberingAfterBreak="0">
    <w:nsid w:val="31BC357E"/>
    <w:multiLevelType w:val="multilevel"/>
    <w:tmpl w:val="B78E477A"/>
    <w:name w:val="WW8Num1132"/>
    <w:lvl w:ilvl="0">
      <w:start w:val="1"/>
      <w:numFmt w:val="decimal"/>
      <w:lvlText w:val="%1)"/>
      <w:lvlJc w:val="left"/>
      <w:pPr>
        <w:tabs>
          <w:tab w:val="num" w:pos="0"/>
        </w:tabs>
        <w:ind w:left="720" w:hanging="360"/>
      </w:pPr>
      <w:rPr>
        <w:rFonts w:ascii="Times New Roman" w:hAnsi="Times New Roman" w:cs="Times New Roman" w:hint="default"/>
        <w:b w:val="0"/>
        <w:bCs w:val="0"/>
        <w:color w:val="000000"/>
      </w:rPr>
    </w:lvl>
    <w:lvl w:ilvl="1">
      <w:start w:val="1"/>
      <w:numFmt w:val="decimal"/>
      <w:lvlText w:val="%2)"/>
      <w:lvlJc w:val="left"/>
      <w:pPr>
        <w:tabs>
          <w:tab w:val="num" w:pos="1080"/>
        </w:tabs>
        <w:ind w:left="1080" w:hanging="360"/>
      </w:pPr>
      <w:rPr>
        <w:rFonts w:hint="default"/>
      </w:rPr>
    </w:lvl>
    <w:lvl w:ilvl="2">
      <w:start w:val="1"/>
      <w:numFmt w:val="lowerLetter"/>
      <w:lvlText w:val="%3)"/>
      <w:lvlJc w:val="left"/>
      <w:pPr>
        <w:tabs>
          <w:tab w:val="num" w:pos="1440"/>
        </w:tabs>
        <w:ind w:left="1440" w:hanging="360"/>
      </w:pPr>
      <w:rPr>
        <w:rFonts w:cs="Times New Roman" w:hint="default"/>
      </w:rPr>
    </w:lvl>
    <w:lvl w:ilvl="3">
      <w:start w:val="1"/>
      <w:numFmt w:val="decimal"/>
      <w:lvlText w:val="%4."/>
      <w:lvlJc w:val="left"/>
      <w:pPr>
        <w:tabs>
          <w:tab w:val="num" w:pos="1800"/>
        </w:tabs>
        <w:ind w:left="1800" w:hanging="360"/>
      </w:pPr>
      <w:rPr>
        <w:rFonts w:hint="default"/>
      </w:rPr>
    </w:lvl>
    <w:lvl w:ilvl="4">
      <w:start w:val="1"/>
      <w:numFmt w:val="decimal"/>
      <w:lvlText w:val="%5."/>
      <w:lvlJc w:val="left"/>
      <w:pPr>
        <w:tabs>
          <w:tab w:val="num" w:pos="2160"/>
        </w:tabs>
        <w:ind w:left="2160" w:hanging="360"/>
      </w:pPr>
      <w:rPr>
        <w:rFonts w:hint="default"/>
      </w:rPr>
    </w:lvl>
    <w:lvl w:ilvl="5">
      <w:start w:val="1"/>
      <w:numFmt w:val="decimal"/>
      <w:lvlText w:val="%6."/>
      <w:lvlJc w:val="left"/>
      <w:pPr>
        <w:tabs>
          <w:tab w:val="num" w:pos="2520"/>
        </w:tabs>
        <w:ind w:left="2520" w:hanging="360"/>
      </w:pPr>
      <w:rPr>
        <w:rFonts w:hint="default"/>
      </w:rPr>
    </w:lvl>
    <w:lvl w:ilvl="6">
      <w:start w:val="1"/>
      <w:numFmt w:val="decimal"/>
      <w:lvlText w:val="%7."/>
      <w:lvlJc w:val="left"/>
      <w:pPr>
        <w:tabs>
          <w:tab w:val="num" w:pos="2880"/>
        </w:tabs>
        <w:ind w:left="2880" w:hanging="360"/>
      </w:pPr>
      <w:rPr>
        <w:rFonts w:hint="default"/>
      </w:rPr>
    </w:lvl>
    <w:lvl w:ilvl="7">
      <w:start w:val="1"/>
      <w:numFmt w:val="decimal"/>
      <w:lvlText w:val="%8."/>
      <w:lvlJc w:val="left"/>
      <w:pPr>
        <w:tabs>
          <w:tab w:val="num" w:pos="3240"/>
        </w:tabs>
        <w:ind w:left="3240" w:hanging="360"/>
      </w:pPr>
      <w:rPr>
        <w:rFonts w:hint="default"/>
      </w:rPr>
    </w:lvl>
    <w:lvl w:ilvl="8">
      <w:start w:val="1"/>
      <w:numFmt w:val="decimal"/>
      <w:lvlText w:val="%9."/>
      <w:lvlJc w:val="left"/>
      <w:pPr>
        <w:tabs>
          <w:tab w:val="num" w:pos="3600"/>
        </w:tabs>
        <w:ind w:left="3600" w:hanging="360"/>
      </w:pPr>
      <w:rPr>
        <w:rFonts w:hint="default"/>
      </w:rPr>
    </w:lvl>
  </w:abstractNum>
  <w:abstractNum w:abstractNumId="154" w15:restartNumberingAfterBreak="0">
    <w:nsid w:val="31F12E70"/>
    <w:multiLevelType w:val="multilevel"/>
    <w:tmpl w:val="000000BB"/>
    <w:lvl w:ilvl="0">
      <w:start w:val="1"/>
      <w:numFmt w:val="lowerLetter"/>
      <w:lvlText w:val="%1)"/>
      <w:lvlJc w:val="left"/>
      <w:pPr>
        <w:tabs>
          <w:tab w:val="num" w:pos="960"/>
        </w:tabs>
        <w:ind w:left="960" w:hanging="360"/>
      </w:pPr>
      <w:rPr>
        <w:rFonts w:cs="Times New Roman" w:hint="default"/>
        <w:b w:val="0"/>
        <w:bCs w:val="0"/>
        <w:i w:val="0"/>
        <w:iCs w:val="0"/>
        <w:color w:val="000000"/>
      </w:rPr>
    </w:lvl>
    <w:lvl w:ilvl="1">
      <w:start w:val="1"/>
      <w:numFmt w:val="lowerLetter"/>
      <w:lvlText w:val="%2)"/>
      <w:lvlJc w:val="left"/>
      <w:pPr>
        <w:tabs>
          <w:tab w:val="num" w:pos="1320"/>
        </w:tabs>
        <w:ind w:left="1320" w:hanging="360"/>
      </w:pPr>
      <w:rPr>
        <w:rFonts w:ascii="Times New Roman" w:hAnsi="Times New Roman" w:cs="Times New Roman"/>
      </w:rPr>
    </w:lvl>
    <w:lvl w:ilvl="2">
      <w:start w:val="1"/>
      <w:numFmt w:val="lowerLetter"/>
      <w:lvlText w:val="%3)"/>
      <w:lvlJc w:val="left"/>
      <w:pPr>
        <w:tabs>
          <w:tab w:val="num" w:pos="1680"/>
        </w:tabs>
        <w:ind w:left="1680" w:hanging="360"/>
      </w:pPr>
      <w:rPr>
        <w:rFonts w:cs="Times New Roman"/>
      </w:rPr>
    </w:lvl>
    <w:lvl w:ilvl="3">
      <w:start w:val="1"/>
      <w:numFmt w:val="decimal"/>
      <w:lvlText w:val="%4."/>
      <w:lvlJc w:val="left"/>
      <w:pPr>
        <w:tabs>
          <w:tab w:val="num" w:pos="2040"/>
        </w:tabs>
        <w:ind w:left="2040" w:hanging="360"/>
      </w:pPr>
    </w:lvl>
    <w:lvl w:ilvl="4">
      <w:start w:val="1"/>
      <w:numFmt w:val="decimal"/>
      <w:lvlText w:val="%5."/>
      <w:lvlJc w:val="left"/>
      <w:pPr>
        <w:tabs>
          <w:tab w:val="num" w:pos="2400"/>
        </w:tabs>
        <w:ind w:left="2400" w:hanging="360"/>
      </w:pPr>
    </w:lvl>
    <w:lvl w:ilvl="5">
      <w:start w:val="1"/>
      <w:numFmt w:val="decimal"/>
      <w:lvlText w:val="%6."/>
      <w:lvlJc w:val="left"/>
      <w:pPr>
        <w:tabs>
          <w:tab w:val="num" w:pos="2760"/>
        </w:tabs>
        <w:ind w:left="2760" w:hanging="360"/>
      </w:pPr>
    </w:lvl>
    <w:lvl w:ilvl="6">
      <w:start w:val="1"/>
      <w:numFmt w:val="decimal"/>
      <w:lvlText w:val="%7."/>
      <w:lvlJc w:val="left"/>
      <w:pPr>
        <w:tabs>
          <w:tab w:val="num" w:pos="3120"/>
        </w:tabs>
        <w:ind w:left="3120" w:hanging="360"/>
      </w:pPr>
    </w:lvl>
    <w:lvl w:ilvl="7">
      <w:start w:val="1"/>
      <w:numFmt w:val="decimal"/>
      <w:lvlText w:val="%8."/>
      <w:lvlJc w:val="left"/>
      <w:pPr>
        <w:tabs>
          <w:tab w:val="num" w:pos="3480"/>
        </w:tabs>
        <w:ind w:left="3480" w:hanging="360"/>
      </w:pPr>
    </w:lvl>
    <w:lvl w:ilvl="8">
      <w:start w:val="1"/>
      <w:numFmt w:val="decimal"/>
      <w:lvlText w:val="%9."/>
      <w:lvlJc w:val="left"/>
      <w:pPr>
        <w:tabs>
          <w:tab w:val="num" w:pos="3840"/>
        </w:tabs>
        <w:ind w:left="3840" w:hanging="360"/>
      </w:pPr>
    </w:lvl>
  </w:abstractNum>
  <w:abstractNum w:abstractNumId="155" w15:restartNumberingAfterBreak="0">
    <w:nsid w:val="320F1450"/>
    <w:multiLevelType w:val="multilevel"/>
    <w:tmpl w:val="F19ED332"/>
    <w:lvl w:ilvl="0">
      <w:start w:val="1"/>
      <w:numFmt w:val="decimal"/>
      <w:lvlText w:val="%1."/>
      <w:lvlJc w:val="left"/>
      <w:pPr>
        <w:tabs>
          <w:tab w:val="num" w:pos="720"/>
        </w:tabs>
        <w:ind w:left="720" w:hanging="360"/>
      </w:pPr>
      <w:rPr>
        <w:rFonts w:ascii="Times New Roman" w:hAnsi="Times New Roman" w:cs="Times New Roman" w:hint="default"/>
      </w:rPr>
    </w:lvl>
    <w:lvl w:ilvl="1">
      <w:start w:val="1"/>
      <w:numFmt w:val="decimal"/>
      <w:lvlText w:val="%2)"/>
      <w:lvlJc w:val="left"/>
      <w:pPr>
        <w:tabs>
          <w:tab w:val="num" w:pos="1080"/>
        </w:tabs>
        <w:ind w:left="1080" w:hanging="360"/>
      </w:pPr>
      <w:rPr>
        <w:rFonts w:cs="Times New Roman" w:hint="default"/>
      </w:rPr>
    </w:lvl>
    <w:lvl w:ilvl="2">
      <w:start w:val="1"/>
      <w:numFmt w:val="decimal"/>
      <w:lvlText w:val="%3."/>
      <w:lvlJc w:val="left"/>
      <w:pPr>
        <w:tabs>
          <w:tab w:val="num" w:pos="1440"/>
        </w:tabs>
        <w:ind w:left="1440" w:hanging="360"/>
      </w:pPr>
      <w:rPr>
        <w:rFonts w:ascii="Times New Roman" w:hAnsi="Times New Roman" w:cs="Times New Roman" w:hint="default"/>
      </w:rPr>
    </w:lvl>
    <w:lvl w:ilvl="3">
      <w:start w:val="1"/>
      <w:numFmt w:val="decimal"/>
      <w:lvlText w:val="%4."/>
      <w:lvlJc w:val="left"/>
      <w:pPr>
        <w:tabs>
          <w:tab w:val="num" w:pos="1800"/>
        </w:tabs>
        <w:ind w:left="1800" w:hanging="360"/>
      </w:pPr>
      <w:rPr>
        <w:rFonts w:hint="default"/>
      </w:rPr>
    </w:lvl>
    <w:lvl w:ilvl="4">
      <w:start w:val="1"/>
      <w:numFmt w:val="decimal"/>
      <w:lvlText w:val="%5."/>
      <w:lvlJc w:val="left"/>
      <w:pPr>
        <w:tabs>
          <w:tab w:val="num" w:pos="2160"/>
        </w:tabs>
        <w:ind w:left="2160" w:hanging="360"/>
      </w:pPr>
      <w:rPr>
        <w:rFonts w:hint="default"/>
      </w:rPr>
    </w:lvl>
    <w:lvl w:ilvl="5">
      <w:start w:val="1"/>
      <w:numFmt w:val="decimal"/>
      <w:lvlText w:val="%6."/>
      <w:lvlJc w:val="left"/>
      <w:pPr>
        <w:tabs>
          <w:tab w:val="num" w:pos="2520"/>
        </w:tabs>
        <w:ind w:left="2520" w:hanging="360"/>
      </w:pPr>
      <w:rPr>
        <w:rFonts w:hint="default"/>
      </w:rPr>
    </w:lvl>
    <w:lvl w:ilvl="6">
      <w:start w:val="1"/>
      <w:numFmt w:val="decimal"/>
      <w:lvlText w:val="%7."/>
      <w:lvlJc w:val="left"/>
      <w:pPr>
        <w:tabs>
          <w:tab w:val="num" w:pos="2880"/>
        </w:tabs>
        <w:ind w:left="2880" w:hanging="360"/>
      </w:pPr>
      <w:rPr>
        <w:rFonts w:hint="default"/>
      </w:rPr>
    </w:lvl>
    <w:lvl w:ilvl="7">
      <w:start w:val="1"/>
      <w:numFmt w:val="decimal"/>
      <w:lvlText w:val="%8."/>
      <w:lvlJc w:val="left"/>
      <w:pPr>
        <w:tabs>
          <w:tab w:val="num" w:pos="3240"/>
        </w:tabs>
        <w:ind w:left="3240" w:hanging="360"/>
      </w:pPr>
      <w:rPr>
        <w:rFonts w:hint="default"/>
      </w:rPr>
    </w:lvl>
    <w:lvl w:ilvl="8">
      <w:start w:val="1"/>
      <w:numFmt w:val="decimal"/>
      <w:lvlText w:val="%9."/>
      <w:lvlJc w:val="left"/>
      <w:pPr>
        <w:tabs>
          <w:tab w:val="num" w:pos="3600"/>
        </w:tabs>
        <w:ind w:left="3600" w:hanging="360"/>
      </w:pPr>
      <w:rPr>
        <w:rFonts w:hint="default"/>
      </w:rPr>
    </w:lvl>
  </w:abstractNum>
  <w:abstractNum w:abstractNumId="156" w15:restartNumberingAfterBreak="0">
    <w:nsid w:val="32715337"/>
    <w:multiLevelType w:val="multilevel"/>
    <w:tmpl w:val="B78E477A"/>
    <w:lvl w:ilvl="0">
      <w:start w:val="1"/>
      <w:numFmt w:val="decimal"/>
      <w:lvlText w:val="%1)"/>
      <w:lvlJc w:val="left"/>
      <w:pPr>
        <w:tabs>
          <w:tab w:val="num" w:pos="0"/>
        </w:tabs>
        <w:ind w:left="720" w:hanging="360"/>
      </w:pPr>
      <w:rPr>
        <w:rFonts w:ascii="Times New Roman" w:hAnsi="Times New Roman" w:cs="Times New Roman" w:hint="default"/>
        <w:b w:val="0"/>
        <w:bCs w:val="0"/>
        <w:color w:val="000000"/>
      </w:rPr>
    </w:lvl>
    <w:lvl w:ilvl="1">
      <w:start w:val="1"/>
      <w:numFmt w:val="decimal"/>
      <w:lvlText w:val="%2)"/>
      <w:lvlJc w:val="left"/>
      <w:pPr>
        <w:tabs>
          <w:tab w:val="num" w:pos="1080"/>
        </w:tabs>
        <w:ind w:left="1080" w:hanging="360"/>
      </w:pPr>
      <w:rPr>
        <w:rFonts w:hint="default"/>
      </w:rPr>
    </w:lvl>
    <w:lvl w:ilvl="2">
      <w:start w:val="1"/>
      <w:numFmt w:val="lowerLetter"/>
      <w:lvlText w:val="%3)"/>
      <w:lvlJc w:val="left"/>
      <w:pPr>
        <w:tabs>
          <w:tab w:val="num" w:pos="1440"/>
        </w:tabs>
        <w:ind w:left="1440" w:hanging="360"/>
      </w:pPr>
      <w:rPr>
        <w:rFonts w:cs="Times New Roman" w:hint="default"/>
      </w:rPr>
    </w:lvl>
    <w:lvl w:ilvl="3">
      <w:start w:val="1"/>
      <w:numFmt w:val="decimal"/>
      <w:lvlText w:val="%4."/>
      <w:lvlJc w:val="left"/>
      <w:pPr>
        <w:tabs>
          <w:tab w:val="num" w:pos="1800"/>
        </w:tabs>
        <w:ind w:left="1800" w:hanging="360"/>
      </w:pPr>
      <w:rPr>
        <w:rFonts w:hint="default"/>
      </w:rPr>
    </w:lvl>
    <w:lvl w:ilvl="4">
      <w:start w:val="1"/>
      <w:numFmt w:val="decimal"/>
      <w:lvlText w:val="%5."/>
      <w:lvlJc w:val="left"/>
      <w:pPr>
        <w:tabs>
          <w:tab w:val="num" w:pos="2160"/>
        </w:tabs>
        <w:ind w:left="2160" w:hanging="360"/>
      </w:pPr>
      <w:rPr>
        <w:rFonts w:hint="default"/>
      </w:rPr>
    </w:lvl>
    <w:lvl w:ilvl="5">
      <w:start w:val="1"/>
      <w:numFmt w:val="decimal"/>
      <w:lvlText w:val="%6."/>
      <w:lvlJc w:val="left"/>
      <w:pPr>
        <w:tabs>
          <w:tab w:val="num" w:pos="2520"/>
        </w:tabs>
        <w:ind w:left="2520" w:hanging="360"/>
      </w:pPr>
      <w:rPr>
        <w:rFonts w:hint="default"/>
      </w:rPr>
    </w:lvl>
    <w:lvl w:ilvl="6">
      <w:start w:val="1"/>
      <w:numFmt w:val="decimal"/>
      <w:lvlText w:val="%7."/>
      <w:lvlJc w:val="left"/>
      <w:pPr>
        <w:tabs>
          <w:tab w:val="num" w:pos="2880"/>
        </w:tabs>
        <w:ind w:left="2880" w:hanging="360"/>
      </w:pPr>
      <w:rPr>
        <w:rFonts w:hint="default"/>
      </w:rPr>
    </w:lvl>
    <w:lvl w:ilvl="7">
      <w:start w:val="1"/>
      <w:numFmt w:val="decimal"/>
      <w:lvlText w:val="%8."/>
      <w:lvlJc w:val="left"/>
      <w:pPr>
        <w:tabs>
          <w:tab w:val="num" w:pos="3240"/>
        </w:tabs>
        <w:ind w:left="3240" w:hanging="360"/>
      </w:pPr>
      <w:rPr>
        <w:rFonts w:hint="default"/>
      </w:rPr>
    </w:lvl>
    <w:lvl w:ilvl="8">
      <w:start w:val="1"/>
      <w:numFmt w:val="decimal"/>
      <w:lvlText w:val="%9."/>
      <w:lvlJc w:val="left"/>
      <w:pPr>
        <w:tabs>
          <w:tab w:val="num" w:pos="3600"/>
        </w:tabs>
        <w:ind w:left="3600" w:hanging="360"/>
      </w:pPr>
      <w:rPr>
        <w:rFonts w:hint="default"/>
      </w:rPr>
    </w:lvl>
  </w:abstractNum>
  <w:abstractNum w:abstractNumId="157" w15:restartNumberingAfterBreak="0">
    <w:nsid w:val="328E3B3F"/>
    <w:multiLevelType w:val="hybridMultilevel"/>
    <w:tmpl w:val="F87EB2D0"/>
    <w:lvl w:ilvl="0" w:tplc="04150011">
      <w:start w:val="1"/>
      <w:numFmt w:val="decimal"/>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158" w15:restartNumberingAfterBreak="0">
    <w:nsid w:val="337D7D68"/>
    <w:multiLevelType w:val="multilevel"/>
    <w:tmpl w:val="402C2AE8"/>
    <w:name w:val="WW8Num202222222"/>
    <w:lvl w:ilvl="0">
      <w:start w:val="1"/>
      <w:numFmt w:val="decimal"/>
      <w:lvlText w:val="%1."/>
      <w:lvlJc w:val="left"/>
      <w:pPr>
        <w:tabs>
          <w:tab w:val="num" w:pos="2912"/>
        </w:tabs>
        <w:ind w:left="2912" w:hanging="360"/>
      </w:pPr>
      <w:rPr>
        <w:rFonts w:ascii="Times New Roman" w:hAnsi="Times New Roman" w:cs="Times New Roman" w:hint="default"/>
      </w:rPr>
    </w:lvl>
    <w:lvl w:ilvl="1">
      <w:start w:val="1"/>
      <w:numFmt w:val="decimal"/>
      <w:lvlText w:val="%2."/>
      <w:lvlJc w:val="left"/>
      <w:pPr>
        <w:tabs>
          <w:tab w:val="num" w:pos="2072"/>
        </w:tabs>
        <w:ind w:left="2072" w:hanging="360"/>
      </w:pPr>
      <w:rPr>
        <w:rFonts w:hint="default"/>
      </w:rPr>
    </w:lvl>
    <w:lvl w:ilvl="2">
      <w:start w:val="1"/>
      <w:numFmt w:val="decimal"/>
      <w:lvlText w:val="%3."/>
      <w:lvlJc w:val="left"/>
      <w:pPr>
        <w:tabs>
          <w:tab w:val="num" w:pos="2432"/>
        </w:tabs>
        <w:ind w:left="2432" w:hanging="360"/>
      </w:pPr>
      <w:rPr>
        <w:rFonts w:hint="default"/>
      </w:rPr>
    </w:lvl>
    <w:lvl w:ilvl="3">
      <w:start w:val="1"/>
      <w:numFmt w:val="decimal"/>
      <w:lvlText w:val="%4."/>
      <w:lvlJc w:val="left"/>
      <w:pPr>
        <w:tabs>
          <w:tab w:val="num" w:pos="2792"/>
        </w:tabs>
        <w:ind w:left="2792" w:hanging="360"/>
      </w:pPr>
      <w:rPr>
        <w:rFonts w:hint="default"/>
      </w:rPr>
    </w:lvl>
    <w:lvl w:ilvl="4">
      <w:start w:val="1"/>
      <w:numFmt w:val="decimal"/>
      <w:lvlText w:val="%5."/>
      <w:lvlJc w:val="left"/>
      <w:pPr>
        <w:tabs>
          <w:tab w:val="num" w:pos="3152"/>
        </w:tabs>
        <w:ind w:left="3152" w:hanging="360"/>
      </w:pPr>
      <w:rPr>
        <w:rFonts w:hint="default"/>
      </w:rPr>
    </w:lvl>
    <w:lvl w:ilvl="5">
      <w:start w:val="1"/>
      <w:numFmt w:val="decimal"/>
      <w:lvlText w:val="%6."/>
      <w:lvlJc w:val="left"/>
      <w:pPr>
        <w:tabs>
          <w:tab w:val="num" w:pos="3512"/>
        </w:tabs>
        <w:ind w:left="3512" w:hanging="360"/>
      </w:pPr>
      <w:rPr>
        <w:rFonts w:hint="default"/>
      </w:rPr>
    </w:lvl>
    <w:lvl w:ilvl="6">
      <w:start w:val="1"/>
      <w:numFmt w:val="decimal"/>
      <w:lvlText w:val="%7."/>
      <w:lvlJc w:val="left"/>
      <w:pPr>
        <w:tabs>
          <w:tab w:val="num" w:pos="3872"/>
        </w:tabs>
        <w:ind w:left="3872" w:hanging="360"/>
      </w:pPr>
      <w:rPr>
        <w:rFonts w:hint="default"/>
      </w:rPr>
    </w:lvl>
    <w:lvl w:ilvl="7">
      <w:start w:val="1"/>
      <w:numFmt w:val="decimal"/>
      <w:lvlText w:val="%8."/>
      <w:lvlJc w:val="left"/>
      <w:pPr>
        <w:tabs>
          <w:tab w:val="num" w:pos="4232"/>
        </w:tabs>
        <w:ind w:left="4232" w:hanging="360"/>
      </w:pPr>
      <w:rPr>
        <w:rFonts w:hint="default"/>
      </w:rPr>
    </w:lvl>
    <w:lvl w:ilvl="8">
      <w:start w:val="1"/>
      <w:numFmt w:val="decimal"/>
      <w:lvlText w:val="%9."/>
      <w:lvlJc w:val="left"/>
      <w:pPr>
        <w:tabs>
          <w:tab w:val="num" w:pos="4592"/>
        </w:tabs>
        <w:ind w:left="4592" w:hanging="360"/>
      </w:pPr>
      <w:rPr>
        <w:rFonts w:hint="default"/>
      </w:rPr>
    </w:lvl>
  </w:abstractNum>
  <w:abstractNum w:abstractNumId="159" w15:restartNumberingAfterBreak="0">
    <w:nsid w:val="357E63D8"/>
    <w:multiLevelType w:val="multilevel"/>
    <w:tmpl w:val="3C70227C"/>
    <w:lvl w:ilvl="0">
      <w:start w:val="1"/>
      <w:numFmt w:val="decimal"/>
      <w:lvlText w:val="%1."/>
      <w:lvlJc w:val="left"/>
      <w:pPr>
        <w:tabs>
          <w:tab w:val="num" w:pos="0"/>
        </w:tabs>
        <w:ind w:left="360" w:hanging="360"/>
      </w:pPr>
      <w:rPr>
        <w:rFonts w:cs="Times New Roman" w:hint="default"/>
      </w:rPr>
    </w:lvl>
    <w:lvl w:ilvl="1">
      <w:start w:val="1"/>
      <w:numFmt w:val="decimal"/>
      <w:lvlText w:val="%2)"/>
      <w:lvlJc w:val="left"/>
      <w:pPr>
        <w:tabs>
          <w:tab w:val="num" w:pos="1080"/>
        </w:tabs>
        <w:ind w:left="1080" w:hanging="360"/>
      </w:pPr>
      <w:rPr>
        <w:rFonts w:ascii="Times New Roman" w:hAnsi="Times New Roman" w:cs="Times New Roman" w:hint="default"/>
      </w:rPr>
    </w:lvl>
    <w:lvl w:ilvl="2">
      <w:start w:val="1"/>
      <w:numFmt w:val="decimal"/>
      <w:lvlText w:val="%3."/>
      <w:lvlJc w:val="left"/>
      <w:pPr>
        <w:tabs>
          <w:tab w:val="num" w:pos="1440"/>
        </w:tabs>
        <w:ind w:left="1440" w:hanging="360"/>
      </w:pPr>
      <w:rPr>
        <w:rFonts w:hint="default"/>
      </w:rPr>
    </w:lvl>
    <w:lvl w:ilvl="3">
      <w:start w:val="1"/>
      <w:numFmt w:val="decimal"/>
      <w:lvlText w:val="%4."/>
      <w:lvlJc w:val="left"/>
      <w:pPr>
        <w:tabs>
          <w:tab w:val="num" w:pos="1800"/>
        </w:tabs>
        <w:ind w:left="1800" w:hanging="360"/>
      </w:pPr>
      <w:rPr>
        <w:rFonts w:hint="default"/>
      </w:rPr>
    </w:lvl>
    <w:lvl w:ilvl="4">
      <w:start w:val="1"/>
      <w:numFmt w:val="decimal"/>
      <w:lvlText w:val="%5."/>
      <w:lvlJc w:val="left"/>
      <w:pPr>
        <w:tabs>
          <w:tab w:val="num" w:pos="2160"/>
        </w:tabs>
        <w:ind w:left="2160" w:hanging="360"/>
      </w:pPr>
      <w:rPr>
        <w:rFonts w:hint="default"/>
      </w:rPr>
    </w:lvl>
    <w:lvl w:ilvl="5">
      <w:start w:val="1"/>
      <w:numFmt w:val="decimal"/>
      <w:lvlText w:val="%6."/>
      <w:lvlJc w:val="left"/>
      <w:pPr>
        <w:tabs>
          <w:tab w:val="num" w:pos="2520"/>
        </w:tabs>
        <w:ind w:left="2520" w:hanging="360"/>
      </w:pPr>
      <w:rPr>
        <w:rFonts w:hint="default"/>
      </w:rPr>
    </w:lvl>
    <w:lvl w:ilvl="6">
      <w:start w:val="1"/>
      <w:numFmt w:val="decimal"/>
      <w:lvlText w:val="%7."/>
      <w:lvlJc w:val="left"/>
      <w:pPr>
        <w:tabs>
          <w:tab w:val="num" w:pos="2880"/>
        </w:tabs>
        <w:ind w:left="2880" w:hanging="360"/>
      </w:pPr>
      <w:rPr>
        <w:rFonts w:hint="default"/>
      </w:rPr>
    </w:lvl>
    <w:lvl w:ilvl="7">
      <w:start w:val="1"/>
      <w:numFmt w:val="decimal"/>
      <w:lvlText w:val="%8."/>
      <w:lvlJc w:val="left"/>
      <w:pPr>
        <w:tabs>
          <w:tab w:val="num" w:pos="3240"/>
        </w:tabs>
        <w:ind w:left="3240" w:hanging="360"/>
      </w:pPr>
      <w:rPr>
        <w:rFonts w:hint="default"/>
      </w:rPr>
    </w:lvl>
    <w:lvl w:ilvl="8">
      <w:start w:val="1"/>
      <w:numFmt w:val="decimal"/>
      <w:lvlText w:val="%9."/>
      <w:lvlJc w:val="left"/>
      <w:pPr>
        <w:tabs>
          <w:tab w:val="num" w:pos="3600"/>
        </w:tabs>
        <w:ind w:left="3600" w:hanging="360"/>
      </w:pPr>
      <w:rPr>
        <w:rFonts w:hint="default"/>
      </w:rPr>
    </w:lvl>
  </w:abstractNum>
  <w:abstractNum w:abstractNumId="160" w15:restartNumberingAfterBreak="0">
    <w:nsid w:val="35D15B76"/>
    <w:multiLevelType w:val="multilevel"/>
    <w:tmpl w:val="723604BC"/>
    <w:name w:val="WW8Num3122222222222222222234222"/>
    <w:lvl w:ilvl="0">
      <w:start w:val="1"/>
      <w:numFmt w:val="decimal"/>
      <w:lvlText w:val="%1)"/>
      <w:lvlJc w:val="left"/>
      <w:pPr>
        <w:tabs>
          <w:tab w:val="num" w:pos="0"/>
        </w:tabs>
        <w:ind w:left="720" w:hanging="360"/>
      </w:pPr>
      <w:rPr>
        <w:rFonts w:cs="Times New Roman" w:hint="default"/>
        <w:b w:val="0"/>
        <w:bCs/>
        <w:i w:val="0"/>
      </w:rPr>
    </w:lvl>
    <w:lvl w:ilvl="1">
      <w:start w:val="1"/>
      <w:numFmt w:val="lowerLetter"/>
      <w:lvlText w:val="%2."/>
      <w:lvlJc w:val="left"/>
      <w:pPr>
        <w:tabs>
          <w:tab w:val="num" w:pos="0"/>
        </w:tabs>
        <w:ind w:left="1440" w:hanging="360"/>
      </w:pPr>
      <w:rPr>
        <w:rFonts w:hint="default"/>
      </w:rPr>
    </w:lvl>
    <w:lvl w:ilvl="2">
      <w:start w:val="4"/>
      <w:numFmt w:val="decimal"/>
      <w:lvlText w:val="%3."/>
      <w:lvlJc w:val="left"/>
      <w:pPr>
        <w:tabs>
          <w:tab w:val="num" w:pos="0"/>
        </w:tabs>
        <w:ind w:left="2160" w:hanging="180"/>
      </w:pPr>
      <w:rPr>
        <w:rFonts w:hint="default"/>
      </w:rPr>
    </w:lvl>
    <w:lvl w:ilvl="3">
      <w:start w:val="1"/>
      <w:numFmt w:val="decimal"/>
      <w:lvlText w:val="%4."/>
      <w:lvlJc w:val="left"/>
      <w:pPr>
        <w:tabs>
          <w:tab w:val="num" w:pos="0"/>
        </w:tabs>
        <w:ind w:left="720" w:hanging="360"/>
      </w:pPr>
      <w:rPr>
        <w:rFonts w:hint="default"/>
      </w:rPr>
    </w:lvl>
    <w:lvl w:ilvl="4">
      <w:start w:val="1"/>
      <w:numFmt w:val="lowerLetter"/>
      <w:lvlText w:val="%5."/>
      <w:lvlJc w:val="left"/>
      <w:pPr>
        <w:tabs>
          <w:tab w:val="num" w:pos="0"/>
        </w:tabs>
        <w:ind w:left="3600" w:hanging="360"/>
      </w:pPr>
      <w:rPr>
        <w:rFonts w:hint="default"/>
      </w:rPr>
    </w:lvl>
    <w:lvl w:ilvl="5">
      <w:start w:val="1"/>
      <w:numFmt w:val="lowerRoman"/>
      <w:lvlText w:val="%6."/>
      <w:lvlJc w:val="right"/>
      <w:pPr>
        <w:tabs>
          <w:tab w:val="num" w:pos="0"/>
        </w:tabs>
        <w:ind w:left="4320" w:hanging="180"/>
      </w:pPr>
      <w:rPr>
        <w:rFonts w:hint="default"/>
      </w:rPr>
    </w:lvl>
    <w:lvl w:ilvl="6">
      <w:start w:val="1"/>
      <w:numFmt w:val="decimal"/>
      <w:lvlText w:val="%7."/>
      <w:lvlJc w:val="left"/>
      <w:pPr>
        <w:tabs>
          <w:tab w:val="num" w:pos="0"/>
        </w:tabs>
        <w:ind w:left="5040" w:hanging="360"/>
      </w:pPr>
      <w:rPr>
        <w:rFonts w:hint="default"/>
      </w:rPr>
    </w:lvl>
    <w:lvl w:ilvl="7">
      <w:start w:val="1"/>
      <w:numFmt w:val="lowerLetter"/>
      <w:lvlText w:val="%8."/>
      <w:lvlJc w:val="left"/>
      <w:pPr>
        <w:tabs>
          <w:tab w:val="num" w:pos="0"/>
        </w:tabs>
        <w:ind w:left="5760" w:hanging="360"/>
      </w:pPr>
      <w:rPr>
        <w:rFonts w:hint="default"/>
      </w:rPr>
    </w:lvl>
    <w:lvl w:ilvl="8">
      <w:start w:val="1"/>
      <w:numFmt w:val="lowerRoman"/>
      <w:lvlText w:val="%9."/>
      <w:lvlJc w:val="right"/>
      <w:pPr>
        <w:tabs>
          <w:tab w:val="num" w:pos="0"/>
        </w:tabs>
        <w:ind w:left="6480" w:hanging="180"/>
      </w:pPr>
      <w:rPr>
        <w:rFonts w:hint="default"/>
      </w:rPr>
    </w:lvl>
  </w:abstractNum>
  <w:abstractNum w:abstractNumId="161" w15:restartNumberingAfterBreak="0">
    <w:nsid w:val="36521B6F"/>
    <w:multiLevelType w:val="hybridMultilevel"/>
    <w:tmpl w:val="E112127A"/>
    <w:lvl w:ilvl="0" w:tplc="25126BBC">
      <w:start w:val="1"/>
      <w:numFmt w:val="decimal"/>
      <w:lvlText w:val="%1)"/>
      <w:lvlJc w:val="left"/>
      <w:pPr>
        <w:tabs>
          <w:tab w:val="num" w:pos="987"/>
        </w:tabs>
        <w:ind w:left="987" w:hanging="360"/>
      </w:pPr>
      <w:rPr>
        <w:rFonts w:ascii="Times New Roman" w:eastAsia="Arial Unicode MS" w:hAnsi="Times New Roman" w:cs="Times New Roman" w:hint="default"/>
        <w:b w:val="0"/>
        <w:i w:val="0"/>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2" w15:restartNumberingAfterBreak="0">
    <w:nsid w:val="365235E5"/>
    <w:multiLevelType w:val="multilevel"/>
    <w:tmpl w:val="000000B2"/>
    <w:lvl w:ilvl="0">
      <w:start w:val="1"/>
      <w:numFmt w:val="lowerLetter"/>
      <w:lvlText w:val="%1)"/>
      <w:lvlJc w:val="left"/>
      <w:pPr>
        <w:tabs>
          <w:tab w:val="num" w:pos="960"/>
        </w:tabs>
        <w:ind w:left="960" w:hanging="360"/>
      </w:pPr>
      <w:rPr>
        <w:rFonts w:ascii="Times New Roman" w:hAnsi="Times New Roman" w:cs="Times New Roman"/>
        <w:b w:val="0"/>
        <w:color w:val="000000"/>
        <w:shd w:val="clear" w:color="auto" w:fill="FFCC00"/>
      </w:rPr>
    </w:lvl>
    <w:lvl w:ilvl="1">
      <w:start w:val="1"/>
      <w:numFmt w:val="lowerLetter"/>
      <w:lvlText w:val="%2)"/>
      <w:lvlJc w:val="left"/>
      <w:pPr>
        <w:tabs>
          <w:tab w:val="num" w:pos="1320"/>
        </w:tabs>
        <w:ind w:left="1320" w:hanging="360"/>
      </w:pPr>
    </w:lvl>
    <w:lvl w:ilvl="2">
      <w:start w:val="1"/>
      <w:numFmt w:val="lowerLetter"/>
      <w:lvlText w:val="%3)"/>
      <w:lvlJc w:val="left"/>
      <w:pPr>
        <w:tabs>
          <w:tab w:val="num" w:pos="1680"/>
        </w:tabs>
        <w:ind w:left="1680" w:hanging="360"/>
      </w:pPr>
    </w:lvl>
    <w:lvl w:ilvl="3">
      <w:start w:val="1"/>
      <w:numFmt w:val="decimal"/>
      <w:lvlText w:val="%4."/>
      <w:lvlJc w:val="left"/>
      <w:pPr>
        <w:tabs>
          <w:tab w:val="num" w:pos="2040"/>
        </w:tabs>
        <w:ind w:left="2040" w:hanging="360"/>
      </w:pPr>
    </w:lvl>
    <w:lvl w:ilvl="4">
      <w:start w:val="1"/>
      <w:numFmt w:val="decimal"/>
      <w:lvlText w:val="%5."/>
      <w:lvlJc w:val="left"/>
      <w:pPr>
        <w:tabs>
          <w:tab w:val="num" w:pos="2400"/>
        </w:tabs>
        <w:ind w:left="2400" w:hanging="360"/>
      </w:pPr>
    </w:lvl>
    <w:lvl w:ilvl="5">
      <w:start w:val="1"/>
      <w:numFmt w:val="decimal"/>
      <w:lvlText w:val="%6."/>
      <w:lvlJc w:val="left"/>
      <w:pPr>
        <w:tabs>
          <w:tab w:val="num" w:pos="2760"/>
        </w:tabs>
        <w:ind w:left="2760" w:hanging="360"/>
      </w:pPr>
    </w:lvl>
    <w:lvl w:ilvl="6">
      <w:start w:val="1"/>
      <w:numFmt w:val="decimal"/>
      <w:lvlText w:val="%7."/>
      <w:lvlJc w:val="left"/>
      <w:pPr>
        <w:tabs>
          <w:tab w:val="num" w:pos="3120"/>
        </w:tabs>
        <w:ind w:left="3120" w:hanging="360"/>
      </w:pPr>
    </w:lvl>
    <w:lvl w:ilvl="7">
      <w:start w:val="1"/>
      <w:numFmt w:val="decimal"/>
      <w:lvlText w:val="%8."/>
      <w:lvlJc w:val="left"/>
      <w:pPr>
        <w:tabs>
          <w:tab w:val="num" w:pos="3480"/>
        </w:tabs>
        <w:ind w:left="3480" w:hanging="360"/>
      </w:pPr>
    </w:lvl>
    <w:lvl w:ilvl="8">
      <w:start w:val="1"/>
      <w:numFmt w:val="decimal"/>
      <w:lvlText w:val="%9."/>
      <w:lvlJc w:val="left"/>
      <w:pPr>
        <w:tabs>
          <w:tab w:val="num" w:pos="3840"/>
        </w:tabs>
        <w:ind w:left="3840" w:hanging="360"/>
      </w:pPr>
    </w:lvl>
  </w:abstractNum>
  <w:abstractNum w:abstractNumId="163" w15:restartNumberingAfterBreak="0">
    <w:nsid w:val="36593C11"/>
    <w:multiLevelType w:val="multilevel"/>
    <w:tmpl w:val="B78E477A"/>
    <w:lvl w:ilvl="0">
      <w:start w:val="1"/>
      <w:numFmt w:val="decimal"/>
      <w:lvlText w:val="%1)"/>
      <w:lvlJc w:val="left"/>
      <w:pPr>
        <w:tabs>
          <w:tab w:val="num" w:pos="0"/>
        </w:tabs>
        <w:ind w:left="720" w:hanging="360"/>
      </w:pPr>
      <w:rPr>
        <w:rFonts w:ascii="Times New Roman" w:hAnsi="Times New Roman" w:cs="Times New Roman" w:hint="default"/>
        <w:b w:val="0"/>
        <w:bCs w:val="0"/>
        <w:color w:val="000000"/>
      </w:rPr>
    </w:lvl>
    <w:lvl w:ilvl="1">
      <w:start w:val="1"/>
      <w:numFmt w:val="decimal"/>
      <w:lvlText w:val="%2)"/>
      <w:lvlJc w:val="left"/>
      <w:pPr>
        <w:tabs>
          <w:tab w:val="num" w:pos="1080"/>
        </w:tabs>
        <w:ind w:left="1080" w:hanging="360"/>
      </w:pPr>
      <w:rPr>
        <w:rFonts w:hint="default"/>
      </w:rPr>
    </w:lvl>
    <w:lvl w:ilvl="2">
      <w:start w:val="1"/>
      <w:numFmt w:val="lowerLetter"/>
      <w:lvlText w:val="%3)"/>
      <w:lvlJc w:val="left"/>
      <w:pPr>
        <w:tabs>
          <w:tab w:val="num" w:pos="1440"/>
        </w:tabs>
        <w:ind w:left="1440" w:hanging="360"/>
      </w:pPr>
      <w:rPr>
        <w:rFonts w:cs="Times New Roman" w:hint="default"/>
      </w:rPr>
    </w:lvl>
    <w:lvl w:ilvl="3">
      <w:start w:val="1"/>
      <w:numFmt w:val="decimal"/>
      <w:lvlText w:val="%4."/>
      <w:lvlJc w:val="left"/>
      <w:pPr>
        <w:tabs>
          <w:tab w:val="num" w:pos="1800"/>
        </w:tabs>
        <w:ind w:left="1800" w:hanging="360"/>
      </w:pPr>
      <w:rPr>
        <w:rFonts w:hint="default"/>
      </w:rPr>
    </w:lvl>
    <w:lvl w:ilvl="4">
      <w:start w:val="1"/>
      <w:numFmt w:val="decimal"/>
      <w:lvlText w:val="%5."/>
      <w:lvlJc w:val="left"/>
      <w:pPr>
        <w:tabs>
          <w:tab w:val="num" w:pos="2160"/>
        </w:tabs>
        <w:ind w:left="2160" w:hanging="360"/>
      </w:pPr>
      <w:rPr>
        <w:rFonts w:hint="default"/>
      </w:rPr>
    </w:lvl>
    <w:lvl w:ilvl="5">
      <w:start w:val="1"/>
      <w:numFmt w:val="decimal"/>
      <w:lvlText w:val="%6."/>
      <w:lvlJc w:val="left"/>
      <w:pPr>
        <w:tabs>
          <w:tab w:val="num" w:pos="2520"/>
        </w:tabs>
        <w:ind w:left="2520" w:hanging="360"/>
      </w:pPr>
      <w:rPr>
        <w:rFonts w:hint="default"/>
      </w:rPr>
    </w:lvl>
    <w:lvl w:ilvl="6">
      <w:start w:val="1"/>
      <w:numFmt w:val="decimal"/>
      <w:lvlText w:val="%7."/>
      <w:lvlJc w:val="left"/>
      <w:pPr>
        <w:tabs>
          <w:tab w:val="num" w:pos="2880"/>
        </w:tabs>
        <w:ind w:left="2880" w:hanging="360"/>
      </w:pPr>
      <w:rPr>
        <w:rFonts w:hint="default"/>
      </w:rPr>
    </w:lvl>
    <w:lvl w:ilvl="7">
      <w:start w:val="1"/>
      <w:numFmt w:val="decimal"/>
      <w:lvlText w:val="%8."/>
      <w:lvlJc w:val="left"/>
      <w:pPr>
        <w:tabs>
          <w:tab w:val="num" w:pos="3240"/>
        </w:tabs>
        <w:ind w:left="3240" w:hanging="360"/>
      </w:pPr>
      <w:rPr>
        <w:rFonts w:hint="default"/>
      </w:rPr>
    </w:lvl>
    <w:lvl w:ilvl="8">
      <w:start w:val="1"/>
      <w:numFmt w:val="decimal"/>
      <w:lvlText w:val="%9."/>
      <w:lvlJc w:val="left"/>
      <w:pPr>
        <w:tabs>
          <w:tab w:val="num" w:pos="3600"/>
        </w:tabs>
        <w:ind w:left="3600" w:hanging="360"/>
      </w:pPr>
      <w:rPr>
        <w:rFonts w:hint="default"/>
      </w:rPr>
    </w:lvl>
  </w:abstractNum>
  <w:abstractNum w:abstractNumId="164" w15:restartNumberingAfterBreak="0">
    <w:nsid w:val="36715332"/>
    <w:multiLevelType w:val="multilevel"/>
    <w:tmpl w:val="475CF940"/>
    <w:lvl w:ilvl="0">
      <w:start w:val="1"/>
      <w:numFmt w:val="decimal"/>
      <w:lvlText w:val="%1."/>
      <w:lvlJc w:val="left"/>
      <w:pPr>
        <w:tabs>
          <w:tab w:val="num" w:pos="360"/>
        </w:tabs>
        <w:ind w:left="360" w:hanging="360"/>
      </w:pPr>
      <w:rPr>
        <w:rFonts w:cs="Times New Roman"/>
        <w:b w:val="0"/>
        <w:lang w:val="pl-PL"/>
      </w:rPr>
    </w:lvl>
    <w:lvl w:ilvl="1">
      <w:start w:val="1"/>
      <w:numFmt w:val="decimal"/>
      <w:lvlText w:val="%2."/>
      <w:lvlJc w:val="left"/>
      <w:pPr>
        <w:tabs>
          <w:tab w:val="num" w:pos="1080"/>
        </w:tabs>
        <w:ind w:left="1080" w:hanging="360"/>
      </w:pPr>
      <w:rPr>
        <w:rFonts w:ascii="Times New Roman" w:hAnsi="Times New Roman" w:cs="Times New Roman"/>
      </w:r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65" w15:restartNumberingAfterBreak="0">
    <w:nsid w:val="36BD3482"/>
    <w:multiLevelType w:val="multilevel"/>
    <w:tmpl w:val="4832225C"/>
    <w:lvl w:ilvl="0">
      <w:start w:val="1"/>
      <w:numFmt w:val="decimal"/>
      <w:lvlText w:val="%1."/>
      <w:lvlJc w:val="left"/>
      <w:pPr>
        <w:tabs>
          <w:tab w:val="num" w:pos="720"/>
        </w:tabs>
        <w:ind w:left="720" w:hanging="360"/>
      </w:pPr>
      <w:rPr>
        <w:rFonts w:ascii="Times New Roman" w:hAnsi="Times New Roman" w:cs="Times New Roman" w:hint="default"/>
      </w:rPr>
    </w:lvl>
    <w:lvl w:ilvl="1">
      <w:start w:val="1"/>
      <w:numFmt w:val="decimal"/>
      <w:lvlText w:val="%2)"/>
      <w:lvlJc w:val="left"/>
      <w:pPr>
        <w:tabs>
          <w:tab w:val="num" w:pos="1080"/>
        </w:tabs>
        <w:ind w:left="1080" w:hanging="360"/>
      </w:pPr>
      <w:rPr>
        <w:rFonts w:cs="Times New Roman" w:hint="default"/>
      </w:rPr>
    </w:lvl>
    <w:lvl w:ilvl="2">
      <w:start w:val="1"/>
      <w:numFmt w:val="decimal"/>
      <w:lvlText w:val="%3."/>
      <w:lvlJc w:val="left"/>
      <w:pPr>
        <w:tabs>
          <w:tab w:val="num" w:pos="1440"/>
        </w:tabs>
        <w:ind w:left="1440" w:hanging="360"/>
      </w:pPr>
      <w:rPr>
        <w:rFonts w:ascii="Times New Roman" w:hAnsi="Times New Roman" w:cs="Times New Roman" w:hint="default"/>
      </w:rPr>
    </w:lvl>
    <w:lvl w:ilvl="3">
      <w:start w:val="1"/>
      <w:numFmt w:val="decimal"/>
      <w:lvlText w:val="%4."/>
      <w:lvlJc w:val="left"/>
      <w:pPr>
        <w:tabs>
          <w:tab w:val="num" w:pos="1800"/>
        </w:tabs>
        <w:ind w:left="1800" w:hanging="360"/>
      </w:pPr>
      <w:rPr>
        <w:rFonts w:hint="default"/>
      </w:rPr>
    </w:lvl>
    <w:lvl w:ilvl="4">
      <w:start w:val="1"/>
      <w:numFmt w:val="decimal"/>
      <w:lvlText w:val="%5."/>
      <w:lvlJc w:val="left"/>
      <w:pPr>
        <w:tabs>
          <w:tab w:val="num" w:pos="2160"/>
        </w:tabs>
        <w:ind w:left="2160" w:hanging="360"/>
      </w:pPr>
      <w:rPr>
        <w:rFonts w:hint="default"/>
      </w:rPr>
    </w:lvl>
    <w:lvl w:ilvl="5">
      <w:start w:val="1"/>
      <w:numFmt w:val="decimal"/>
      <w:lvlText w:val="%6."/>
      <w:lvlJc w:val="left"/>
      <w:pPr>
        <w:tabs>
          <w:tab w:val="num" w:pos="2520"/>
        </w:tabs>
        <w:ind w:left="2520" w:hanging="360"/>
      </w:pPr>
      <w:rPr>
        <w:rFonts w:hint="default"/>
      </w:rPr>
    </w:lvl>
    <w:lvl w:ilvl="6">
      <w:start w:val="1"/>
      <w:numFmt w:val="decimal"/>
      <w:lvlText w:val="%7."/>
      <w:lvlJc w:val="left"/>
      <w:pPr>
        <w:tabs>
          <w:tab w:val="num" w:pos="2880"/>
        </w:tabs>
        <w:ind w:left="2880" w:hanging="360"/>
      </w:pPr>
      <w:rPr>
        <w:rFonts w:hint="default"/>
      </w:rPr>
    </w:lvl>
    <w:lvl w:ilvl="7">
      <w:start w:val="1"/>
      <w:numFmt w:val="decimal"/>
      <w:lvlText w:val="%8."/>
      <w:lvlJc w:val="left"/>
      <w:pPr>
        <w:tabs>
          <w:tab w:val="num" w:pos="3240"/>
        </w:tabs>
        <w:ind w:left="3240" w:hanging="360"/>
      </w:pPr>
      <w:rPr>
        <w:rFonts w:hint="default"/>
      </w:rPr>
    </w:lvl>
    <w:lvl w:ilvl="8">
      <w:start w:val="1"/>
      <w:numFmt w:val="decimal"/>
      <w:lvlText w:val="%9."/>
      <w:lvlJc w:val="left"/>
      <w:pPr>
        <w:tabs>
          <w:tab w:val="num" w:pos="3600"/>
        </w:tabs>
        <w:ind w:left="3600" w:hanging="360"/>
      </w:pPr>
      <w:rPr>
        <w:rFonts w:hint="default"/>
      </w:rPr>
    </w:lvl>
  </w:abstractNum>
  <w:abstractNum w:abstractNumId="166" w15:restartNumberingAfterBreak="0">
    <w:nsid w:val="36CB561A"/>
    <w:multiLevelType w:val="multilevel"/>
    <w:tmpl w:val="50042C00"/>
    <w:name w:val="WW8Num3122222222"/>
    <w:lvl w:ilvl="0">
      <w:start w:val="1"/>
      <w:numFmt w:val="decimal"/>
      <w:lvlText w:val="%1."/>
      <w:lvlJc w:val="left"/>
      <w:pPr>
        <w:tabs>
          <w:tab w:val="num" w:pos="0"/>
        </w:tabs>
        <w:ind w:left="720" w:hanging="360"/>
      </w:pPr>
      <w:rPr>
        <w:rFonts w:ascii="Times New Roman" w:hAnsi="Times New Roman" w:cs="Times New Roman" w:hint="default"/>
        <w:b w:val="0"/>
        <w:bCs/>
        <w:i w:val="0"/>
      </w:rPr>
    </w:lvl>
    <w:lvl w:ilvl="1">
      <w:start w:val="1"/>
      <w:numFmt w:val="lowerLetter"/>
      <w:lvlText w:val="%2."/>
      <w:lvlJc w:val="left"/>
      <w:pPr>
        <w:tabs>
          <w:tab w:val="num" w:pos="0"/>
        </w:tabs>
        <w:ind w:left="1440" w:hanging="360"/>
      </w:pPr>
      <w:rPr>
        <w:rFonts w:hint="default"/>
      </w:rPr>
    </w:lvl>
    <w:lvl w:ilvl="2">
      <w:start w:val="1"/>
      <w:numFmt w:val="decimal"/>
      <w:lvlText w:val="%3."/>
      <w:lvlJc w:val="left"/>
      <w:pPr>
        <w:tabs>
          <w:tab w:val="num" w:pos="0"/>
        </w:tabs>
        <w:ind w:left="2160" w:hanging="180"/>
      </w:pPr>
      <w:rPr>
        <w:rFonts w:hint="default"/>
      </w:rPr>
    </w:lvl>
    <w:lvl w:ilvl="3">
      <w:start w:val="1"/>
      <w:numFmt w:val="decimal"/>
      <w:lvlText w:val="%4."/>
      <w:lvlJc w:val="left"/>
      <w:pPr>
        <w:tabs>
          <w:tab w:val="num" w:pos="0"/>
        </w:tabs>
        <w:ind w:left="720" w:hanging="360"/>
      </w:pPr>
      <w:rPr>
        <w:rFonts w:hint="default"/>
      </w:rPr>
    </w:lvl>
    <w:lvl w:ilvl="4">
      <w:start w:val="1"/>
      <w:numFmt w:val="lowerLetter"/>
      <w:lvlText w:val="%5."/>
      <w:lvlJc w:val="left"/>
      <w:pPr>
        <w:tabs>
          <w:tab w:val="num" w:pos="0"/>
        </w:tabs>
        <w:ind w:left="3600" w:hanging="360"/>
      </w:pPr>
      <w:rPr>
        <w:rFonts w:hint="default"/>
      </w:rPr>
    </w:lvl>
    <w:lvl w:ilvl="5">
      <w:start w:val="1"/>
      <w:numFmt w:val="lowerRoman"/>
      <w:lvlText w:val="%6."/>
      <w:lvlJc w:val="right"/>
      <w:pPr>
        <w:tabs>
          <w:tab w:val="num" w:pos="0"/>
        </w:tabs>
        <w:ind w:left="4320" w:hanging="180"/>
      </w:pPr>
      <w:rPr>
        <w:rFonts w:hint="default"/>
      </w:rPr>
    </w:lvl>
    <w:lvl w:ilvl="6">
      <w:start w:val="1"/>
      <w:numFmt w:val="decimal"/>
      <w:lvlText w:val="%7."/>
      <w:lvlJc w:val="left"/>
      <w:pPr>
        <w:tabs>
          <w:tab w:val="num" w:pos="0"/>
        </w:tabs>
        <w:ind w:left="5040" w:hanging="360"/>
      </w:pPr>
      <w:rPr>
        <w:rFonts w:hint="default"/>
      </w:rPr>
    </w:lvl>
    <w:lvl w:ilvl="7">
      <w:start w:val="1"/>
      <w:numFmt w:val="lowerLetter"/>
      <w:lvlText w:val="%8."/>
      <w:lvlJc w:val="left"/>
      <w:pPr>
        <w:tabs>
          <w:tab w:val="num" w:pos="0"/>
        </w:tabs>
        <w:ind w:left="5760" w:hanging="360"/>
      </w:pPr>
      <w:rPr>
        <w:rFonts w:hint="default"/>
      </w:rPr>
    </w:lvl>
    <w:lvl w:ilvl="8">
      <w:start w:val="1"/>
      <w:numFmt w:val="lowerRoman"/>
      <w:lvlText w:val="%9."/>
      <w:lvlJc w:val="right"/>
      <w:pPr>
        <w:tabs>
          <w:tab w:val="num" w:pos="0"/>
        </w:tabs>
        <w:ind w:left="6480" w:hanging="180"/>
      </w:pPr>
      <w:rPr>
        <w:rFonts w:hint="default"/>
      </w:rPr>
    </w:lvl>
  </w:abstractNum>
  <w:abstractNum w:abstractNumId="167" w15:restartNumberingAfterBreak="0">
    <w:nsid w:val="37F31A54"/>
    <w:multiLevelType w:val="multilevel"/>
    <w:tmpl w:val="F19ED332"/>
    <w:lvl w:ilvl="0">
      <w:start w:val="1"/>
      <w:numFmt w:val="decimal"/>
      <w:lvlText w:val="%1."/>
      <w:lvlJc w:val="left"/>
      <w:pPr>
        <w:tabs>
          <w:tab w:val="num" w:pos="720"/>
        </w:tabs>
        <w:ind w:left="720" w:hanging="360"/>
      </w:pPr>
      <w:rPr>
        <w:rFonts w:ascii="Times New Roman" w:hAnsi="Times New Roman" w:cs="Times New Roman" w:hint="default"/>
      </w:rPr>
    </w:lvl>
    <w:lvl w:ilvl="1">
      <w:start w:val="1"/>
      <w:numFmt w:val="decimal"/>
      <w:lvlText w:val="%2)"/>
      <w:lvlJc w:val="left"/>
      <w:pPr>
        <w:tabs>
          <w:tab w:val="num" w:pos="1080"/>
        </w:tabs>
        <w:ind w:left="1080" w:hanging="360"/>
      </w:pPr>
      <w:rPr>
        <w:rFonts w:cs="Times New Roman" w:hint="default"/>
      </w:rPr>
    </w:lvl>
    <w:lvl w:ilvl="2">
      <w:start w:val="1"/>
      <w:numFmt w:val="decimal"/>
      <w:lvlText w:val="%3."/>
      <w:lvlJc w:val="left"/>
      <w:pPr>
        <w:tabs>
          <w:tab w:val="num" w:pos="1440"/>
        </w:tabs>
        <w:ind w:left="1440" w:hanging="360"/>
      </w:pPr>
      <w:rPr>
        <w:rFonts w:ascii="Times New Roman" w:hAnsi="Times New Roman" w:cs="Times New Roman" w:hint="default"/>
      </w:rPr>
    </w:lvl>
    <w:lvl w:ilvl="3">
      <w:start w:val="1"/>
      <w:numFmt w:val="decimal"/>
      <w:lvlText w:val="%4."/>
      <w:lvlJc w:val="left"/>
      <w:pPr>
        <w:tabs>
          <w:tab w:val="num" w:pos="1800"/>
        </w:tabs>
        <w:ind w:left="1800" w:hanging="360"/>
      </w:pPr>
      <w:rPr>
        <w:rFonts w:hint="default"/>
      </w:rPr>
    </w:lvl>
    <w:lvl w:ilvl="4">
      <w:start w:val="1"/>
      <w:numFmt w:val="decimal"/>
      <w:lvlText w:val="%5."/>
      <w:lvlJc w:val="left"/>
      <w:pPr>
        <w:tabs>
          <w:tab w:val="num" w:pos="2160"/>
        </w:tabs>
        <w:ind w:left="2160" w:hanging="360"/>
      </w:pPr>
      <w:rPr>
        <w:rFonts w:hint="default"/>
      </w:rPr>
    </w:lvl>
    <w:lvl w:ilvl="5">
      <w:start w:val="1"/>
      <w:numFmt w:val="decimal"/>
      <w:lvlText w:val="%6."/>
      <w:lvlJc w:val="left"/>
      <w:pPr>
        <w:tabs>
          <w:tab w:val="num" w:pos="2520"/>
        </w:tabs>
        <w:ind w:left="2520" w:hanging="360"/>
      </w:pPr>
      <w:rPr>
        <w:rFonts w:hint="default"/>
      </w:rPr>
    </w:lvl>
    <w:lvl w:ilvl="6">
      <w:start w:val="1"/>
      <w:numFmt w:val="decimal"/>
      <w:lvlText w:val="%7."/>
      <w:lvlJc w:val="left"/>
      <w:pPr>
        <w:tabs>
          <w:tab w:val="num" w:pos="2880"/>
        </w:tabs>
        <w:ind w:left="2880" w:hanging="360"/>
      </w:pPr>
      <w:rPr>
        <w:rFonts w:hint="default"/>
      </w:rPr>
    </w:lvl>
    <w:lvl w:ilvl="7">
      <w:start w:val="1"/>
      <w:numFmt w:val="decimal"/>
      <w:lvlText w:val="%8."/>
      <w:lvlJc w:val="left"/>
      <w:pPr>
        <w:tabs>
          <w:tab w:val="num" w:pos="3240"/>
        </w:tabs>
        <w:ind w:left="3240" w:hanging="360"/>
      </w:pPr>
      <w:rPr>
        <w:rFonts w:hint="default"/>
      </w:rPr>
    </w:lvl>
    <w:lvl w:ilvl="8">
      <w:start w:val="1"/>
      <w:numFmt w:val="decimal"/>
      <w:lvlText w:val="%9."/>
      <w:lvlJc w:val="left"/>
      <w:pPr>
        <w:tabs>
          <w:tab w:val="num" w:pos="3600"/>
        </w:tabs>
        <w:ind w:left="3600" w:hanging="360"/>
      </w:pPr>
      <w:rPr>
        <w:rFonts w:hint="default"/>
      </w:rPr>
    </w:lvl>
  </w:abstractNum>
  <w:abstractNum w:abstractNumId="168" w15:restartNumberingAfterBreak="0">
    <w:nsid w:val="3A2D137D"/>
    <w:multiLevelType w:val="multilevel"/>
    <w:tmpl w:val="D2CA31CE"/>
    <w:lvl w:ilvl="0">
      <w:start w:val="1"/>
      <w:numFmt w:val="lowerLetter"/>
      <w:lvlText w:val="%1)"/>
      <w:lvlJc w:val="left"/>
      <w:pPr>
        <w:tabs>
          <w:tab w:val="num" w:pos="960"/>
        </w:tabs>
        <w:ind w:left="960" w:hanging="360"/>
      </w:pPr>
      <w:rPr>
        <w:rFonts w:cs="Times New Roman" w:hint="default"/>
      </w:rPr>
    </w:lvl>
    <w:lvl w:ilvl="1">
      <w:start w:val="1"/>
      <w:numFmt w:val="lowerLetter"/>
      <w:lvlText w:val="%2)"/>
      <w:lvlJc w:val="left"/>
      <w:pPr>
        <w:tabs>
          <w:tab w:val="num" w:pos="1320"/>
        </w:tabs>
        <w:ind w:left="1320" w:hanging="360"/>
      </w:pPr>
      <w:rPr>
        <w:rFonts w:hint="default"/>
      </w:rPr>
    </w:lvl>
    <w:lvl w:ilvl="2">
      <w:start w:val="1"/>
      <w:numFmt w:val="lowerLetter"/>
      <w:lvlText w:val="%3)"/>
      <w:lvlJc w:val="left"/>
      <w:pPr>
        <w:tabs>
          <w:tab w:val="num" w:pos="1680"/>
        </w:tabs>
        <w:ind w:left="1680" w:hanging="360"/>
      </w:pPr>
      <w:rPr>
        <w:rFonts w:hint="default"/>
        <w:strike w:val="0"/>
      </w:rPr>
    </w:lvl>
    <w:lvl w:ilvl="3">
      <w:start w:val="1"/>
      <w:numFmt w:val="decimal"/>
      <w:lvlText w:val="%4."/>
      <w:lvlJc w:val="left"/>
      <w:pPr>
        <w:tabs>
          <w:tab w:val="num" w:pos="2040"/>
        </w:tabs>
        <w:ind w:left="2040" w:hanging="360"/>
      </w:pPr>
      <w:rPr>
        <w:rFonts w:ascii="Times New Roman" w:hAnsi="Times New Roman" w:cs="Times New Roman" w:hint="default"/>
        <w:b w:val="0"/>
        <w:bCs w:val="0"/>
      </w:rPr>
    </w:lvl>
    <w:lvl w:ilvl="4">
      <w:start w:val="1"/>
      <w:numFmt w:val="decimal"/>
      <w:lvlText w:val="%5."/>
      <w:lvlJc w:val="left"/>
      <w:pPr>
        <w:tabs>
          <w:tab w:val="num" w:pos="2400"/>
        </w:tabs>
        <w:ind w:left="2400" w:hanging="360"/>
      </w:pPr>
      <w:rPr>
        <w:rFonts w:hint="default"/>
      </w:rPr>
    </w:lvl>
    <w:lvl w:ilvl="5">
      <w:start w:val="1"/>
      <w:numFmt w:val="decimal"/>
      <w:lvlText w:val="%6."/>
      <w:lvlJc w:val="left"/>
      <w:pPr>
        <w:tabs>
          <w:tab w:val="num" w:pos="2760"/>
        </w:tabs>
        <w:ind w:left="2760" w:hanging="360"/>
      </w:pPr>
      <w:rPr>
        <w:rFonts w:hint="default"/>
      </w:rPr>
    </w:lvl>
    <w:lvl w:ilvl="6">
      <w:start w:val="1"/>
      <w:numFmt w:val="decimal"/>
      <w:lvlText w:val="%7."/>
      <w:lvlJc w:val="left"/>
      <w:pPr>
        <w:tabs>
          <w:tab w:val="num" w:pos="3120"/>
        </w:tabs>
        <w:ind w:left="3120" w:hanging="360"/>
      </w:pPr>
      <w:rPr>
        <w:rFonts w:hint="default"/>
      </w:rPr>
    </w:lvl>
    <w:lvl w:ilvl="7">
      <w:start w:val="1"/>
      <w:numFmt w:val="decimal"/>
      <w:lvlText w:val="%8."/>
      <w:lvlJc w:val="left"/>
      <w:pPr>
        <w:tabs>
          <w:tab w:val="num" w:pos="3480"/>
        </w:tabs>
        <w:ind w:left="3480" w:hanging="360"/>
      </w:pPr>
      <w:rPr>
        <w:rFonts w:hint="default"/>
      </w:rPr>
    </w:lvl>
    <w:lvl w:ilvl="8">
      <w:start w:val="1"/>
      <w:numFmt w:val="decimal"/>
      <w:lvlText w:val="%9."/>
      <w:lvlJc w:val="left"/>
      <w:pPr>
        <w:tabs>
          <w:tab w:val="num" w:pos="3840"/>
        </w:tabs>
        <w:ind w:left="3840" w:hanging="360"/>
      </w:pPr>
      <w:rPr>
        <w:rFonts w:hint="default"/>
      </w:rPr>
    </w:lvl>
  </w:abstractNum>
  <w:abstractNum w:abstractNumId="169" w15:restartNumberingAfterBreak="0">
    <w:nsid w:val="3A656B99"/>
    <w:multiLevelType w:val="multilevel"/>
    <w:tmpl w:val="43A6857C"/>
    <w:name w:val="WW8Num31222222222222222222342"/>
    <w:lvl w:ilvl="0">
      <w:start w:val="1"/>
      <w:numFmt w:val="decimal"/>
      <w:lvlText w:val="%1)"/>
      <w:lvlJc w:val="left"/>
      <w:pPr>
        <w:tabs>
          <w:tab w:val="num" w:pos="0"/>
        </w:tabs>
        <w:ind w:left="720" w:hanging="360"/>
      </w:pPr>
      <w:rPr>
        <w:rFonts w:cs="Times New Roman" w:hint="default"/>
        <w:b w:val="0"/>
        <w:bCs/>
        <w:i w:val="0"/>
      </w:rPr>
    </w:lvl>
    <w:lvl w:ilvl="1">
      <w:start w:val="1"/>
      <w:numFmt w:val="lowerLetter"/>
      <w:lvlText w:val="%2."/>
      <w:lvlJc w:val="left"/>
      <w:pPr>
        <w:tabs>
          <w:tab w:val="num" w:pos="0"/>
        </w:tabs>
        <w:ind w:left="1440" w:hanging="360"/>
      </w:pPr>
      <w:rPr>
        <w:rFonts w:hint="default"/>
      </w:rPr>
    </w:lvl>
    <w:lvl w:ilvl="2">
      <w:start w:val="1"/>
      <w:numFmt w:val="decimal"/>
      <w:lvlText w:val="%3."/>
      <w:lvlJc w:val="left"/>
      <w:pPr>
        <w:tabs>
          <w:tab w:val="num" w:pos="0"/>
        </w:tabs>
        <w:ind w:left="2160" w:hanging="180"/>
      </w:pPr>
      <w:rPr>
        <w:rFonts w:hint="default"/>
      </w:rPr>
    </w:lvl>
    <w:lvl w:ilvl="3">
      <w:start w:val="1"/>
      <w:numFmt w:val="decimal"/>
      <w:lvlText w:val="%4."/>
      <w:lvlJc w:val="left"/>
      <w:pPr>
        <w:tabs>
          <w:tab w:val="num" w:pos="0"/>
        </w:tabs>
        <w:ind w:left="720" w:hanging="360"/>
      </w:pPr>
      <w:rPr>
        <w:rFonts w:hint="default"/>
      </w:rPr>
    </w:lvl>
    <w:lvl w:ilvl="4">
      <w:start w:val="1"/>
      <w:numFmt w:val="lowerLetter"/>
      <w:lvlText w:val="%5."/>
      <w:lvlJc w:val="left"/>
      <w:pPr>
        <w:tabs>
          <w:tab w:val="num" w:pos="0"/>
        </w:tabs>
        <w:ind w:left="3600" w:hanging="360"/>
      </w:pPr>
      <w:rPr>
        <w:rFonts w:hint="default"/>
      </w:rPr>
    </w:lvl>
    <w:lvl w:ilvl="5">
      <w:start w:val="1"/>
      <w:numFmt w:val="lowerRoman"/>
      <w:lvlText w:val="%6."/>
      <w:lvlJc w:val="right"/>
      <w:pPr>
        <w:tabs>
          <w:tab w:val="num" w:pos="0"/>
        </w:tabs>
        <w:ind w:left="4320" w:hanging="180"/>
      </w:pPr>
      <w:rPr>
        <w:rFonts w:hint="default"/>
      </w:rPr>
    </w:lvl>
    <w:lvl w:ilvl="6">
      <w:start w:val="1"/>
      <w:numFmt w:val="decimal"/>
      <w:lvlText w:val="%7."/>
      <w:lvlJc w:val="left"/>
      <w:pPr>
        <w:tabs>
          <w:tab w:val="num" w:pos="0"/>
        </w:tabs>
        <w:ind w:left="5040" w:hanging="360"/>
      </w:pPr>
      <w:rPr>
        <w:rFonts w:hint="default"/>
      </w:rPr>
    </w:lvl>
    <w:lvl w:ilvl="7">
      <w:start w:val="1"/>
      <w:numFmt w:val="lowerLetter"/>
      <w:lvlText w:val="%8."/>
      <w:lvlJc w:val="left"/>
      <w:pPr>
        <w:tabs>
          <w:tab w:val="num" w:pos="0"/>
        </w:tabs>
        <w:ind w:left="5760" w:hanging="360"/>
      </w:pPr>
      <w:rPr>
        <w:rFonts w:hint="default"/>
      </w:rPr>
    </w:lvl>
    <w:lvl w:ilvl="8">
      <w:start w:val="1"/>
      <w:numFmt w:val="lowerRoman"/>
      <w:lvlText w:val="%9."/>
      <w:lvlJc w:val="right"/>
      <w:pPr>
        <w:tabs>
          <w:tab w:val="num" w:pos="0"/>
        </w:tabs>
        <w:ind w:left="6480" w:hanging="180"/>
      </w:pPr>
      <w:rPr>
        <w:rFonts w:hint="default"/>
      </w:rPr>
    </w:lvl>
  </w:abstractNum>
  <w:abstractNum w:abstractNumId="170" w15:restartNumberingAfterBreak="0">
    <w:nsid w:val="3A842C9C"/>
    <w:multiLevelType w:val="multilevel"/>
    <w:tmpl w:val="031E12E6"/>
    <w:lvl w:ilvl="0">
      <w:start w:val="1"/>
      <w:numFmt w:val="decimal"/>
      <w:lvlText w:val="%1."/>
      <w:lvlJc w:val="left"/>
      <w:pPr>
        <w:tabs>
          <w:tab w:val="num" w:pos="720"/>
        </w:tabs>
        <w:ind w:left="720" w:hanging="360"/>
      </w:pPr>
      <w:rPr>
        <w:rFonts w:ascii="Times New Roman" w:hAnsi="Times New Roman" w:cs="Times New Roman" w:hint="default"/>
      </w:rPr>
    </w:lvl>
    <w:lvl w:ilvl="1">
      <w:start w:val="1"/>
      <w:numFmt w:val="decimal"/>
      <w:lvlText w:val="%2)"/>
      <w:lvlJc w:val="left"/>
      <w:pPr>
        <w:tabs>
          <w:tab w:val="num" w:pos="1080"/>
        </w:tabs>
        <w:ind w:left="1080" w:hanging="360"/>
      </w:pPr>
      <w:rPr>
        <w:rFonts w:cs="Times New Roman" w:hint="default"/>
      </w:rPr>
    </w:lvl>
    <w:lvl w:ilvl="2">
      <w:start w:val="1"/>
      <w:numFmt w:val="decimal"/>
      <w:lvlText w:val="%3."/>
      <w:lvlJc w:val="left"/>
      <w:pPr>
        <w:tabs>
          <w:tab w:val="num" w:pos="1440"/>
        </w:tabs>
        <w:ind w:left="1440" w:hanging="360"/>
      </w:pPr>
      <w:rPr>
        <w:rFonts w:ascii="Times New Roman" w:hAnsi="Times New Roman" w:cs="Times New Roman" w:hint="default"/>
      </w:rPr>
    </w:lvl>
    <w:lvl w:ilvl="3">
      <w:start w:val="1"/>
      <w:numFmt w:val="decimal"/>
      <w:lvlText w:val="%4."/>
      <w:lvlJc w:val="left"/>
      <w:pPr>
        <w:tabs>
          <w:tab w:val="num" w:pos="1800"/>
        </w:tabs>
        <w:ind w:left="1800" w:hanging="360"/>
      </w:pPr>
      <w:rPr>
        <w:rFonts w:hint="default"/>
      </w:rPr>
    </w:lvl>
    <w:lvl w:ilvl="4">
      <w:start w:val="1"/>
      <w:numFmt w:val="decimal"/>
      <w:lvlText w:val="%5."/>
      <w:lvlJc w:val="left"/>
      <w:pPr>
        <w:tabs>
          <w:tab w:val="num" w:pos="2160"/>
        </w:tabs>
        <w:ind w:left="2160" w:hanging="360"/>
      </w:pPr>
      <w:rPr>
        <w:rFonts w:hint="default"/>
      </w:rPr>
    </w:lvl>
    <w:lvl w:ilvl="5">
      <w:start w:val="1"/>
      <w:numFmt w:val="decimal"/>
      <w:lvlText w:val="%6."/>
      <w:lvlJc w:val="left"/>
      <w:pPr>
        <w:tabs>
          <w:tab w:val="num" w:pos="2520"/>
        </w:tabs>
        <w:ind w:left="2520" w:hanging="360"/>
      </w:pPr>
      <w:rPr>
        <w:rFonts w:hint="default"/>
      </w:rPr>
    </w:lvl>
    <w:lvl w:ilvl="6">
      <w:start w:val="1"/>
      <w:numFmt w:val="decimal"/>
      <w:lvlText w:val="%7."/>
      <w:lvlJc w:val="left"/>
      <w:pPr>
        <w:tabs>
          <w:tab w:val="num" w:pos="2880"/>
        </w:tabs>
        <w:ind w:left="2880" w:hanging="360"/>
      </w:pPr>
      <w:rPr>
        <w:rFonts w:hint="default"/>
      </w:rPr>
    </w:lvl>
    <w:lvl w:ilvl="7">
      <w:start w:val="1"/>
      <w:numFmt w:val="decimal"/>
      <w:lvlText w:val="%8."/>
      <w:lvlJc w:val="left"/>
      <w:pPr>
        <w:tabs>
          <w:tab w:val="num" w:pos="3240"/>
        </w:tabs>
        <w:ind w:left="3240" w:hanging="360"/>
      </w:pPr>
      <w:rPr>
        <w:rFonts w:hint="default"/>
      </w:rPr>
    </w:lvl>
    <w:lvl w:ilvl="8">
      <w:start w:val="1"/>
      <w:numFmt w:val="decimal"/>
      <w:lvlText w:val="%9."/>
      <w:lvlJc w:val="left"/>
      <w:pPr>
        <w:tabs>
          <w:tab w:val="num" w:pos="3600"/>
        </w:tabs>
        <w:ind w:left="3600" w:hanging="360"/>
      </w:pPr>
      <w:rPr>
        <w:rFonts w:hint="default"/>
      </w:rPr>
    </w:lvl>
  </w:abstractNum>
  <w:abstractNum w:abstractNumId="171" w15:restartNumberingAfterBreak="0">
    <w:nsid w:val="3C2349F9"/>
    <w:multiLevelType w:val="multilevel"/>
    <w:tmpl w:val="4832225C"/>
    <w:lvl w:ilvl="0">
      <w:start w:val="1"/>
      <w:numFmt w:val="decimal"/>
      <w:lvlText w:val="%1."/>
      <w:lvlJc w:val="left"/>
      <w:pPr>
        <w:tabs>
          <w:tab w:val="num" w:pos="720"/>
        </w:tabs>
        <w:ind w:left="720" w:hanging="360"/>
      </w:pPr>
      <w:rPr>
        <w:rFonts w:ascii="Times New Roman" w:hAnsi="Times New Roman" w:cs="Times New Roman" w:hint="default"/>
      </w:rPr>
    </w:lvl>
    <w:lvl w:ilvl="1">
      <w:start w:val="1"/>
      <w:numFmt w:val="decimal"/>
      <w:lvlText w:val="%2)"/>
      <w:lvlJc w:val="left"/>
      <w:pPr>
        <w:tabs>
          <w:tab w:val="num" w:pos="1080"/>
        </w:tabs>
        <w:ind w:left="1080" w:hanging="360"/>
      </w:pPr>
      <w:rPr>
        <w:rFonts w:cs="Times New Roman" w:hint="default"/>
      </w:rPr>
    </w:lvl>
    <w:lvl w:ilvl="2">
      <w:start w:val="1"/>
      <w:numFmt w:val="decimal"/>
      <w:lvlText w:val="%3."/>
      <w:lvlJc w:val="left"/>
      <w:pPr>
        <w:tabs>
          <w:tab w:val="num" w:pos="1440"/>
        </w:tabs>
        <w:ind w:left="1440" w:hanging="360"/>
      </w:pPr>
      <w:rPr>
        <w:rFonts w:ascii="Times New Roman" w:hAnsi="Times New Roman" w:cs="Times New Roman" w:hint="default"/>
      </w:rPr>
    </w:lvl>
    <w:lvl w:ilvl="3">
      <w:start w:val="1"/>
      <w:numFmt w:val="decimal"/>
      <w:lvlText w:val="%4."/>
      <w:lvlJc w:val="left"/>
      <w:pPr>
        <w:tabs>
          <w:tab w:val="num" w:pos="1800"/>
        </w:tabs>
        <w:ind w:left="1800" w:hanging="360"/>
      </w:pPr>
      <w:rPr>
        <w:rFonts w:hint="default"/>
      </w:rPr>
    </w:lvl>
    <w:lvl w:ilvl="4">
      <w:start w:val="1"/>
      <w:numFmt w:val="decimal"/>
      <w:lvlText w:val="%5."/>
      <w:lvlJc w:val="left"/>
      <w:pPr>
        <w:tabs>
          <w:tab w:val="num" w:pos="2160"/>
        </w:tabs>
        <w:ind w:left="2160" w:hanging="360"/>
      </w:pPr>
      <w:rPr>
        <w:rFonts w:hint="default"/>
      </w:rPr>
    </w:lvl>
    <w:lvl w:ilvl="5">
      <w:start w:val="1"/>
      <w:numFmt w:val="decimal"/>
      <w:lvlText w:val="%6."/>
      <w:lvlJc w:val="left"/>
      <w:pPr>
        <w:tabs>
          <w:tab w:val="num" w:pos="2520"/>
        </w:tabs>
        <w:ind w:left="2520" w:hanging="360"/>
      </w:pPr>
      <w:rPr>
        <w:rFonts w:hint="default"/>
      </w:rPr>
    </w:lvl>
    <w:lvl w:ilvl="6">
      <w:start w:val="1"/>
      <w:numFmt w:val="decimal"/>
      <w:lvlText w:val="%7."/>
      <w:lvlJc w:val="left"/>
      <w:pPr>
        <w:tabs>
          <w:tab w:val="num" w:pos="2880"/>
        </w:tabs>
        <w:ind w:left="2880" w:hanging="360"/>
      </w:pPr>
      <w:rPr>
        <w:rFonts w:hint="default"/>
      </w:rPr>
    </w:lvl>
    <w:lvl w:ilvl="7">
      <w:start w:val="1"/>
      <w:numFmt w:val="decimal"/>
      <w:lvlText w:val="%8."/>
      <w:lvlJc w:val="left"/>
      <w:pPr>
        <w:tabs>
          <w:tab w:val="num" w:pos="3240"/>
        </w:tabs>
        <w:ind w:left="3240" w:hanging="360"/>
      </w:pPr>
      <w:rPr>
        <w:rFonts w:hint="default"/>
      </w:rPr>
    </w:lvl>
    <w:lvl w:ilvl="8">
      <w:start w:val="1"/>
      <w:numFmt w:val="decimal"/>
      <w:lvlText w:val="%9."/>
      <w:lvlJc w:val="left"/>
      <w:pPr>
        <w:tabs>
          <w:tab w:val="num" w:pos="3600"/>
        </w:tabs>
        <w:ind w:left="3600" w:hanging="360"/>
      </w:pPr>
      <w:rPr>
        <w:rFonts w:hint="default"/>
      </w:rPr>
    </w:lvl>
  </w:abstractNum>
  <w:abstractNum w:abstractNumId="172" w15:restartNumberingAfterBreak="0">
    <w:nsid w:val="3C4E3230"/>
    <w:multiLevelType w:val="multilevel"/>
    <w:tmpl w:val="FE38703E"/>
    <w:name w:val="WW8Num202222222223"/>
    <w:lvl w:ilvl="0">
      <w:start w:val="2"/>
      <w:numFmt w:val="decimal"/>
      <w:lvlText w:val="%1."/>
      <w:lvlJc w:val="left"/>
      <w:pPr>
        <w:tabs>
          <w:tab w:val="num" w:pos="2912"/>
        </w:tabs>
        <w:ind w:left="2912" w:hanging="360"/>
      </w:pPr>
      <w:rPr>
        <w:rFonts w:ascii="Times New Roman" w:hAnsi="Times New Roman" w:cs="Times New Roman" w:hint="default"/>
      </w:rPr>
    </w:lvl>
    <w:lvl w:ilvl="1">
      <w:start w:val="1"/>
      <w:numFmt w:val="decimal"/>
      <w:lvlText w:val="%2."/>
      <w:lvlJc w:val="left"/>
      <w:pPr>
        <w:tabs>
          <w:tab w:val="num" w:pos="2072"/>
        </w:tabs>
        <w:ind w:left="2072" w:hanging="360"/>
      </w:pPr>
      <w:rPr>
        <w:rFonts w:hint="default"/>
      </w:rPr>
    </w:lvl>
    <w:lvl w:ilvl="2">
      <w:start w:val="1"/>
      <w:numFmt w:val="decimal"/>
      <w:lvlText w:val="%3."/>
      <w:lvlJc w:val="left"/>
      <w:pPr>
        <w:tabs>
          <w:tab w:val="num" w:pos="2432"/>
        </w:tabs>
        <w:ind w:left="2432" w:hanging="360"/>
      </w:pPr>
      <w:rPr>
        <w:rFonts w:hint="default"/>
      </w:rPr>
    </w:lvl>
    <w:lvl w:ilvl="3">
      <w:start w:val="1"/>
      <w:numFmt w:val="decimal"/>
      <w:lvlText w:val="%4."/>
      <w:lvlJc w:val="left"/>
      <w:pPr>
        <w:tabs>
          <w:tab w:val="num" w:pos="2792"/>
        </w:tabs>
        <w:ind w:left="2792" w:hanging="360"/>
      </w:pPr>
      <w:rPr>
        <w:rFonts w:hint="default"/>
      </w:rPr>
    </w:lvl>
    <w:lvl w:ilvl="4">
      <w:start w:val="1"/>
      <w:numFmt w:val="decimal"/>
      <w:lvlText w:val="%5."/>
      <w:lvlJc w:val="left"/>
      <w:pPr>
        <w:tabs>
          <w:tab w:val="num" w:pos="3152"/>
        </w:tabs>
        <w:ind w:left="3152" w:hanging="360"/>
      </w:pPr>
      <w:rPr>
        <w:rFonts w:hint="default"/>
      </w:rPr>
    </w:lvl>
    <w:lvl w:ilvl="5">
      <w:start w:val="1"/>
      <w:numFmt w:val="decimal"/>
      <w:lvlText w:val="%6."/>
      <w:lvlJc w:val="left"/>
      <w:pPr>
        <w:tabs>
          <w:tab w:val="num" w:pos="3512"/>
        </w:tabs>
        <w:ind w:left="3512" w:hanging="360"/>
      </w:pPr>
      <w:rPr>
        <w:rFonts w:hint="default"/>
      </w:rPr>
    </w:lvl>
    <w:lvl w:ilvl="6">
      <w:start w:val="1"/>
      <w:numFmt w:val="decimal"/>
      <w:lvlText w:val="%7."/>
      <w:lvlJc w:val="left"/>
      <w:pPr>
        <w:tabs>
          <w:tab w:val="num" w:pos="3872"/>
        </w:tabs>
        <w:ind w:left="3872" w:hanging="360"/>
      </w:pPr>
      <w:rPr>
        <w:rFonts w:hint="default"/>
      </w:rPr>
    </w:lvl>
    <w:lvl w:ilvl="7">
      <w:start w:val="1"/>
      <w:numFmt w:val="decimal"/>
      <w:lvlText w:val="%8."/>
      <w:lvlJc w:val="left"/>
      <w:pPr>
        <w:tabs>
          <w:tab w:val="num" w:pos="4232"/>
        </w:tabs>
        <w:ind w:left="4232" w:hanging="360"/>
      </w:pPr>
      <w:rPr>
        <w:rFonts w:hint="default"/>
      </w:rPr>
    </w:lvl>
    <w:lvl w:ilvl="8">
      <w:start w:val="1"/>
      <w:numFmt w:val="decimal"/>
      <w:lvlText w:val="%9."/>
      <w:lvlJc w:val="left"/>
      <w:pPr>
        <w:tabs>
          <w:tab w:val="num" w:pos="4592"/>
        </w:tabs>
        <w:ind w:left="4592" w:hanging="360"/>
      </w:pPr>
      <w:rPr>
        <w:rFonts w:hint="default"/>
      </w:rPr>
    </w:lvl>
  </w:abstractNum>
  <w:abstractNum w:abstractNumId="173" w15:restartNumberingAfterBreak="0">
    <w:nsid w:val="3CB9535E"/>
    <w:multiLevelType w:val="multilevel"/>
    <w:tmpl w:val="7E563CDE"/>
    <w:lvl w:ilvl="0">
      <w:start w:val="1"/>
      <w:numFmt w:val="decimal"/>
      <w:lvlText w:val="%1."/>
      <w:lvlJc w:val="left"/>
      <w:pPr>
        <w:tabs>
          <w:tab w:val="num" w:pos="720"/>
        </w:tabs>
        <w:ind w:left="720" w:hanging="360"/>
      </w:pPr>
      <w:rPr>
        <w:rFonts w:ascii="Times New Roman" w:hAnsi="Times New Roman" w:cs="Times New Roman" w:hint="default"/>
      </w:rPr>
    </w:lvl>
    <w:lvl w:ilvl="1">
      <w:start w:val="1"/>
      <w:numFmt w:val="decimal"/>
      <w:lvlText w:val="%2)"/>
      <w:lvlJc w:val="left"/>
      <w:pPr>
        <w:tabs>
          <w:tab w:val="num" w:pos="1080"/>
        </w:tabs>
        <w:ind w:left="1080" w:hanging="360"/>
      </w:pPr>
      <w:rPr>
        <w:rFonts w:cs="Times New Roman" w:hint="default"/>
        <w:strike w:val="0"/>
      </w:rPr>
    </w:lvl>
    <w:lvl w:ilvl="2">
      <w:start w:val="1"/>
      <w:numFmt w:val="decimal"/>
      <w:lvlText w:val="%3."/>
      <w:lvlJc w:val="left"/>
      <w:pPr>
        <w:tabs>
          <w:tab w:val="num" w:pos="1440"/>
        </w:tabs>
        <w:ind w:left="1440" w:hanging="360"/>
      </w:pPr>
      <w:rPr>
        <w:rFonts w:ascii="Times New Roman" w:hAnsi="Times New Roman" w:cs="Times New Roman" w:hint="default"/>
      </w:rPr>
    </w:lvl>
    <w:lvl w:ilvl="3">
      <w:start w:val="1"/>
      <w:numFmt w:val="decimal"/>
      <w:lvlText w:val="%4."/>
      <w:lvlJc w:val="left"/>
      <w:pPr>
        <w:tabs>
          <w:tab w:val="num" w:pos="1800"/>
        </w:tabs>
        <w:ind w:left="1800" w:hanging="360"/>
      </w:pPr>
      <w:rPr>
        <w:rFonts w:hint="default"/>
      </w:rPr>
    </w:lvl>
    <w:lvl w:ilvl="4">
      <w:start w:val="1"/>
      <w:numFmt w:val="decimal"/>
      <w:lvlText w:val="%5."/>
      <w:lvlJc w:val="left"/>
      <w:pPr>
        <w:tabs>
          <w:tab w:val="num" w:pos="2160"/>
        </w:tabs>
        <w:ind w:left="2160" w:hanging="360"/>
      </w:pPr>
      <w:rPr>
        <w:rFonts w:hint="default"/>
      </w:rPr>
    </w:lvl>
    <w:lvl w:ilvl="5">
      <w:start w:val="1"/>
      <w:numFmt w:val="decimal"/>
      <w:lvlText w:val="%6."/>
      <w:lvlJc w:val="left"/>
      <w:pPr>
        <w:tabs>
          <w:tab w:val="num" w:pos="2520"/>
        </w:tabs>
        <w:ind w:left="2520" w:hanging="360"/>
      </w:pPr>
      <w:rPr>
        <w:rFonts w:hint="default"/>
      </w:rPr>
    </w:lvl>
    <w:lvl w:ilvl="6">
      <w:start w:val="1"/>
      <w:numFmt w:val="decimal"/>
      <w:lvlText w:val="%7."/>
      <w:lvlJc w:val="left"/>
      <w:pPr>
        <w:tabs>
          <w:tab w:val="num" w:pos="2880"/>
        </w:tabs>
        <w:ind w:left="2880" w:hanging="360"/>
      </w:pPr>
      <w:rPr>
        <w:rFonts w:hint="default"/>
      </w:rPr>
    </w:lvl>
    <w:lvl w:ilvl="7">
      <w:start w:val="1"/>
      <w:numFmt w:val="decimal"/>
      <w:lvlText w:val="%8."/>
      <w:lvlJc w:val="left"/>
      <w:pPr>
        <w:tabs>
          <w:tab w:val="num" w:pos="3240"/>
        </w:tabs>
        <w:ind w:left="3240" w:hanging="360"/>
      </w:pPr>
      <w:rPr>
        <w:rFonts w:hint="default"/>
      </w:rPr>
    </w:lvl>
    <w:lvl w:ilvl="8">
      <w:start w:val="1"/>
      <w:numFmt w:val="decimal"/>
      <w:lvlText w:val="%9."/>
      <w:lvlJc w:val="left"/>
      <w:pPr>
        <w:tabs>
          <w:tab w:val="num" w:pos="3600"/>
        </w:tabs>
        <w:ind w:left="3600" w:hanging="360"/>
      </w:pPr>
      <w:rPr>
        <w:rFonts w:hint="default"/>
      </w:rPr>
    </w:lvl>
  </w:abstractNum>
  <w:abstractNum w:abstractNumId="174" w15:restartNumberingAfterBreak="0">
    <w:nsid w:val="3D78602D"/>
    <w:multiLevelType w:val="multilevel"/>
    <w:tmpl w:val="C8CCDD5A"/>
    <w:name w:val="WW8Num29222"/>
    <w:lvl w:ilvl="0">
      <w:start w:val="1"/>
      <w:numFmt w:val="lowerLetter"/>
      <w:lvlText w:val="%1)"/>
      <w:lvlJc w:val="left"/>
      <w:pPr>
        <w:tabs>
          <w:tab w:val="num" w:pos="757"/>
        </w:tabs>
        <w:ind w:left="397" w:firstLine="0"/>
      </w:pPr>
      <w:rPr>
        <w:rFonts w:ascii="Times New Roman" w:hAnsi="Times New Roman" w:cs="Times New Roman" w:hint="default"/>
        <w:b w:val="0"/>
        <w:bCs w:val="0"/>
        <w:color w:val="252525"/>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433"/>
        </w:tabs>
        <w:ind w:left="2377" w:hanging="397"/>
      </w:pPr>
      <w:rPr>
        <w:rFonts w:hint="default"/>
      </w:rPr>
    </w:lvl>
    <w:lvl w:ilvl="3">
      <w:start w:val="1"/>
      <w:numFmt w:val="decimal"/>
      <w:lvlText w:val="%4."/>
      <w:lvlJc w:val="left"/>
      <w:pPr>
        <w:tabs>
          <w:tab w:val="num" w:pos="2973"/>
        </w:tabs>
        <w:ind w:left="2917" w:hanging="397"/>
      </w:pPr>
      <w:rPr>
        <w:rFonts w:hint="default"/>
      </w:rPr>
    </w:lvl>
    <w:lvl w:ilvl="4">
      <w:start w:val="1"/>
      <w:numFmt w:val="lowerLetter"/>
      <w:lvlText w:val="%5)"/>
      <w:lvlJc w:val="left"/>
      <w:pPr>
        <w:tabs>
          <w:tab w:val="num" w:pos="3615"/>
        </w:tabs>
        <w:ind w:left="3615" w:hanging="375"/>
      </w:pPr>
      <w:rPr>
        <w:rFonts w:hint="default"/>
      </w:rPr>
    </w:lvl>
    <w:lvl w:ilvl="5">
      <w:start w:val="1"/>
      <w:numFmt w:val="lowerLetter"/>
      <w:lvlText w:val="%6)"/>
      <w:lvlJc w:val="left"/>
      <w:pPr>
        <w:tabs>
          <w:tab w:val="num" w:pos="4515"/>
        </w:tabs>
        <w:ind w:left="4515" w:hanging="375"/>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175" w15:restartNumberingAfterBreak="0">
    <w:nsid w:val="3DC147C5"/>
    <w:multiLevelType w:val="hybridMultilevel"/>
    <w:tmpl w:val="F87EB2D0"/>
    <w:lvl w:ilvl="0" w:tplc="04150011">
      <w:start w:val="1"/>
      <w:numFmt w:val="decimal"/>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176" w15:restartNumberingAfterBreak="0">
    <w:nsid w:val="3F5D18CB"/>
    <w:multiLevelType w:val="multilevel"/>
    <w:tmpl w:val="3C70227C"/>
    <w:lvl w:ilvl="0">
      <w:start w:val="1"/>
      <w:numFmt w:val="decimal"/>
      <w:lvlText w:val="%1."/>
      <w:lvlJc w:val="left"/>
      <w:pPr>
        <w:tabs>
          <w:tab w:val="num" w:pos="0"/>
        </w:tabs>
        <w:ind w:left="360" w:hanging="360"/>
      </w:pPr>
      <w:rPr>
        <w:rFonts w:cs="Times New Roman" w:hint="default"/>
      </w:rPr>
    </w:lvl>
    <w:lvl w:ilvl="1">
      <w:start w:val="1"/>
      <w:numFmt w:val="decimal"/>
      <w:lvlText w:val="%2)"/>
      <w:lvlJc w:val="left"/>
      <w:pPr>
        <w:tabs>
          <w:tab w:val="num" w:pos="1080"/>
        </w:tabs>
        <w:ind w:left="1080" w:hanging="360"/>
      </w:pPr>
      <w:rPr>
        <w:rFonts w:ascii="Times New Roman" w:hAnsi="Times New Roman" w:cs="Times New Roman" w:hint="default"/>
      </w:rPr>
    </w:lvl>
    <w:lvl w:ilvl="2">
      <w:start w:val="1"/>
      <w:numFmt w:val="decimal"/>
      <w:lvlText w:val="%3."/>
      <w:lvlJc w:val="left"/>
      <w:pPr>
        <w:tabs>
          <w:tab w:val="num" w:pos="1440"/>
        </w:tabs>
        <w:ind w:left="1440" w:hanging="360"/>
      </w:pPr>
      <w:rPr>
        <w:rFonts w:hint="default"/>
      </w:rPr>
    </w:lvl>
    <w:lvl w:ilvl="3">
      <w:start w:val="1"/>
      <w:numFmt w:val="decimal"/>
      <w:lvlText w:val="%4."/>
      <w:lvlJc w:val="left"/>
      <w:pPr>
        <w:tabs>
          <w:tab w:val="num" w:pos="1800"/>
        </w:tabs>
        <w:ind w:left="1800" w:hanging="360"/>
      </w:pPr>
      <w:rPr>
        <w:rFonts w:hint="default"/>
      </w:rPr>
    </w:lvl>
    <w:lvl w:ilvl="4">
      <w:start w:val="1"/>
      <w:numFmt w:val="decimal"/>
      <w:lvlText w:val="%5."/>
      <w:lvlJc w:val="left"/>
      <w:pPr>
        <w:tabs>
          <w:tab w:val="num" w:pos="2160"/>
        </w:tabs>
        <w:ind w:left="2160" w:hanging="360"/>
      </w:pPr>
      <w:rPr>
        <w:rFonts w:hint="default"/>
      </w:rPr>
    </w:lvl>
    <w:lvl w:ilvl="5">
      <w:start w:val="1"/>
      <w:numFmt w:val="decimal"/>
      <w:lvlText w:val="%6."/>
      <w:lvlJc w:val="left"/>
      <w:pPr>
        <w:tabs>
          <w:tab w:val="num" w:pos="2520"/>
        </w:tabs>
        <w:ind w:left="2520" w:hanging="360"/>
      </w:pPr>
      <w:rPr>
        <w:rFonts w:hint="default"/>
      </w:rPr>
    </w:lvl>
    <w:lvl w:ilvl="6">
      <w:start w:val="1"/>
      <w:numFmt w:val="decimal"/>
      <w:lvlText w:val="%7."/>
      <w:lvlJc w:val="left"/>
      <w:pPr>
        <w:tabs>
          <w:tab w:val="num" w:pos="2880"/>
        </w:tabs>
        <w:ind w:left="2880" w:hanging="360"/>
      </w:pPr>
      <w:rPr>
        <w:rFonts w:hint="default"/>
      </w:rPr>
    </w:lvl>
    <w:lvl w:ilvl="7">
      <w:start w:val="1"/>
      <w:numFmt w:val="decimal"/>
      <w:lvlText w:val="%8."/>
      <w:lvlJc w:val="left"/>
      <w:pPr>
        <w:tabs>
          <w:tab w:val="num" w:pos="3240"/>
        </w:tabs>
        <w:ind w:left="3240" w:hanging="360"/>
      </w:pPr>
      <w:rPr>
        <w:rFonts w:hint="default"/>
      </w:rPr>
    </w:lvl>
    <w:lvl w:ilvl="8">
      <w:start w:val="1"/>
      <w:numFmt w:val="decimal"/>
      <w:lvlText w:val="%9."/>
      <w:lvlJc w:val="left"/>
      <w:pPr>
        <w:tabs>
          <w:tab w:val="num" w:pos="3600"/>
        </w:tabs>
        <w:ind w:left="3600" w:hanging="360"/>
      </w:pPr>
      <w:rPr>
        <w:rFonts w:hint="default"/>
      </w:rPr>
    </w:lvl>
  </w:abstractNum>
  <w:abstractNum w:abstractNumId="177" w15:restartNumberingAfterBreak="0">
    <w:nsid w:val="3F6954ED"/>
    <w:multiLevelType w:val="multilevel"/>
    <w:tmpl w:val="000000BB"/>
    <w:lvl w:ilvl="0">
      <w:start w:val="1"/>
      <w:numFmt w:val="lowerLetter"/>
      <w:lvlText w:val="%1)"/>
      <w:lvlJc w:val="left"/>
      <w:pPr>
        <w:tabs>
          <w:tab w:val="num" w:pos="960"/>
        </w:tabs>
        <w:ind w:left="960" w:hanging="360"/>
      </w:pPr>
      <w:rPr>
        <w:rFonts w:cs="Times New Roman" w:hint="default"/>
        <w:b w:val="0"/>
        <w:bCs w:val="0"/>
        <w:i w:val="0"/>
        <w:iCs w:val="0"/>
        <w:color w:val="000000"/>
      </w:rPr>
    </w:lvl>
    <w:lvl w:ilvl="1">
      <w:start w:val="1"/>
      <w:numFmt w:val="lowerLetter"/>
      <w:lvlText w:val="%2)"/>
      <w:lvlJc w:val="left"/>
      <w:pPr>
        <w:tabs>
          <w:tab w:val="num" w:pos="1320"/>
        </w:tabs>
        <w:ind w:left="1320" w:hanging="360"/>
      </w:pPr>
      <w:rPr>
        <w:rFonts w:ascii="Times New Roman" w:hAnsi="Times New Roman" w:cs="Times New Roman"/>
      </w:rPr>
    </w:lvl>
    <w:lvl w:ilvl="2">
      <w:start w:val="1"/>
      <w:numFmt w:val="lowerLetter"/>
      <w:lvlText w:val="%3)"/>
      <w:lvlJc w:val="left"/>
      <w:pPr>
        <w:tabs>
          <w:tab w:val="num" w:pos="1680"/>
        </w:tabs>
        <w:ind w:left="1680" w:hanging="360"/>
      </w:pPr>
      <w:rPr>
        <w:rFonts w:cs="Times New Roman"/>
      </w:rPr>
    </w:lvl>
    <w:lvl w:ilvl="3">
      <w:start w:val="1"/>
      <w:numFmt w:val="decimal"/>
      <w:lvlText w:val="%4."/>
      <w:lvlJc w:val="left"/>
      <w:pPr>
        <w:tabs>
          <w:tab w:val="num" w:pos="2040"/>
        </w:tabs>
        <w:ind w:left="2040" w:hanging="360"/>
      </w:pPr>
    </w:lvl>
    <w:lvl w:ilvl="4">
      <w:start w:val="1"/>
      <w:numFmt w:val="decimal"/>
      <w:lvlText w:val="%5."/>
      <w:lvlJc w:val="left"/>
      <w:pPr>
        <w:tabs>
          <w:tab w:val="num" w:pos="2400"/>
        </w:tabs>
        <w:ind w:left="2400" w:hanging="360"/>
      </w:pPr>
    </w:lvl>
    <w:lvl w:ilvl="5">
      <w:start w:val="1"/>
      <w:numFmt w:val="decimal"/>
      <w:lvlText w:val="%6."/>
      <w:lvlJc w:val="left"/>
      <w:pPr>
        <w:tabs>
          <w:tab w:val="num" w:pos="2760"/>
        </w:tabs>
        <w:ind w:left="2760" w:hanging="360"/>
      </w:pPr>
    </w:lvl>
    <w:lvl w:ilvl="6">
      <w:start w:val="1"/>
      <w:numFmt w:val="decimal"/>
      <w:lvlText w:val="%7."/>
      <w:lvlJc w:val="left"/>
      <w:pPr>
        <w:tabs>
          <w:tab w:val="num" w:pos="3120"/>
        </w:tabs>
        <w:ind w:left="3120" w:hanging="360"/>
      </w:pPr>
    </w:lvl>
    <w:lvl w:ilvl="7">
      <w:start w:val="1"/>
      <w:numFmt w:val="decimal"/>
      <w:lvlText w:val="%8."/>
      <w:lvlJc w:val="left"/>
      <w:pPr>
        <w:tabs>
          <w:tab w:val="num" w:pos="3480"/>
        </w:tabs>
        <w:ind w:left="3480" w:hanging="360"/>
      </w:pPr>
    </w:lvl>
    <w:lvl w:ilvl="8">
      <w:start w:val="1"/>
      <w:numFmt w:val="decimal"/>
      <w:lvlText w:val="%9."/>
      <w:lvlJc w:val="left"/>
      <w:pPr>
        <w:tabs>
          <w:tab w:val="num" w:pos="3840"/>
        </w:tabs>
        <w:ind w:left="3840" w:hanging="360"/>
      </w:pPr>
    </w:lvl>
  </w:abstractNum>
  <w:abstractNum w:abstractNumId="178" w15:restartNumberingAfterBreak="0">
    <w:nsid w:val="3FE45223"/>
    <w:multiLevelType w:val="multilevel"/>
    <w:tmpl w:val="713A2732"/>
    <w:lvl w:ilvl="0">
      <w:start w:val="1"/>
      <w:numFmt w:val="lowerLetter"/>
      <w:lvlText w:val="%1)"/>
      <w:lvlJc w:val="left"/>
      <w:pPr>
        <w:tabs>
          <w:tab w:val="num" w:pos="960"/>
        </w:tabs>
        <w:ind w:left="960" w:hanging="360"/>
      </w:pPr>
      <w:rPr>
        <w:rFonts w:cs="Times New Roman" w:hint="default"/>
      </w:rPr>
    </w:lvl>
    <w:lvl w:ilvl="1">
      <w:start w:val="1"/>
      <w:numFmt w:val="lowerLetter"/>
      <w:lvlText w:val="%2)"/>
      <w:lvlJc w:val="left"/>
      <w:pPr>
        <w:tabs>
          <w:tab w:val="num" w:pos="1320"/>
        </w:tabs>
        <w:ind w:left="1320" w:hanging="360"/>
      </w:pPr>
      <w:rPr>
        <w:rFonts w:hint="default"/>
      </w:rPr>
    </w:lvl>
    <w:lvl w:ilvl="2">
      <w:start w:val="1"/>
      <w:numFmt w:val="lowerLetter"/>
      <w:lvlText w:val="%3)"/>
      <w:lvlJc w:val="left"/>
      <w:pPr>
        <w:tabs>
          <w:tab w:val="num" w:pos="1680"/>
        </w:tabs>
        <w:ind w:left="1680" w:hanging="360"/>
      </w:pPr>
      <w:rPr>
        <w:rFonts w:hint="default"/>
        <w:strike w:val="0"/>
      </w:rPr>
    </w:lvl>
    <w:lvl w:ilvl="3">
      <w:start w:val="1"/>
      <w:numFmt w:val="decimal"/>
      <w:lvlText w:val="%4."/>
      <w:lvlJc w:val="left"/>
      <w:pPr>
        <w:tabs>
          <w:tab w:val="num" w:pos="2040"/>
        </w:tabs>
        <w:ind w:left="2040" w:hanging="360"/>
      </w:pPr>
      <w:rPr>
        <w:rFonts w:ascii="Times New Roman" w:hAnsi="Times New Roman" w:cs="Times New Roman" w:hint="default"/>
        <w:b w:val="0"/>
        <w:bCs w:val="0"/>
      </w:rPr>
    </w:lvl>
    <w:lvl w:ilvl="4">
      <w:start w:val="1"/>
      <w:numFmt w:val="decimal"/>
      <w:lvlText w:val="%5."/>
      <w:lvlJc w:val="left"/>
      <w:pPr>
        <w:tabs>
          <w:tab w:val="num" w:pos="2400"/>
        </w:tabs>
        <w:ind w:left="2400" w:hanging="360"/>
      </w:pPr>
      <w:rPr>
        <w:rFonts w:hint="default"/>
      </w:rPr>
    </w:lvl>
    <w:lvl w:ilvl="5">
      <w:start w:val="1"/>
      <w:numFmt w:val="decimal"/>
      <w:lvlText w:val="%6."/>
      <w:lvlJc w:val="left"/>
      <w:pPr>
        <w:tabs>
          <w:tab w:val="num" w:pos="2760"/>
        </w:tabs>
        <w:ind w:left="2760" w:hanging="360"/>
      </w:pPr>
      <w:rPr>
        <w:rFonts w:hint="default"/>
      </w:rPr>
    </w:lvl>
    <w:lvl w:ilvl="6">
      <w:start w:val="1"/>
      <w:numFmt w:val="decimal"/>
      <w:lvlText w:val="%7."/>
      <w:lvlJc w:val="left"/>
      <w:pPr>
        <w:tabs>
          <w:tab w:val="num" w:pos="3120"/>
        </w:tabs>
        <w:ind w:left="3120" w:hanging="360"/>
      </w:pPr>
      <w:rPr>
        <w:rFonts w:hint="default"/>
      </w:rPr>
    </w:lvl>
    <w:lvl w:ilvl="7">
      <w:start w:val="1"/>
      <w:numFmt w:val="decimal"/>
      <w:lvlText w:val="%8."/>
      <w:lvlJc w:val="left"/>
      <w:pPr>
        <w:tabs>
          <w:tab w:val="num" w:pos="3480"/>
        </w:tabs>
        <w:ind w:left="3480" w:hanging="360"/>
      </w:pPr>
      <w:rPr>
        <w:rFonts w:hint="default"/>
      </w:rPr>
    </w:lvl>
    <w:lvl w:ilvl="8">
      <w:start w:val="1"/>
      <w:numFmt w:val="decimal"/>
      <w:lvlText w:val="%9."/>
      <w:lvlJc w:val="left"/>
      <w:pPr>
        <w:tabs>
          <w:tab w:val="num" w:pos="3840"/>
        </w:tabs>
        <w:ind w:left="3840" w:hanging="360"/>
      </w:pPr>
      <w:rPr>
        <w:rFonts w:hint="default"/>
      </w:rPr>
    </w:lvl>
  </w:abstractNum>
  <w:abstractNum w:abstractNumId="179" w15:restartNumberingAfterBreak="0">
    <w:nsid w:val="40095075"/>
    <w:multiLevelType w:val="multilevel"/>
    <w:tmpl w:val="3C70227C"/>
    <w:lvl w:ilvl="0">
      <w:start w:val="1"/>
      <w:numFmt w:val="decimal"/>
      <w:lvlText w:val="%1."/>
      <w:lvlJc w:val="left"/>
      <w:pPr>
        <w:tabs>
          <w:tab w:val="num" w:pos="0"/>
        </w:tabs>
        <w:ind w:left="360" w:hanging="360"/>
      </w:pPr>
      <w:rPr>
        <w:rFonts w:cs="Times New Roman" w:hint="default"/>
      </w:rPr>
    </w:lvl>
    <w:lvl w:ilvl="1">
      <w:start w:val="1"/>
      <w:numFmt w:val="decimal"/>
      <w:lvlText w:val="%2)"/>
      <w:lvlJc w:val="left"/>
      <w:pPr>
        <w:tabs>
          <w:tab w:val="num" w:pos="1080"/>
        </w:tabs>
        <w:ind w:left="1080" w:hanging="360"/>
      </w:pPr>
      <w:rPr>
        <w:rFonts w:ascii="Times New Roman" w:hAnsi="Times New Roman" w:cs="Times New Roman" w:hint="default"/>
      </w:rPr>
    </w:lvl>
    <w:lvl w:ilvl="2">
      <w:start w:val="1"/>
      <w:numFmt w:val="decimal"/>
      <w:lvlText w:val="%3."/>
      <w:lvlJc w:val="left"/>
      <w:pPr>
        <w:tabs>
          <w:tab w:val="num" w:pos="1440"/>
        </w:tabs>
        <w:ind w:left="1440" w:hanging="360"/>
      </w:pPr>
      <w:rPr>
        <w:rFonts w:hint="default"/>
      </w:rPr>
    </w:lvl>
    <w:lvl w:ilvl="3">
      <w:start w:val="1"/>
      <w:numFmt w:val="decimal"/>
      <w:lvlText w:val="%4."/>
      <w:lvlJc w:val="left"/>
      <w:pPr>
        <w:tabs>
          <w:tab w:val="num" w:pos="1800"/>
        </w:tabs>
        <w:ind w:left="1800" w:hanging="360"/>
      </w:pPr>
      <w:rPr>
        <w:rFonts w:hint="default"/>
      </w:rPr>
    </w:lvl>
    <w:lvl w:ilvl="4">
      <w:start w:val="1"/>
      <w:numFmt w:val="decimal"/>
      <w:lvlText w:val="%5."/>
      <w:lvlJc w:val="left"/>
      <w:pPr>
        <w:tabs>
          <w:tab w:val="num" w:pos="2160"/>
        </w:tabs>
        <w:ind w:left="2160" w:hanging="360"/>
      </w:pPr>
      <w:rPr>
        <w:rFonts w:hint="default"/>
      </w:rPr>
    </w:lvl>
    <w:lvl w:ilvl="5">
      <w:start w:val="1"/>
      <w:numFmt w:val="decimal"/>
      <w:lvlText w:val="%6."/>
      <w:lvlJc w:val="left"/>
      <w:pPr>
        <w:tabs>
          <w:tab w:val="num" w:pos="2520"/>
        </w:tabs>
        <w:ind w:left="2520" w:hanging="360"/>
      </w:pPr>
      <w:rPr>
        <w:rFonts w:hint="default"/>
      </w:rPr>
    </w:lvl>
    <w:lvl w:ilvl="6">
      <w:start w:val="1"/>
      <w:numFmt w:val="decimal"/>
      <w:lvlText w:val="%7."/>
      <w:lvlJc w:val="left"/>
      <w:pPr>
        <w:tabs>
          <w:tab w:val="num" w:pos="2880"/>
        </w:tabs>
        <w:ind w:left="2880" w:hanging="360"/>
      </w:pPr>
      <w:rPr>
        <w:rFonts w:hint="default"/>
      </w:rPr>
    </w:lvl>
    <w:lvl w:ilvl="7">
      <w:start w:val="1"/>
      <w:numFmt w:val="decimal"/>
      <w:lvlText w:val="%8."/>
      <w:lvlJc w:val="left"/>
      <w:pPr>
        <w:tabs>
          <w:tab w:val="num" w:pos="3240"/>
        </w:tabs>
        <w:ind w:left="3240" w:hanging="360"/>
      </w:pPr>
      <w:rPr>
        <w:rFonts w:hint="default"/>
      </w:rPr>
    </w:lvl>
    <w:lvl w:ilvl="8">
      <w:start w:val="1"/>
      <w:numFmt w:val="decimal"/>
      <w:lvlText w:val="%9."/>
      <w:lvlJc w:val="left"/>
      <w:pPr>
        <w:tabs>
          <w:tab w:val="num" w:pos="3600"/>
        </w:tabs>
        <w:ind w:left="3600" w:hanging="360"/>
      </w:pPr>
      <w:rPr>
        <w:rFonts w:hint="default"/>
      </w:rPr>
    </w:lvl>
  </w:abstractNum>
  <w:abstractNum w:abstractNumId="180" w15:restartNumberingAfterBreak="0">
    <w:nsid w:val="40A826F3"/>
    <w:multiLevelType w:val="hybridMultilevel"/>
    <w:tmpl w:val="F87EB2D0"/>
    <w:lvl w:ilvl="0" w:tplc="04150011">
      <w:start w:val="1"/>
      <w:numFmt w:val="decimal"/>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181" w15:restartNumberingAfterBreak="0">
    <w:nsid w:val="40AB14C1"/>
    <w:multiLevelType w:val="multilevel"/>
    <w:tmpl w:val="12860844"/>
    <w:lvl w:ilvl="0">
      <w:start w:val="1"/>
      <w:numFmt w:val="decimal"/>
      <w:lvlText w:val="%1."/>
      <w:lvlJc w:val="left"/>
      <w:pPr>
        <w:tabs>
          <w:tab w:val="num" w:pos="720"/>
        </w:tabs>
        <w:ind w:left="720" w:hanging="360"/>
      </w:pPr>
      <w:rPr>
        <w:rFonts w:ascii="Times New Roman" w:hAnsi="Times New Roman" w:cs="Times New Roman" w:hint="default"/>
      </w:rPr>
    </w:lvl>
    <w:lvl w:ilvl="1">
      <w:start w:val="1"/>
      <w:numFmt w:val="decimal"/>
      <w:lvlText w:val="%2)"/>
      <w:lvlJc w:val="left"/>
      <w:pPr>
        <w:tabs>
          <w:tab w:val="num" w:pos="1080"/>
        </w:tabs>
        <w:ind w:left="1080" w:hanging="360"/>
      </w:pPr>
      <w:rPr>
        <w:rFonts w:cs="Times New Roman" w:hint="default"/>
      </w:rPr>
    </w:lvl>
    <w:lvl w:ilvl="2">
      <w:start w:val="1"/>
      <w:numFmt w:val="decimal"/>
      <w:lvlText w:val="%3."/>
      <w:lvlJc w:val="left"/>
      <w:pPr>
        <w:tabs>
          <w:tab w:val="num" w:pos="1440"/>
        </w:tabs>
        <w:ind w:left="1440" w:hanging="360"/>
      </w:pPr>
      <w:rPr>
        <w:rFonts w:ascii="Times New Roman" w:hAnsi="Times New Roman" w:cs="Times New Roman" w:hint="default"/>
      </w:rPr>
    </w:lvl>
    <w:lvl w:ilvl="3">
      <w:start w:val="1"/>
      <w:numFmt w:val="decimal"/>
      <w:lvlText w:val="%4."/>
      <w:lvlJc w:val="left"/>
      <w:pPr>
        <w:tabs>
          <w:tab w:val="num" w:pos="1800"/>
        </w:tabs>
        <w:ind w:left="1800" w:hanging="360"/>
      </w:pPr>
      <w:rPr>
        <w:rFonts w:hint="default"/>
      </w:rPr>
    </w:lvl>
    <w:lvl w:ilvl="4">
      <w:start w:val="1"/>
      <w:numFmt w:val="decimal"/>
      <w:lvlText w:val="%5."/>
      <w:lvlJc w:val="left"/>
      <w:pPr>
        <w:tabs>
          <w:tab w:val="num" w:pos="2160"/>
        </w:tabs>
        <w:ind w:left="2160" w:hanging="360"/>
      </w:pPr>
      <w:rPr>
        <w:rFonts w:hint="default"/>
      </w:rPr>
    </w:lvl>
    <w:lvl w:ilvl="5">
      <w:start w:val="1"/>
      <w:numFmt w:val="decimal"/>
      <w:lvlText w:val="%6."/>
      <w:lvlJc w:val="left"/>
      <w:pPr>
        <w:tabs>
          <w:tab w:val="num" w:pos="2520"/>
        </w:tabs>
        <w:ind w:left="2520" w:hanging="360"/>
      </w:pPr>
      <w:rPr>
        <w:rFonts w:hint="default"/>
      </w:rPr>
    </w:lvl>
    <w:lvl w:ilvl="6">
      <w:start w:val="1"/>
      <w:numFmt w:val="decimal"/>
      <w:lvlText w:val="%7."/>
      <w:lvlJc w:val="left"/>
      <w:pPr>
        <w:tabs>
          <w:tab w:val="num" w:pos="2880"/>
        </w:tabs>
        <w:ind w:left="2880" w:hanging="360"/>
      </w:pPr>
      <w:rPr>
        <w:rFonts w:hint="default"/>
      </w:rPr>
    </w:lvl>
    <w:lvl w:ilvl="7">
      <w:start w:val="1"/>
      <w:numFmt w:val="decimal"/>
      <w:lvlText w:val="%8."/>
      <w:lvlJc w:val="left"/>
      <w:pPr>
        <w:tabs>
          <w:tab w:val="num" w:pos="3240"/>
        </w:tabs>
        <w:ind w:left="3240" w:hanging="360"/>
      </w:pPr>
      <w:rPr>
        <w:rFonts w:hint="default"/>
      </w:rPr>
    </w:lvl>
    <w:lvl w:ilvl="8">
      <w:start w:val="1"/>
      <w:numFmt w:val="decimal"/>
      <w:lvlText w:val="%9."/>
      <w:lvlJc w:val="left"/>
      <w:pPr>
        <w:tabs>
          <w:tab w:val="num" w:pos="3600"/>
        </w:tabs>
        <w:ind w:left="3600" w:hanging="360"/>
      </w:pPr>
      <w:rPr>
        <w:rFonts w:hint="default"/>
      </w:rPr>
    </w:lvl>
  </w:abstractNum>
  <w:abstractNum w:abstractNumId="182" w15:restartNumberingAfterBreak="0">
    <w:nsid w:val="40DE491E"/>
    <w:multiLevelType w:val="multilevel"/>
    <w:tmpl w:val="000000BB"/>
    <w:lvl w:ilvl="0">
      <w:start w:val="1"/>
      <w:numFmt w:val="lowerLetter"/>
      <w:lvlText w:val="%1)"/>
      <w:lvlJc w:val="left"/>
      <w:pPr>
        <w:tabs>
          <w:tab w:val="num" w:pos="960"/>
        </w:tabs>
        <w:ind w:left="960" w:hanging="360"/>
      </w:pPr>
      <w:rPr>
        <w:rFonts w:cs="Times New Roman" w:hint="default"/>
        <w:b w:val="0"/>
        <w:bCs w:val="0"/>
        <w:i w:val="0"/>
        <w:iCs w:val="0"/>
        <w:color w:val="000000"/>
      </w:rPr>
    </w:lvl>
    <w:lvl w:ilvl="1">
      <w:start w:val="1"/>
      <w:numFmt w:val="lowerLetter"/>
      <w:lvlText w:val="%2)"/>
      <w:lvlJc w:val="left"/>
      <w:pPr>
        <w:tabs>
          <w:tab w:val="num" w:pos="1320"/>
        </w:tabs>
        <w:ind w:left="1320" w:hanging="360"/>
      </w:pPr>
      <w:rPr>
        <w:rFonts w:ascii="Times New Roman" w:hAnsi="Times New Roman" w:cs="Times New Roman"/>
      </w:rPr>
    </w:lvl>
    <w:lvl w:ilvl="2">
      <w:start w:val="1"/>
      <w:numFmt w:val="lowerLetter"/>
      <w:lvlText w:val="%3)"/>
      <w:lvlJc w:val="left"/>
      <w:pPr>
        <w:tabs>
          <w:tab w:val="num" w:pos="1680"/>
        </w:tabs>
        <w:ind w:left="1680" w:hanging="360"/>
      </w:pPr>
      <w:rPr>
        <w:rFonts w:cs="Times New Roman"/>
      </w:rPr>
    </w:lvl>
    <w:lvl w:ilvl="3">
      <w:start w:val="1"/>
      <w:numFmt w:val="decimal"/>
      <w:lvlText w:val="%4."/>
      <w:lvlJc w:val="left"/>
      <w:pPr>
        <w:tabs>
          <w:tab w:val="num" w:pos="2040"/>
        </w:tabs>
        <w:ind w:left="2040" w:hanging="360"/>
      </w:pPr>
    </w:lvl>
    <w:lvl w:ilvl="4">
      <w:start w:val="1"/>
      <w:numFmt w:val="decimal"/>
      <w:lvlText w:val="%5."/>
      <w:lvlJc w:val="left"/>
      <w:pPr>
        <w:tabs>
          <w:tab w:val="num" w:pos="2400"/>
        </w:tabs>
        <w:ind w:left="2400" w:hanging="360"/>
      </w:pPr>
    </w:lvl>
    <w:lvl w:ilvl="5">
      <w:start w:val="1"/>
      <w:numFmt w:val="decimal"/>
      <w:lvlText w:val="%6."/>
      <w:lvlJc w:val="left"/>
      <w:pPr>
        <w:tabs>
          <w:tab w:val="num" w:pos="2760"/>
        </w:tabs>
        <w:ind w:left="2760" w:hanging="360"/>
      </w:pPr>
    </w:lvl>
    <w:lvl w:ilvl="6">
      <w:start w:val="1"/>
      <w:numFmt w:val="decimal"/>
      <w:lvlText w:val="%7."/>
      <w:lvlJc w:val="left"/>
      <w:pPr>
        <w:tabs>
          <w:tab w:val="num" w:pos="3120"/>
        </w:tabs>
        <w:ind w:left="3120" w:hanging="360"/>
      </w:pPr>
    </w:lvl>
    <w:lvl w:ilvl="7">
      <w:start w:val="1"/>
      <w:numFmt w:val="decimal"/>
      <w:lvlText w:val="%8."/>
      <w:lvlJc w:val="left"/>
      <w:pPr>
        <w:tabs>
          <w:tab w:val="num" w:pos="3480"/>
        </w:tabs>
        <w:ind w:left="3480" w:hanging="360"/>
      </w:pPr>
    </w:lvl>
    <w:lvl w:ilvl="8">
      <w:start w:val="1"/>
      <w:numFmt w:val="decimal"/>
      <w:lvlText w:val="%9."/>
      <w:lvlJc w:val="left"/>
      <w:pPr>
        <w:tabs>
          <w:tab w:val="num" w:pos="3840"/>
        </w:tabs>
        <w:ind w:left="3840" w:hanging="360"/>
      </w:pPr>
    </w:lvl>
  </w:abstractNum>
  <w:abstractNum w:abstractNumId="183" w15:restartNumberingAfterBreak="0">
    <w:nsid w:val="418B4284"/>
    <w:multiLevelType w:val="multilevel"/>
    <w:tmpl w:val="EF7E6942"/>
    <w:name w:val="WW8Num312222222222222222223222223"/>
    <w:lvl w:ilvl="0">
      <w:start w:val="1"/>
      <w:numFmt w:val="decimal"/>
      <w:lvlText w:val="%1."/>
      <w:lvlJc w:val="left"/>
      <w:pPr>
        <w:tabs>
          <w:tab w:val="num" w:pos="0"/>
        </w:tabs>
        <w:ind w:left="720" w:hanging="360"/>
      </w:pPr>
      <w:rPr>
        <w:rFonts w:ascii="Times New Roman" w:hAnsi="Times New Roman" w:cs="Times New Roman" w:hint="default"/>
        <w:b w:val="0"/>
        <w:bCs/>
        <w:i w:val="0"/>
      </w:rPr>
    </w:lvl>
    <w:lvl w:ilvl="1">
      <w:start w:val="1"/>
      <w:numFmt w:val="lowerLetter"/>
      <w:lvlText w:val="%2."/>
      <w:lvlJc w:val="left"/>
      <w:pPr>
        <w:tabs>
          <w:tab w:val="num" w:pos="0"/>
        </w:tabs>
        <w:ind w:left="1440" w:hanging="360"/>
      </w:pPr>
      <w:rPr>
        <w:rFonts w:hint="default"/>
      </w:rPr>
    </w:lvl>
    <w:lvl w:ilvl="2">
      <w:start w:val="1"/>
      <w:numFmt w:val="decimal"/>
      <w:lvlText w:val="%3."/>
      <w:lvlJc w:val="left"/>
      <w:pPr>
        <w:tabs>
          <w:tab w:val="num" w:pos="0"/>
        </w:tabs>
        <w:ind w:left="2160" w:hanging="180"/>
      </w:pPr>
      <w:rPr>
        <w:rFonts w:ascii="Times New Roman" w:hAnsi="Times New Roman" w:cs="Times New Roman" w:hint="default"/>
        <w:b w:val="0"/>
      </w:rPr>
    </w:lvl>
    <w:lvl w:ilvl="3">
      <w:start w:val="1"/>
      <w:numFmt w:val="decimal"/>
      <w:lvlText w:val="%4."/>
      <w:lvlJc w:val="left"/>
      <w:pPr>
        <w:tabs>
          <w:tab w:val="num" w:pos="0"/>
        </w:tabs>
        <w:ind w:left="720" w:hanging="360"/>
      </w:pPr>
      <w:rPr>
        <w:rFonts w:hint="default"/>
      </w:rPr>
    </w:lvl>
    <w:lvl w:ilvl="4">
      <w:start w:val="1"/>
      <w:numFmt w:val="lowerLetter"/>
      <w:lvlText w:val="%5."/>
      <w:lvlJc w:val="left"/>
      <w:pPr>
        <w:tabs>
          <w:tab w:val="num" w:pos="0"/>
        </w:tabs>
        <w:ind w:left="3600" w:hanging="360"/>
      </w:pPr>
      <w:rPr>
        <w:rFonts w:hint="default"/>
      </w:rPr>
    </w:lvl>
    <w:lvl w:ilvl="5">
      <w:start w:val="1"/>
      <w:numFmt w:val="lowerRoman"/>
      <w:lvlText w:val="%6."/>
      <w:lvlJc w:val="right"/>
      <w:pPr>
        <w:tabs>
          <w:tab w:val="num" w:pos="0"/>
        </w:tabs>
        <w:ind w:left="4320" w:hanging="180"/>
      </w:pPr>
      <w:rPr>
        <w:rFonts w:hint="default"/>
      </w:rPr>
    </w:lvl>
    <w:lvl w:ilvl="6">
      <w:start w:val="1"/>
      <w:numFmt w:val="decimal"/>
      <w:lvlText w:val="%7."/>
      <w:lvlJc w:val="left"/>
      <w:pPr>
        <w:tabs>
          <w:tab w:val="num" w:pos="0"/>
        </w:tabs>
        <w:ind w:left="5040" w:hanging="360"/>
      </w:pPr>
      <w:rPr>
        <w:rFonts w:hint="default"/>
      </w:rPr>
    </w:lvl>
    <w:lvl w:ilvl="7">
      <w:start w:val="1"/>
      <w:numFmt w:val="lowerLetter"/>
      <w:lvlText w:val="%8."/>
      <w:lvlJc w:val="left"/>
      <w:pPr>
        <w:tabs>
          <w:tab w:val="num" w:pos="0"/>
        </w:tabs>
        <w:ind w:left="5760" w:hanging="360"/>
      </w:pPr>
      <w:rPr>
        <w:rFonts w:hint="default"/>
      </w:rPr>
    </w:lvl>
    <w:lvl w:ilvl="8">
      <w:start w:val="1"/>
      <w:numFmt w:val="lowerRoman"/>
      <w:lvlText w:val="%9."/>
      <w:lvlJc w:val="right"/>
      <w:pPr>
        <w:tabs>
          <w:tab w:val="num" w:pos="0"/>
        </w:tabs>
        <w:ind w:left="6480" w:hanging="180"/>
      </w:pPr>
      <w:rPr>
        <w:rFonts w:hint="default"/>
      </w:rPr>
    </w:lvl>
  </w:abstractNum>
  <w:abstractNum w:abstractNumId="184" w15:restartNumberingAfterBreak="0">
    <w:nsid w:val="418E2DDA"/>
    <w:multiLevelType w:val="multilevel"/>
    <w:tmpl w:val="DC52BFC6"/>
    <w:name w:val="WW8Num1692"/>
    <w:lvl w:ilvl="0">
      <w:start w:val="1"/>
      <w:numFmt w:val="decimal"/>
      <w:lvlText w:val="%1."/>
      <w:lvlJc w:val="left"/>
      <w:pPr>
        <w:tabs>
          <w:tab w:val="num" w:pos="0"/>
        </w:tabs>
        <w:ind w:left="360" w:hanging="360"/>
      </w:pPr>
      <w:rPr>
        <w:rFonts w:cs="Times New Roman" w:hint="default"/>
        <w:b w:val="0"/>
      </w:rPr>
    </w:lvl>
    <w:lvl w:ilvl="1">
      <w:start w:val="1"/>
      <w:numFmt w:val="decimal"/>
      <w:lvlText w:val="%2."/>
      <w:lvlJc w:val="left"/>
      <w:pPr>
        <w:tabs>
          <w:tab w:val="num" w:pos="1080"/>
        </w:tabs>
        <w:ind w:left="1080" w:hanging="360"/>
      </w:pPr>
      <w:rPr>
        <w:rFonts w:ascii="Times New Roman" w:hAnsi="Times New Roman" w:cs="Times New Roman" w:hint="default"/>
        <w:b w:val="0"/>
        <w:bCs w:val="0"/>
        <w:i w:val="0"/>
        <w:iCs w:val="0"/>
      </w:rPr>
    </w:lvl>
    <w:lvl w:ilvl="2">
      <w:start w:val="1"/>
      <w:numFmt w:val="decimal"/>
      <w:lvlText w:val="%3."/>
      <w:lvlJc w:val="left"/>
      <w:pPr>
        <w:tabs>
          <w:tab w:val="num" w:pos="1440"/>
        </w:tabs>
        <w:ind w:left="1440" w:hanging="360"/>
      </w:pPr>
      <w:rPr>
        <w:rFonts w:cs="Times New Roman" w:hint="default"/>
      </w:rPr>
    </w:lvl>
    <w:lvl w:ilvl="3">
      <w:start w:val="1"/>
      <w:numFmt w:val="decimal"/>
      <w:lvlText w:val="%4."/>
      <w:lvlJc w:val="left"/>
      <w:pPr>
        <w:tabs>
          <w:tab w:val="num" w:pos="1800"/>
        </w:tabs>
        <w:ind w:left="1800" w:hanging="360"/>
      </w:pPr>
      <w:rPr>
        <w:rFonts w:cs="Times New Roman" w:hint="default"/>
      </w:rPr>
    </w:lvl>
    <w:lvl w:ilvl="4">
      <w:start w:val="1"/>
      <w:numFmt w:val="decimal"/>
      <w:lvlText w:val="%5."/>
      <w:lvlJc w:val="left"/>
      <w:pPr>
        <w:tabs>
          <w:tab w:val="num" w:pos="2160"/>
        </w:tabs>
        <w:ind w:left="2160" w:hanging="360"/>
      </w:pPr>
      <w:rPr>
        <w:rFonts w:hint="default"/>
      </w:rPr>
    </w:lvl>
    <w:lvl w:ilvl="5">
      <w:start w:val="1"/>
      <w:numFmt w:val="decimal"/>
      <w:lvlText w:val="%6."/>
      <w:lvlJc w:val="left"/>
      <w:pPr>
        <w:tabs>
          <w:tab w:val="num" w:pos="2520"/>
        </w:tabs>
        <w:ind w:left="2520" w:hanging="360"/>
      </w:pPr>
      <w:rPr>
        <w:rFonts w:hint="default"/>
      </w:rPr>
    </w:lvl>
    <w:lvl w:ilvl="6">
      <w:start w:val="1"/>
      <w:numFmt w:val="decimal"/>
      <w:lvlText w:val="%7."/>
      <w:lvlJc w:val="left"/>
      <w:pPr>
        <w:tabs>
          <w:tab w:val="num" w:pos="2880"/>
        </w:tabs>
        <w:ind w:left="2880" w:hanging="360"/>
      </w:pPr>
      <w:rPr>
        <w:rFonts w:hint="default"/>
      </w:rPr>
    </w:lvl>
    <w:lvl w:ilvl="7">
      <w:start w:val="1"/>
      <w:numFmt w:val="decimal"/>
      <w:lvlText w:val="%8."/>
      <w:lvlJc w:val="left"/>
      <w:pPr>
        <w:tabs>
          <w:tab w:val="num" w:pos="3240"/>
        </w:tabs>
        <w:ind w:left="3240" w:hanging="360"/>
      </w:pPr>
      <w:rPr>
        <w:rFonts w:hint="default"/>
      </w:rPr>
    </w:lvl>
    <w:lvl w:ilvl="8">
      <w:start w:val="1"/>
      <w:numFmt w:val="decimal"/>
      <w:lvlText w:val="%9."/>
      <w:lvlJc w:val="left"/>
      <w:pPr>
        <w:tabs>
          <w:tab w:val="num" w:pos="3600"/>
        </w:tabs>
        <w:ind w:left="3600" w:hanging="360"/>
      </w:pPr>
      <w:rPr>
        <w:rFonts w:hint="default"/>
      </w:rPr>
    </w:lvl>
  </w:abstractNum>
  <w:abstractNum w:abstractNumId="185" w15:restartNumberingAfterBreak="0">
    <w:nsid w:val="41BA311D"/>
    <w:multiLevelType w:val="multilevel"/>
    <w:tmpl w:val="4832225C"/>
    <w:lvl w:ilvl="0">
      <w:start w:val="1"/>
      <w:numFmt w:val="decimal"/>
      <w:lvlText w:val="%1."/>
      <w:lvlJc w:val="left"/>
      <w:pPr>
        <w:tabs>
          <w:tab w:val="num" w:pos="720"/>
        </w:tabs>
        <w:ind w:left="720" w:hanging="360"/>
      </w:pPr>
      <w:rPr>
        <w:rFonts w:ascii="Times New Roman" w:hAnsi="Times New Roman" w:cs="Times New Roman" w:hint="default"/>
      </w:rPr>
    </w:lvl>
    <w:lvl w:ilvl="1">
      <w:start w:val="1"/>
      <w:numFmt w:val="decimal"/>
      <w:lvlText w:val="%2)"/>
      <w:lvlJc w:val="left"/>
      <w:pPr>
        <w:tabs>
          <w:tab w:val="num" w:pos="1080"/>
        </w:tabs>
        <w:ind w:left="1080" w:hanging="360"/>
      </w:pPr>
      <w:rPr>
        <w:rFonts w:cs="Times New Roman" w:hint="default"/>
      </w:rPr>
    </w:lvl>
    <w:lvl w:ilvl="2">
      <w:start w:val="1"/>
      <w:numFmt w:val="decimal"/>
      <w:lvlText w:val="%3."/>
      <w:lvlJc w:val="left"/>
      <w:pPr>
        <w:tabs>
          <w:tab w:val="num" w:pos="1440"/>
        </w:tabs>
        <w:ind w:left="1440" w:hanging="360"/>
      </w:pPr>
      <w:rPr>
        <w:rFonts w:ascii="Times New Roman" w:hAnsi="Times New Roman" w:cs="Times New Roman" w:hint="default"/>
      </w:rPr>
    </w:lvl>
    <w:lvl w:ilvl="3">
      <w:start w:val="1"/>
      <w:numFmt w:val="decimal"/>
      <w:lvlText w:val="%4."/>
      <w:lvlJc w:val="left"/>
      <w:pPr>
        <w:tabs>
          <w:tab w:val="num" w:pos="1800"/>
        </w:tabs>
        <w:ind w:left="1800" w:hanging="360"/>
      </w:pPr>
      <w:rPr>
        <w:rFonts w:hint="default"/>
      </w:rPr>
    </w:lvl>
    <w:lvl w:ilvl="4">
      <w:start w:val="1"/>
      <w:numFmt w:val="decimal"/>
      <w:lvlText w:val="%5."/>
      <w:lvlJc w:val="left"/>
      <w:pPr>
        <w:tabs>
          <w:tab w:val="num" w:pos="2160"/>
        </w:tabs>
        <w:ind w:left="2160" w:hanging="360"/>
      </w:pPr>
      <w:rPr>
        <w:rFonts w:hint="default"/>
      </w:rPr>
    </w:lvl>
    <w:lvl w:ilvl="5">
      <w:start w:val="1"/>
      <w:numFmt w:val="decimal"/>
      <w:lvlText w:val="%6."/>
      <w:lvlJc w:val="left"/>
      <w:pPr>
        <w:tabs>
          <w:tab w:val="num" w:pos="2520"/>
        </w:tabs>
        <w:ind w:left="2520" w:hanging="360"/>
      </w:pPr>
      <w:rPr>
        <w:rFonts w:hint="default"/>
      </w:rPr>
    </w:lvl>
    <w:lvl w:ilvl="6">
      <w:start w:val="1"/>
      <w:numFmt w:val="decimal"/>
      <w:lvlText w:val="%7."/>
      <w:lvlJc w:val="left"/>
      <w:pPr>
        <w:tabs>
          <w:tab w:val="num" w:pos="2880"/>
        </w:tabs>
        <w:ind w:left="2880" w:hanging="360"/>
      </w:pPr>
      <w:rPr>
        <w:rFonts w:hint="default"/>
      </w:rPr>
    </w:lvl>
    <w:lvl w:ilvl="7">
      <w:start w:val="1"/>
      <w:numFmt w:val="decimal"/>
      <w:lvlText w:val="%8."/>
      <w:lvlJc w:val="left"/>
      <w:pPr>
        <w:tabs>
          <w:tab w:val="num" w:pos="3240"/>
        </w:tabs>
        <w:ind w:left="3240" w:hanging="360"/>
      </w:pPr>
      <w:rPr>
        <w:rFonts w:hint="default"/>
      </w:rPr>
    </w:lvl>
    <w:lvl w:ilvl="8">
      <w:start w:val="1"/>
      <w:numFmt w:val="decimal"/>
      <w:lvlText w:val="%9."/>
      <w:lvlJc w:val="left"/>
      <w:pPr>
        <w:tabs>
          <w:tab w:val="num" w:pos="3600"/>
        </w:tabs>
        <w:ind w:left="3600" w:hanging="360"/>
      </w:pPr>
      <w:rPr>
        <w:rFonts w:hint="default"/>
      </w:rPr>
    </w:lvl>
  </w:abstractNum>
  <w:abstractNum w:abstractNumId="186" w15:restartNumberingAfterBreak="0">
    <w:nsid w:val="41F75F37"/>
    <w:multiLevelType w:val="hybridMultilevel"/>
    <w:tmpl w:val="95963896"/>
    <w:lvl w:ilvl="0" w:tplc="7A72DD28">
      <w:start w:val="1"/>
      <w:numFmt w:val="decimal"/>
      <w:lvlText w:val="%1)"/>
      <w:lvlJc w:val="left"/>
      <w:pPr>
        <w:ind w:left="108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7" w15:restartNumberingAfterBreak="0">
    <w:nsid w:val="42C54961"/>
    <w:multiLevelType w:val="multilevel"/>
    <w:tmpl w:val="B7164BCE"/>
    <w:name w:val="WW8Num312222222222222222223222"/>
    <w:lvl w:ilvl="0">
      <w:start w:val="1"/>
      <w:numFmt w:val="decimal"/>
      <w:lvlText w:val="%1."/>
      <w:lvlJc w:val="left"/>
      <w:pPr>
        <w:tabs>
          <w:tab w:val="num" w:pos="0"/>
        </w:tabs>
        <w:ind w:left="720" w:hanging="360"/>
      </w:pPr>
      <w:rPr>
        <w:rFonts w:ascii="Times New Roman" w:hAnsi="Times New Roman" w:cs="Times New Roman" w:hint="default"/>
        <w:b w:val="0"/>
        <w:bCs/>
        <w:i w:val="0"/>
      </w:rPr>
    </w:lvl>
    <w:lvl w:ilvl="1">
      <w:start w:val="1"/>
      <w:numFmt w:val="lowerLetter"/>
      <w:lvlText w:val="%2."/>
      <w:lvlJc w:val="left"/>
      <w:pPr>
        <w:tabs>
          <w:tab w:val="num" w:pos="0"/>
        </w:tabs>
        <w:ind w:left="1440" w:hanging="360"/>
      </w:pPr>
      <w:rPr>
        <w:rFonts w:hint="default"/>
      </w:rPr>
    </w:lvl>
    <w:lvl w:ilvl="2">
      <w:start w:val="1"/>
      <w:numFmt w:val="decimal"/>
      <w:lvlText w:val="%3."/>
      <w:lvlJc w:val="left"/>
      <w:pPr>
        <w:tabs>
          <w:tab w:val="num" w:pos="-1980"/>
        </w:tabs>
        <w:ind w:left="180" w:hanging="180"/>
      </w:pPr>
      <w:rPr>
        <w:rFonts w:ascii="Times New Roman" w:hAnsi="Times New Roman" w:cs="Times New Roman" w:hint="default"/>
        <w:b w:val="0"/>
      </w:rPr>
    </w:lvl>
    <w:lvl w:ilvl="3">
      <w:start w:val="1"/>
      <w:numFmt w:val="decimal"/>
      <w:lvlText w:val="%4."/>
      <w:lvlJc w:val="left"/>
      <w:pPr>
        <w:tabs>
          <w:tab w:val="num" w:pos="0"/>
        </w:tabs>
        <w:ind w:left="720" w:hanging="360"/>
      </w:pPr>
      <w:rPr>
        <w:rFonts w:hint="default"/>
      </w:rPr>
    </w:lvl>
    <w:lvl w:ilvl="4">
      <w:start w:val="1"/>
      <w:numFmt w:val="lowerLetter"/>
      <w:lvlText w:val="%5."/>
      <w:lvlJc w:val="left"/>
      <w:pPr>
        <w:tabs>
          <w:tab w:val="num" w:pos="0"/>
        </w:tabs>
        <w:ind w:left="3600" w:hanging="360"/>
      </w:pPr>
      <w:rPr>
        <w:rFonts w:hint="default"/>
      </w:rPr>
    </w:lvl>
    <w:lvl w:ilvl="5">
      <w:start w:val="1"/>
      <w:numFmt w:val="lowerRoman"/>
      <w:lvlText w:val="%6."/>
      <w:lvlJc w:val="right"/>
      <w:pPr>
        <w:tabs>
          <w:tab w:val="num" w:pos="0"/>
        </w:tabs>
        <w:ind w:left="4320" w:hanging="180"/>
      </w:pPr>
      <w:rPr>
        <w:rFonts w:hint="default"/>
      </w:rPr>
    </w:lvl>
    <w:lvl w:ilvl="6">
      <w:start w:val="1"/>
      <w:numFmt w:val="decimal"/>
      <w:lvlText w:val="%7."/>
      <w:lvlJc w:val="left"/>
      <w:pPr>
        <w:tabs>
          <w:tab w:val="num" w:pos="0"/>
        </w:tabs>
        <w:ind w:left="5040" w:hanging="360"/>
      </w:pPr>
      <w:rPr>
        <w:rFonts w:hint="default"/>
      </w:rPr>
    </w:lvl>
    <w:lvl w:ilvl="7">
      <w:start w:val="1"/>
      <w:numFmt w:val="lowerLetter"/>
      <w:lvlText w:val="%8."/>
      <w:lvlJc w:val="left"/>
      <w:pPr>
        <w:tabs>
          <w:tab w:val="num" w:pos="0"/>
        </w:tabs>
        <w:ind w:left="5760" w:hanging="360"/>
      </w:pPr>
      <w:rPr>
        <w:rFonts w:hint="default"/>
      </w:rPr>
    </w:lvl>
    <w:lvl w:ilvl="8">
      <w:start w:val="1"/>
      <w:numFmt w:val="lowerRoman"/>
      <w:lvlText w:val="%9."/>
      <w:lvlJc w:val="right"/>
      <w:pPr>
        <w:tabs>
          <w:tab w:val="num" w:pos="0"/>
        </w:tabs>
        <w:ind w:left="6480" w:hanging="180"/>
      </w:pPr>
      <w:rPr>
        <w:rFonts w:hint="default"/>
      </w:rPr>
    </w:lvl>
  </w:abstractNum>
  <w:abstractNum w:abstractNumId="188" w15:restartNumberingAfterBreak="0">
    <w:nsid w:val="432229BA"/>
    <w:multiLevelType w:val="hybridMultilevel"/>
    <w:tmpl w:val="E112127A"/>
    <w:lvl w:ilvl="0" w:tplc="FFFFFFFF">
      <w:start w:val="1"/>
      <w:numFmt w:val="decimal"/>
      <w:lvlText w:val="%1)"/>
      <w:lvlJc w:val="left"/>
      <w:pPr>
        <w:tabs>
          <w:tab w:val="num" w:pos="987"/>
        </w:tabs>
        <w:ind w:left="987" w:hanging="360"/>
      </w:pPr>
      <w:rPr>
        <w:rFonts w:ascii="Times New Roman" w:eastAsia="Arial Unicode MS" w:hAnsi="Times New Roman" w:cs="Times New Roman" w:hint="default"/>
        <w:b w:val="0"/>
        <w:i w:val="0"/>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9" w15:restartNumberingAfterBreak="0">
    <w:nsid w:val="435C6B29"/>
    <w:multiLevelType w:val="multilevel"/>
    <w:tmpl w:val="905C91BC"/>
    <w:name w:val="WW8Num20222222"/>
    <w:lvl w:ilvl="0">
      <w:start w:val="1"/>
      <w:numFmt w:val="decimal"/>
      <w:lvlText w:val="%1."/>
      <w:lvlJc w:val="left"/>
      <w:pPr>
        <w:tabs>
          <w:tab w:val="num" w:pos="2912"/>
        </w:tabs>
        <w:ind w:left="2912" w:hanging="360"/>
      </w:pPr>
      <w:rPr>
        <w:rFonts w:ascii="Times New Roman" w:hAnsi="Times New Roman" w:cs="Times New Roman" w:hint="default"/>
      </w:rPr>
    </w:lvl>
    <w:lvl w:ilvl="1">
      <w:start w:val="1"/>
      <w:numFmt w:val="decimal"/>
      <w:lvlText w:val="%2."/>
      <w:lvlJc w:val="left"/>
      <w:pPr>
        <w:tabs>
          <w:tab w:val="num" w:pos="2072"/>
        </w:tabs>
        <w:ind w:left="2072" w:hanging="360"/>
      </w:pPr>
      <w:rPr>
        <w:rFonts w:hint="default"/>
      </w:rPr>
    </w:lvl>
    <w:lvl w:ilvl="2">
      <w:start w:val="1"/>
      <w:numFmt w:val="decimal"/>
      <w:lvlText w:val="%3."/>
      <w:lvlJc w:val="left"/>
      <w:pPr>
        <w:tabs>
          <w:tab w:val="num" w:pos="2432"/>
        </w:tabs>
        <w:ind w:left="2432" w:hanging="360"/>
      </w:pPr>
      <w:rPr>
        <w:rFonts w:hint="default"/>
      </w:rPr>
    </w:lvl>
    <w:lvl w:ilvl="3">
      <w:start w:val="1"/>
      <w:numFmt w:val="decimal"/>
      <w:lvlText w:val="%4."/>
      <w:lvlJc w:val="left"/>
      <w:pPr>
        <w:tabs>
          <w:tab w:val="num" w:pos="2792"/>
        </w:tabs>
        <w:ind w:left="2792" w:hanging="360"/>
      </w:pPr>
      <w:rPr>
        <w:rFonts w:hint="default"/>
      </w:rPr>
    </w:lvl>
    <w:lvl w:ilvl="4">
      <w:start w:val="1"/>
      <w:numFmt w:val="decimal"/>
      <w:lvlText w:val="%5."/>
      <w:lvlJc w:val="left"/>
      <w:pPr>
        <w:tabs>
          <w:tab w:val="num" w:pos="3152"/>
        </w:tabs>
        <w:ind w:left="3152" w:hanging="360"/>
      </w:pPr>
      <w:rPr>
        <w:rFonts w:hint="default"/>
      </w:rPr>
    </w:lvl>
    <w:lvl w:ilvl="5">
      <w:start w:val="1"/>
      <w:numFmt w:val="decimal"/>
      <w:lvlText w:val="%6."/>
      <w:lvlJc w:val="left"/>
      <w:pPr>
        <w:tabs>
          <w:tab w:val="num" w:pos="3512"/>
        </w:tabs>
        <w:ind w:left="3512" w:hanging="360"/>
      </w:pPr>
      <w:rPr>
        <w:rFonts w:hint="default"/>
      </w:rPr>
    </w:lvl>
    <w:lvl w:ilvl="6">
      <w:start w:val="1"/>
      <w:numFmt w:val="decimal"/>
      <w:lvlText w:val="%7."/>
      <w:lvlJc w:val="left"/>
      <w:pPr>
        <w:tabs>
          <w:tab w:val="num" w:pos="3872"/>
        </w:tabs>
        <w:ind w:left="3872" w:hanging="360"/>
      </w:pPr>
      <w:rPr>
        <w:rFonts w:hint="default"/>
      </w:rPr>
    </w:lvl>
    <w:lvl w:ilvl="7">
      <w:start w:val="1"/>
      <w:numFmt w:val="decimal"/>
      <w:lvlText w:val="%8."/>
      <w:lvlJc w:val="left"/>
      <w:pPr>
        <w:tabs>
          <w:tab w:val="num" w:pos="4232"/>
        </w:tabs>
        <w:ind w:left="4232" w:hanging="360"/>
      </w:pPr>
      <w:rPr>
        <w:rFonts w:hint="default"/>
      </w:rPr>
    </w:lvl>
    <w:lvl w:ilvl="8">
      <w:start w:val="1"/>
      <w:numFmt w:val="decimal"/>
      <w:lvlText w:val="%9."/>
      <w:lvlJc w:val="left"/>
      <w:pPr>
        <w:tabs>
          <w:tab w:val="num" w:pos="4592"/>
        </w:tabs>
        <w:ind w:left="4592" w:hanging="360"/>
      </w:pPr>
      <w:rPr>
        <w:rFonts w:hint="default"/>
      </w:rPr>
    </w:lvl>
  </w:abstractNum>
  <w:abstractNum w:abstractNumId="190" w15:restartNumberingAfterBreak="0">
    <w:nsid w:val="43C77C4A"/>
    <w:multiLevelType w:val="multilevel"/>
    <w:tmpl w:val="80CECB4A"/>
    <w:lvl w:ilvl="0">
      <w:start w:val="1"/>
      <w:numFmt w:val="decimal"/>
      <w:lvlText w:val="%1)"/>
      <w:lvlJc w:val="left"/>
      <w:pPr>
        <w:ind w:left="928" w:hanging="360"/>
      </w:pPr>
      <w:rPr>
        <w:rFonts w:hint="default"/>
      </w:rPr>
    </w:lvl>
    <w:lvl w:ilvl="1">
      <w:start w:val="1"/>
      <w:numFmt w:val="lowerLetter"/>
      <w:lvlText w:val="%2)"/>
      <w:lvlJc w:val="left"/>
      <w:pPr>
        <w:ind w:left="1288" w:hanging="360"/>
      </w:pPr>
      <w:rPr>
        <w:rFonts w:hint="default"/>
      </w:rPr>
    </w:lvl>
    <w:lvl w:ilvl="2">
      <w:start w:val="1"/>
      <w:numFmt w:val="lowerRoman"/>
      <w:lvlText w:val="%3)"/>
      <w:lvlJc w:val="left"/>
      <w:pPr>
        <w:ind w:left="1648" w:hanging="360"/>
      </w:pPr>
      <w:rPr>
        <w:rFonts w:hint="default"/>
      </w:rPr>
    </w:lvl>
    <w:lvl w:ilvl="3">
      <w:start w:val="1"/>
      <w:numFmt w:val="decimal"/>
      <w:lvlText w:val="(%4)"/>
      <w:lvlJc w:val="left"/>
      <w:pPr>
        <w:ind w:left="2008" w:hanging="360"/>
      </w:pPr>
      <w:rPr>
        <w:rFonts w:hint="default"/>
      </w:rPr>
    </w:lvl>
    <w:lvl w:ilvl="4">
      <w:start w:val="1"/>
      <w:numFmt w:val="lowerLetter"/>
      <w:lvlText w:val="(%5)"/>
      <w:lvlJc w:val="left"/>
      <w:pPr>
        <w:ind w:left="2368" w:hanging="360"/>
      </w:pPr>
      <w:rPr>
        <w:rFonts w:hint="default"/>
      </w:rPr>
    </w:lvl>
    <w:lvl w:ilvl="5">
      <w:start w:val="1"/>
      <w:numFmt w:val="lowerRoman"/>
      <w:lvlText w:val="(%6)"/>
      <w:lvlJc w:val="left"/>
      <w:pPr>
        <w:ind w:left="2728" w:hanging="360"/>
      </w:pPr>
      <w:rPr>
        <w:rFonts w:hint="default"/>
      </w:rPr>
    </w:lvl>
    <w:lvl w:ilvl="6">
      <w:start w:val="1"/>
      <w:numFmt w:val="decimal"/>
      <w:lvlText w:val="%7."/>
      <w:lvlJc w:val="left"/>
      <w:pPr>
        <w:ind w:left="3088" w:hanging="360"/>
      </w:pPr>
      <w:rPr>
        <w:rFonts w:hint="default"/>
      </w:rPr>
    </w:lvl>
    <w:lvl w:ilvl="7">
      <w:start w:val="1"/>
      <w:numFmt w:val="lowerLetter"/>
      <w:lvlText w:val="%8."/>
      <w:lvlJc w:val="left"/>
      <w:pPr>
        <w:ind w:left="3448" w:hanging="360"/>
      </w:pPr>
      <w:rPr>
        <w:rFonts w:hint="default"/>
      </w:rPr>
    </w:lvl>
    <w:lvl w:ilvl="8">
      <w:start w:val="1"/>
      <w:numFmt w:val="lowerRoman"/>
      <w:lvlText w:val="%9."/>
      <w:lvlJc w:val="left"/>
      <w:pPr>
        <w:ind w:left="3808" w:hanging="360"/>
      </w:pPr>
      <w:rPr>
        <w:rFonts w:hint="default"/>
      </w:rPr>
    </w:lvl>
  </w:abstractNum>
  <w:abstractNum w:abstractNumId="191" w15:restartNumberingAfterBreak="0">
    <w:nsid w:val="450C2EF6"/>
    <w:multiLevelType w:val="multilevel"/>
    <w:tmpl w:val="F18A04B2"/>
    <w:name w:val="WW8Num1592"/>
    <w:lvl w:ilvl="0">
      <w:start w:val="1"/>
      <w:numFmt w:val="decimal"/>
      <w:lvlText w:val="%1."/>
      <w:lvlJc w:val="left"/>
      <w:pPr>
        <w:tabs>
          <w:tab w:val="num" w:pos="720"/>
        </w:tabs>
        <w:ind w:left="720" w:hanging="360"/>
      </w:pPr>
      <w:rPr>
        <w:rFonts w:ascii="Times New Roman" w:hAnsi="Times New Roman" w:cs="Times New Roman" w:hint="default"/>
        <w:b w:val="0"/>
        <w:bCs w:val="0"/>
      </w:rPr>
    </w:lvl>
    <w:lvl w:ilvl="1">
      <w:start w:val="1"/>
      <w:numFmt w:val="decimal"/>
      <w:lvlText w:val="%2)"/>
      <w:lvlJc w:val="left"/>
      <w:pPr>
        <w:tabs>
          <w:tab w:val="num" w:pos="1080"/>
        </w:tabs>
        <w:ind w:left="1080" w:hanging="360"/>
      </w:pPr>
      <w:rPr>
        <w:rFonts w:ascii="Times New Roman" w:hAnsi="Times New Roman" w:cs="Times New Roman" w:hint="default"/>
      </w:rPr>
    </w:lvl>
    <w:lvl w:ilvl="2">
      <w:start w:val="1"/>
      <w:numFmt w:val="decimal"/>
      <w:lvlText w:val="%3."/>
      <w:lvlJc w:val="left"/>
      <w:pPr>
        <w:tabs>
          <w:tab w:val="num" w:pos="1440"/>
        </w:tabs>
        <w:ind w:left="1440" w:hanging="360"/>
      </w:pPr>
      <w:rPr>
        <w:rFonts w:cs="Times New Roman" w:hint="default"/>
      </w:rPr>
    </w:lvl>
    <w:lvl w:ilvl="3">
      <w:start w:val="1"/>
      <w:numFmt w:val="decimal"/>
      <w:lvlText w:val="%4."/>
      <w:lvlJc w:val="left"/>
      <w:pPr>
        <w:tabs>
          <w:tab w:val="num" w:pos="1800"/>
        </w:tabs>
        <w:ind w:left="1800" w:hanging="360"/>
      </w:pPr>
      <w:rPr>
        <w:rFonts w:hint="default"/>
      </w:rPr>
    </w:lvl>
    <w:lvl w:ilvl="4">
      <w:start w:val="1"/>
      <w:numFmt w:val="decimal"/>
      <w:lvlText w:val="%5."/>
      <w:lvlJc w:val="left"/>
      <w:pPr>
        <w:tabs>
          <w:tab w:val="num" w:pos="2160"/>
        </w:tabs>
        <w:ind w:left="2160" w:hanging="360"/>
      </w:pPr>
      <w:rPr>
        <w:rFonts w:hint="default"/>
      </w:rPr>
    </w:lvl>
    <w:lvl w:ilvl="5">
      <w:start w:val="1"/>
      <w:numFmt w:val="decimal"/>
      <w:lvlText w:val="%6."/>
      <w:lvlJc w:val="left"/>
      <w:pPr>
        <w:tabs>
          <w:tab w:val="num" w:pos="2520"/>
        </w:tabs>
        <w:ind w:left="2520" w:hanging="360"/>
      </w:pPr>
      <w:rPr>
        <w:rFonts w:hint="default"/>
      </w:rPr>
    </w:lvl>
    <w:lvl w:ilvl="6">
      <w:start w:val="1"/>
      <w:numFmt w:val="decimal"/>
      <w:lvlText w:val="%7."/>
      <w:lvlJc w:val="left"/>
      <w:pPr>
        <w:tabs>
          <w:tab w:val="num" w:pos="2880"/>
        </w:tabs>
        <w:ind w:left="2880" w:hanging="360"/>
      </w:pPr>
      <w:rPr>
        <w:rFonts w:hint="default"/>
      </w:rPr>
    </w:lvl>
    <w:lvl w:ilvl="7">
      <w:start w:val="1"/>
      <w:numFmt w:val="decimal"/>
      <w:lvlText w:val="%8."/>
      <w:lvlJc w:val="left"/>
      <w:pPr>
        <w:tabs>
          <w:tab w:val="num" w:pos="3240"/>
        </w:tabs>
        <w:ind w:left="3240" w:hanging="360"/>
      </w:pPr>
      <w:rPr>
        <w:rFonts w:hint="default"/>
      </w:rPr>
    </w:lvl>
    <w:lvl w:ilvl="8">
      <w:start w:val="1"/>
      <w:numFmt w:val="decimal"/>
      <w:lvlText w:val="%9."/>
      <w:lvlJc w:val="left"/>
      <w:pPr>
        <w:tabs>
          <w:tab w:val="num" w:pos="3600"/>
        </w:tabs>
        <w:ind w:left="3600" w:hanging="360"/>
      </w:pPr>
      <w:rPr>
        <w:rFonts w:hint="default"/>
      </w:rPr>
    </w:lvl>
  </w:abstractNum>
  <w:abstractNum w:abstractNumId="192" w15:restartNumberingAfterBreak="0">
    <w:nsid w:val="453121D8"/>
    <w:multiLevelType w:val="hybridMultilevel"/>
    <w:tmpl w:val="E112127A"/>
    <w:lvl w:ilvl="0" w:tplc="25126BBC">
      <w:start w:val="1"/>
      <w:numFmt w:val="decimal"/>
      <w:lvlText w:val="%1)"/>
      <w:lvlJc w:val="left"/>
      <w:pPr>
        <w:tabs>
          <w:tab w:val="num" w:pos="987"/>
        </w:tabs>
        <w:ind w:left="987" w:hanging="360"/>
      </w:pPr>
      <w:rPr>
        <w:rFonts w:ascii="Times New Roman" w:eastAsia="Arial Unicode MS" w:hAnsi="Times New Roman" w:cs="Times New Roman" w:hint="default"/>
        <w:b w:val="0"/>
        <w:i w:val="0"/>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93" w15:restartNumberingAfterBreak="0">
    <w:nsid w:val="4578522D"/>
    <w:multiLevelType w:val="multilevel"/>
    <w:tmpl w:val="000000BB"/>
    <w:lvl w:ilvl="0">
      <w:start w:val="1"/>
      <w:numFmt w:val="lowerLetter"/>
      <w:lvlText w:val="%1)"/>
      <w:lvlJc w:val="left"/>
      <w:pPr>
        <w:tabs>
          <w:tab w:val="num" w:pos="960"/>
        </w:tabs>
        <w:ind w:left="960" w:hanging="360"/>
      </w:pPr>
      <w:rPr>
        <w:rFonts w:cs="Times New Roman" w:hint="default"/>
        <w:b w:val="0"/>
        <w:bCs w:val="0"/>
        <w:i w:val="0"/>
        <w:iCs w:val="0"/>
        <w:color w:val="000000"/>
      </w:rPr>
    </w:lvl>
    <w:lvl w:ilvl="1">
      <w:start w:val="1"/>
      <w:numFmt w:val="lowerLetter"/>
      <w:lvlText w:val="%2)"/>
      <w:lvlJc w:val="left"/>
      <w:pPr>
        <w:tabs>
          <w:tab w:val="num" w:pos="1320"/>
        </w:tabs>
        <w:ind w:left="1320" w:hanging="360"/>
      </w:pPr>
      <w:rPr>
        <w:rFonts w:ascii="Times New Roman" w:hAnsi="Times New Roman" w:cs="Times New Roman"/>
      </w:rPr>
    </w:lvl>
    <w:lvl w:ilvl="2">
      <w:start w:val="1"/>
      <w:numFmt w:val="lowerLetter"/>
      <w:lvlText w:val="%3)"/>
      <w:lvlJc w:val="left"/>
      <w:pPr>
        <w:tabs>
          <w:tab w:val="num" w:pos="1680"/>
        </w:tabs>
        <w:ind w:left="1680" w:hanging="360"/>
      </w:pPr>
      <w:rPr>
        <w:rFonts w:cs="Times New Roman"/>
      </w:rPr>
    </w:lvl>
    <w:lvl w:ilvl="3">
      <w:start w:val="1"/>
      <w:numFmt w:val="decimal"/>
      <w:lvlText w:val="%4."/>
      <w:lvlJc w:val="left"/>
      <w:pPr>
        <w:tabs>
          <w:tab w:val="num" w:pos="2040"/>
        </w:tabs>
        <w:ind w:left="2040" w:hanging="360"/>
      </w:pPr>
    </w:lvl>
    <w:lvl w:ilvl="4">
      <w:start w:val="1"/>
      <w:numFmt w:val="decimal"/>
      <w:lvlText w:val="%5."/>
      <w:lvlJc w:val="left"/>
      <w:pPr>
        <w:tabs>
          <w:tab w:val="num" w:pos="2400"/>
        </w:tabs>
        <w:ind w:left="2400" w:hanging="360"/>
      </w:pPr>
    </w:lvl>
    <w:lvl w:ilvl="5">
      <w:start w:val="1"/>
      <w:numFmt w:val="decimal"/>
      <w:lvlText w:val="%6."/>
      <w:lvlJc w:val="left"/>
      <w:pPr>
        <w:tabs>
          <w:tab w:val="num" w:pos="2760"/>
        </w:tabs>
        <w:ind w:left="2760" w:hanging="360"/>
      </w:pPr>
    </w:lvl>
    <w:lvl w:ilvl="6">
      <w:start w:val="1"/>
      <w:numFmt w:val="decimal"/>
      <w:lvlText w:val="%7."/>
      <w:lvlJc w:val="left"/>
      <w:pPr>
        <w:tabs>
          <w:tab w:val="num" w:pos="3120"/>
        </w:tabs>
        <w:ind w:left="3120" w:hanging="360"/>
      </w:pPr>
    </w:lvl>
    <w:lvl w:ilvl="7">
      <w:start w:val="1"/>
      <w:numFmt w:val="decimal"/>
      <w:lvlText w:val="%8."/>
      <w:lvlJc w:val="left"/>
      <w:pPr>
        <w:tabs>
          <w:tab w:val="num" w:pos="3480"/>
        </w:tabs>
        <w:ind w:left="3480" w:hanging="360"/>
      </w:pPr>
    </w:lvl>
    <w:lvl w:ilvl="8">
      <w:start w:val="1"/>
      <w:numFmt w:val="decimal"/>
      <w:lvlText w:val="%9."/>
      <w:lvlJc w:val="left"/>
      <w:pPr>
        <w:tabs>
          <w:tab w:val="num" w:pos="3840"/>
        </w:tabs>
        <w:ind w:left="3840" w:hanging="360"/>
      </w:pPr>
    </w:lvl>
  </w:abstractNum>
  <w:abstractNum w:abstractNumId="194" w15:restartNumberingAfterBreak="0">
    <w:nsid w:val="45ED5FBA"/>
    <w:multiLevelType w:val="multilevel"/>
    <w:tmpl w:val="000000BB"/>
    <w:lvl w:ilvl="0">
      <w:start w:val="1"/>
      <w:numFmt w:val="lowerLetter"/>
      <w:lvlText w:val="%1)"/>
      <w:lvlJc w:val="left"/>
      <w:pPr>
        <w:tabs>
          <w:tab w:val="num" w:pos="960"/>
        </w:tabs>
        <w:ind w:left="960" w:hanging="360"/>
      </w:pPr>
      <w:rPr>
        <w:rFonts w:cs="Times New Roman" w:hint="default"/>
        <w:b w:val="0"/>
        <w:bCs w:val="0"/>
        <w:i w:val="0"/>
        <w:iCs w:val="0"/>
        <w:color w:val="000000"/>
      </w:rPr>
    </w:lvl>
    <w:lvl w:ilvl="1">
      <w:start w:val="1"/>
      <w:numFmt w:val="lowerLetter"/>
      <w:lvlText w:val="%2)"/>
      <w:lvlJc w:val="left"/>
      <w:pPr>
        <w:tabs>
          <w:tab w:val="num" w:pos="1320"/>
        </w:tabs>
        <w:ind w:left="1320" w:hanging="360"/>
      </w:pPr>
      <w:rPr>
        <w:rFonts w:ascii="Times New Roman" w:hAnsi="Times New Roman" w:cs="Times New Roman"/>
      </w:rPr>
    </w:lvl>
    <w:lvl w:ilvl="2">
      <w:start w:val="1"/>
      <w:numFmt w:val="lowerLetter"/>
      <w:lvlText w:val="%3)"/>
      <w:lvlJc w:val="left"/>
      <w:pPr>
        <w:tabs>
          <w:tab w:val="num" w:pos="1680"/>
        </w:tabs>
        <w:ind w:left="1680" w:hanging="360"/>
      </w:pPr>
      <w:rPr>
        <w:rFonts w:cs="Times New Roman"/>
      </w:rPr>
    </w:lvl>
    <w:lvl w:ilvl="3">
      <w:start w:val="1"/>
      <w:numFmt w:val="decimal"/>
      <w:lvlText w:val="%4."/>
      <w:lvlJc w:val="left"/>
      <w:pPr>
        <w:tabs>
          <w:tab w:val="num" w:pos="2040"/>
        </w:tabs>
        <w:ind w:left="2040" w:hanging="360"/>
      </w:pPr>
    </w:lvl>
    <w:lvl w:ilvl="4">
      <w:start w:val="1"/>
      <w:numFmt w:val="decimal"/>
      <w:lvlText w:val="%5."/>
      <w:lvlJc w:val="left"/>
      <w:pPr>
        <w:tabs>
          <w:tab w:val="num" w:pos="2400"/>
        </w:tabs>
        <w:ind w:left="2400" w:hanging="360"/>
      </w:pPr>
    </w:lvl>
    <w:lvl w:ilvl="5">
      <w:start w:val="1"/>
      <w:numFmt w:val="decimal"/>
      <w:lvlText w:val="%6."/>
      <w:lvlJc w:val="left"/>
      <w:pPr>
        <w:tabs>
          <w:tab w:val="num" w:pos="2760"/>
        </w:tabs>
        <w:ind w:left="2760" w:hanging="360"/>
      </w:pPr>
    </w:lvl>
    <w:lvl w:ilvl="6">
      <w:start w:val="1"/>
      <w:numFmt w:val="decimal"/>
      <w:lvlText w:val="%7."/>
      <w:lvlJc w:val="left"/>
      <w:pPr>
        <w:tabs>
          <w:tab w:val="num" w:pos="3120"/>
        </w:tabs>
        <w:ind w:left="3120" w:hanging="360"/>
      </w:pPr>
    </w:lvl>
    <w:lvl w:ilvl="7">
      <w:start w:val="1"/>
      <w:numFmt w:val="decimal"/>
      <w:lvlText w:val="%8."/>
      <w:lvlJc w:val="left"/>
      <w:pPr>
        <w:tabs>
          <w:tab w:val="num" w:pos="3480"/>
        </w:tabs>
        <w:ind w:left="3480" w:hanging="360"/>
      </w:pPr>
    </w:lvl>
    <w:lvl w:ilvl="8">
      <w:start w:val="1"/>
      <w:numFmt w:val="decimal"/>
      <w:lvlText w:val="%9."/>
      <w:lvlJc w:val="left"/>
      <w:pPr>
        <w:tabs>
          <w:tab w:val="num" w:pos="3840"/>
        </w:tabs>
        <w:ind w:left="3840" w:hanging="360"/>
      </w:pPr>
    </w:lvl>
  </w:abstractNum>
  <w:abstractNum w:abstractNumId="195" w15:restartNumberingAfterBreak="0">
    <w:nsid w:val="46882152"/>
    <w:multiLevelType w:val="hybridMultilevel"/>
    <w:tmpl w:val="E112127A"/>
    <w:lvl w:ilvl="0" w:tplc="25126BBC">
      <w:start w:val="1"/>
      <w:numFmt w:val="decimal"/>
      <w:lvlText w:val="%1)"/>
      <w:lvlJc w:val="left"/>
      <w:pPr>
        <w:tabs>
          <w:tab w:val="num" w:pos="987"/>
        </w:tabs>
        <w:ind w:left="987" w:hanging="360"/>
      </w:pPr>
      <w:rPr>
        <w:rFonts w:ascii="Times New Roman" w:eastAsia="Arial Unicode MS" w:hAnsi="Times New Roman" w:cs="Times New Roman" w:hint="default"/>
        <w:b w:val="0"/>
        <w:i w:val="0"/>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96" w15:restartNumberingAfterBreak="0">
    <w:nsid w:val="471945D5"/>
    <w:multiLevelType w:val="multilevel"/>
    <w:tmpl w:val="C18E1428"/>
    <w:name w:val="WW8Num2022222222"/>
    <w:lvl w:ilvl="0">
      <w:start w:val="1"/>
      <w:numFmt w:val="decimal"/>
      <w:lvlText w:val="%1."/>
      <w:lvlJc w:val="left"/>
      <w:pPr>
        <w:tabs>
          <w:tab w:val="num" w:pos="2912"/>
        </w:tabs>
        <w:ind w:left="2912" w:hanging="360"/>
      </w:pPr>
      <w:rPr>
        <w:rFonts w:ascii="Times New Roman" w:hAnsi="Times New Roman" w:cs="Times New Roman" w:hint="default"/>
      </w:rPr>
    </w:lvl>
    <w:lvl w:ilvl="1">
      <w:start w:val="1"/>
      <w:numFmt w:val="decimal"/>
      <w:lvlText w:val="%2."/>
      <w:lvlJc w:val="left"/>
      <w:pPr>
        <w:tabs>
          <w:tab w:val="num" w:pos="2072"/>
        </w:tabs>
        <w:ind w:left="2072" w:hanging="360"/>
      </w:pPr>
      <w:rPr>
        <w:rFonts w:hint="default"/>
      </w:rPr>
    </w:lvl>
    <w:lvl w:ilvl="2">
      <w:start w:val="1"/>
      <w:numFmt w:val="decimal"/>
      <w:lvlText w:val="%3."/>
      <w:lvlJc w:val="left"/>
      <w:pPr>
        <w:tabs>
          <w:tab w:val="num" w:pos="2432"/>
        </w:tabs>
        <w:ind w:left="2432" w:hanging="360"/>
      </w:pPr>
      <w:rPr>
        <w:rFonts w:hint="default"/>
      </w:rPr>
    </w:lvl>
    <w:lvl w:ilvl="3">
      <w:start w:val="1"/>
      <w:numFmt w:val="decimal"/>
      <w:lvlText w:val="%4."/>
      <w:lvlJc w:val="left"/>
      <w:pPr>
        <w:tabs>
          <w:tab w:val="num" w:pos="2792"/>
        </w:tabs>
        <w:ind w:left="2792" w:hanging="360"/>
      </w:pPr>
      <w:rPr>
        <w:rFonts w:hint="default"/>
      </w:rPr>
    </w:lvl>
    <w:lvl w:ilvl="4">
      <w:start w:val="1"/>
      <w:numFmt w:val="decimal"/>
      <w:lvlText w:val="%5."/>
      <w:lvlJc w:val="left"/>
      <w:pPr>
        <w:tabs>
          <w:tab w:val="num" w:pos="3152"/>
        </w:tabs>
        <w:ind w:left="3152" w:hanging="360"/>
      </w:pPr>
      <w:rPr>
        <w:rFonts w:hint="default"/>
      </w:rPr>
    </w:lvl>
    <w:lvl w:ilvl="5">
      <w:start w:val="1"/>
      <w:numFmt w:val="decimal"/>
      <w:lvlText w:val="%6."/>
      <w:lvlJc w:val="left"/>
      <w:pPr>
        <w:tabs>
          <w:tab w:val="num" w:pos="3512"/>
        </w:tabs>
        <w:ind w:left="3512" w:hanging="360"/>
      </w:pPr>
      <w:rPr>
        <w:rFonts w:hint="default"/>
      </w:rPr>
    </w:lvl>
    <w:lvl w:ilvl="6">
      <w:start w:val="1"/>
      <w:numFmt w:val="decimal"/>
      <w:lvlText w:val="%7."/>
      <w:lvlJc w:val="left"/>
      <w:pPr>
        <w:tabs>
          <w:tab w:val="num" w:pos="3872"/>
        </w:tabs>
        <w:ind w:left="3872" w:hanging="360"/>
      </w:pPr>
      <w:rPr>
        <w:rFonts w:hint="default"/>
      </w:rPr>
    </w:lvl>
    <w:lvl w:ilvl="7">
      <w:start w:val="1"/>
      <w:numFmt w:val="decimal"/>
      <w:lvlText w:val="%8."/>
      <w:lvlJc w:val="left"/>
      <w:pPr>
        <w:tabs>
          <w:tab w:val="num" w:pos="4232"/>
        </w:tabs>
        <w:ind w:left="4232" w:hanging="360"/>
      </w:pPr>
      <w:rPr>
        <w:rFonts w:hint="default"/>
      </w:rPr>
    </w:lvl>
    <w:lvl w:ilvl="8">
      <w:start w:val="1"/>
      <w:numFmt w:val="decimal"/>
      <w:lvlText w:val="%9."/>
      <w:lvlJc w:val="left"/>
      <w:pPr>
        <w:tabs>
          <w:tab w:val="num" w:pos="4592"/>
        </w:tabs>
        <w:ind w:left="4592" w:hanging="360"/>
      </w:pPr>
      <w:rPr>
        <w:rFonts w:hint="default"/>
      </w:rPr>
    </w:lvl>
  </w:abstractNum>
  <w:abstractNum w:abstractNumId="197" w15:restartNumberingAfterBreak="0">
    <w:nsid w:val="47530337"/>
    <w:multiLevelType w:val="multilevel"/>
    <w:tmpl w:val="6A9690B8"/>
    <w:name w:val="WW8Num31222222222222"/>
    <w:lvl w:ilvl="0">
      <w:start w:val="1"/>
      <w:numFmt w:val="decimal"/>
      <w:lvlText w:val="%1."/>
      <w:lvlJc w:val="left"/>
      <w:pPr>
        <w:tabs>
          <w:tab w:val="num" w:pos="0"/>
        </w:tabs>
        <w:ind w:left="720" w:hanging="360"/>
      </w:pPr>
      <w:rPr>
        <w:rFonts w:ascii="Times New Roman" w:hAnsi="Times New Roman" w:cs="Times New Roman" w:hint="default"/>
        <w:b w:val="0"/>
        <w:bCs/>
        <w:i w:val="0"/>
      </w:rPr>
    </w:lvl>
    <w:lvl w:ilvl="1">
      <w:start w:val="1"/>
      <w:numFmt w:val="lowerLetter"/>
      <w:lvlText w:val="%2."/>
      <w:lvlJc w:val="left"/>
      <w:pPr>
        <w:tabs>
          <w:tab w:val="num" w:pos="0"/>
        </w:tabs>
        <w:ind w:left="1440" w:hanging="360"/>
      </w:pPr>
      <w:rPr>
        <w:rFonts w:hint="default"/>
      </w:rPr>
    </w:lvl>
    <w:lvl w:ilvl="2">
      <w:start w:val="1"/>
      <w:numFmt w:val="decimal"/>
      <w:lvlText w:val="%3."/>
      <w:lvlJc w:val="left"/>
      <w:pPr>
        <w:tabs>
          <w:tab w:val="num" w:pos="0"/>
        </w:tabs>
        <w:ind w:left="2160" w:hanging="180"/>
      </w:pPr>
      <w:rPr>
        <w:rFonts w:hint="default"/>
      </w:rPr>
    </w:lvl>
    <w:lvl w:ilvl="3">
      <w:start w:val="1"/>
      <w:numFmt w:val="decimal"/>
      <w:lvlText w:val="%4."/>
      <w:lvlJc w:val="left"/>
      <w:pPr>
        <w:tabs>
          <w:tab w:val="num" w:pos="0"/>
        </w:tabs>
        <w:ind w:left="720" w:hanging="360"/>
      </w:pPr>
      <w:rPr>
        <w:rFonts w:hint="default"/>
      </w:rPr>
    </w:lvl>
    <w:lvl w:ilvl="4">
      <w:start w:val="1"/>
      <w:numFmt w:val="lowerLetter"/>
      <w:lvlText w:val="%5."/>
      <w:lvlJc w:val="left"/>
      <w:pPr>
        <w:tabs>
          <w:tab w:val="num" w:pos="0"/>
        </w:tabs>
        <w:ind w:left="3600" w:hanging="360"/>
      </w:pPr>
      <w:rPr>
        <w:rFonts w:hint="default"/>
      </w:rPr>
    </w:lvl>
    <w:lvl w:ilvl="5">
      <w:start w:val="1"/>
      <w:numFmt w:val="lowerRoman"/>
      <w:lvlText w:val="%6."/>
      <w:lvlJc w:val="right"/>
      <w:pPr>
        <w:tabs>
          <w:tab w:val="num" w:pos="0"/>
        </w:tabs>
        <w:ind w:left="4320" w:hanging="180"/>
      </w:pPr>
      <w:rPr>
        <w:rFonts w:hint="default"/>
      </w:rPr>
    </w:lvl>
    <w:lvl w:ilvl="6">
      <w:start w:val="1"/>
      <w:numFmt w:val="decimal"/>
      <w:lvlText w:val="%7."/>
      <w:lvlJc w:val="left"/>
      <w:pPr>
        <w:tabs>
          <w:tab w:val="num" w:pos="0"/>
        </w:tabs>
        <w:ind w:left="5040" w:hanging="360"/>
      </w:pPr>
      <w:rPr>
        <w:rFonts w:hint="default"/>
      </w:rPr>
    </w:lvl>
    <w:lvl w:ilvl="7">
      <w:start w:val="1"/>
      <w:numFmt w:val="lowerLetter"/>
      <w:lvlText w:val="%8."/>
      <w:lvlJc w:val="left"/>
      <w:pPr>
        <w:tabs>
          <w:tab w:val="num" w:pos="0"/>
        </w:tabs>
        <w:ind w:left="5760" w:hanging="360"/>
      </w:pPr>
      <w:rPr>
        <w:rFonts w:hint="default"/>
      </w:rPr>
    </w:lvl>
    <w:lvl w:ilvl="8">
      <w:start w:val="1"/>
      <w:numFmt w:val="lowerRoman"/>
      <w:lvlText w:val="%9."/>
      <w:lvlJc w:val="right"/>
      <w:pPr>
        <w:tabs>
          <w:tab w:val="num" w:pos="0"/>
        </w:tabs>
        <w:ind w:left="6480" w:hanging="180"/>
      </w:pPr>
      <w:rPr>
        <w:rFonts w:hint="default"/>
      </w:rPr>
    </w:lvl>
  </w:abstractNum>
  <w:abstractNum w:abstractNumId="198" w15:restartNumberingAfterBreak="0">
    <w:nsid w:val="492E2477"/>
    <w:multiLevelType w:val="hybridMultilevel"/>
    <w:tmpl w:val="2F621BE4"/>
    <w:lvl w:ilvl="0" w:tplc="0415000F">
      <w:start w:val="1"/>
      <w:numFmt w:val="decimal"/>
      <w:lvlText w:val="%1."/>
      <w:lvlJc w:val="left"/>
      <w:pPr>
        <w:ind w:left="720" w:hanging="360"/>
      </w:pPr>
      <w:rPr>
        <w:rFont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99" w15:restartNumberingAfterBreak="0">
    <w:nsid w:val="495A40B8"/>
    <w:multiLevelType w:val="multilevel"/>
    <w:tmpl w:val="B07AD83C"/>
    <w:lvl w:ilvl="0">
      <w:start w:val="1"/>
      <w:numFmt w:val="lowerLetter"/>
      <w:lvlText w:val="%1)"/>
      <w:lvlJc w:val="left"/>
      <w:pPr>
        <w:tabs>
          <w:tab w:val="num" w:pos="960"/>
        </w:tabs>
        <w:ind w:left="960" w:hanging="360"/>
      </w:pPr>
      <w:rPr>
        <w:rFonts w:cs="Times New Roman" w:hint="default"/>
      </w:rPr>
    </w:lvl>
    <w:lvl w:ilvl="1">
      <w:start w:val="1"/>
      <w:numFmt w:val="lowerLetter"/>
      <w:lvlText w:val="%2)"/>
      <w:lvlJc w:val="left"/>
      <w:pPr>
        <w:tabs>
          <w:tab w:val="num" w:pos="1320"/>
        </w:tabs>
        <w:ind w:left="1320" w:hanging="360"/>
      </w:pPr>
      <w:rPr>
        <w:rFonts w:hint="default"/>
      </w:rPr>
    </w:lvl>
    <w:lvl w:ilvl="2">
      <w:start w:val="1"/>
      <w:numFmt w:val="lowerLetter"/>
      <w:lvlText w:val="%3)"/>
      <w:lvlJc w:val="left"/>
      <w:pPr>
        <w:tabs>
          <w:tab w:val="num" w:pos="1637"/>
        </w:tabs>
        <w:ind w:left="1637" w:hanging="360"/>
      </w:pPr>
      <w:rPr>
        <w:rFonts w:hint="default"/>
      </w:rPr>
    </w:lvl>
    <w:lvl w:ilvl="3">
      <w:start w:val="1"/>
      <w:numFmt w:val="decimal"/>
      <w:lvlText w:val="%4."/>
      <w:lvlJc w:val="left"/>
      <w:pPr>
        <w:tabs>
          <w:tab w:val="num" w:pos="2040"/>
        </w:tabs>
        <w:ind w:left="2040" w:hanging="360"/>
      </w:pPr>
      <w:rPr>
        <w:rFonts w:ascii="Times New Roman" w:hAnsi="Times New Roman" w:cs="Times New Roman" w:hint="default"/>
        <w:b w:val="0"/>
        <w:bCs w:val="0"/>
      </w:rPr>
    </w:lvl>
    <w:lvl w:ilvl="4">
      <w:start w:val="1"/>
      <w:numFmt w:val="decimal"/>
      <w:lvlText w:val="%5."/>
      <w:lvlJc w:val="left"/>
      <w:pPr>
        <w:tabs>
          <w:tab w:val="num" w:pos="2400"/>
        </w:tabs>
        <w:ind w:left="2400" w:hanging="360"/>
      </w:pPr>
      <w:rPr>
        <w:rFonts w:hint="default"/>
      </w:rPr>
    </w:lvl>
    <w:lvl w:ilvl="5">
      <w:start w:val="1"/>
      <w:numFmt w:val="decimal"/>
      <w:lvlText w:val="%6."/>
      <w:lvlJc w:val="left"/>
      <w:pPr>
        <w:tabs>
          <w:tab w:val="num" w:pos="2760"/>
        </w:tabs>
        <w:ind w:left="2760" w:hanging="360"/>
      </w:pPr>
      <w:rPr>
        <w:rFonts w:hint="default"/>
      </w:rPr>
    </w:lvl>
    <w:lvl w:ilvl="6">
      <w:start w:val="1"/>
      <w:numFmt w:val="decimal"/>
      <w:lvlText w:val="%7."/>
      <w:lvlJc w:val="left"/>
      <w:pPr>
        <w:tabs>
          <w:tab w:val="num" w:pos="3120"/>
        </w:tabs>
        <w:ind w:left="3120" w:hanging="360"/>
      </w:pPr>
      <w:rPr>
        <w:rFonts w:hint="default"/>
      </w:rPr>
    </w:lvl>
    <w:lvl w:ilvl="7">
      <w:start w:val="1"/>
      <w:numFmt w:val="decimal"/>
      <w:lvlText w:val="%8."/>
      <w:lvlJc w:val="left"/>
      <w:pPr>
        <w:tabs>
          <w:tab w:val="num" w:pos="3480"/>
        </w:tabs>
        <w:ind w:left="3480" w:hanging="360"/>
      </w:pPr>
      <w:rPr>
        <w:rFonts w:hint="default"/>
      </w:rPr>
    </w:lvl>
    <w:lvl w:ilvl="8">
      <w:start w:val="1"/>
      <w:numFmt w:val="decimal"/>
      <w:lvlText w:val="%9."/>
      <w:lvlJc w:val="left"/>
      <w:pPr>
        <w:tabs>
          <w:tab w:val="num" w:pos="3840"/>
        </w:tabs>
        <w:ind w:left="3840" w:hanging="360"/>
      </w:pPr>
      <w:rPr>
        <w:rFonts w:hint="default"/>
      </w:rPr>
    </w:lvl>
  </w:abstractNum>
  <w:abstractNum w:abstractNumId="200" w15:restartNumberingAfterBreak="0">
    <w:nsid w:val="4AA9700E"/>
    <w:multiLevelType w:val="multilevel"/>
    <w:tmpl w:val="27401744"/>
    <w:lvl w:ilvl="0">
      <w:start w:val="1"/>
      <w:numFmt w:val="decimal"/>
      <w:lvlText w:val="%1."/>
      <w:lvlJc w:val="left"/>
      <w:pPr>
        <w:tabs>
          <w:tab w:val="num" w:pos="720"/>
        </w:tabs>
        <w:ind w:left="720" w:hanging="360"/>
      </w:pPr>
      <w:rPr>
        <w:rFonts w:ascii="Times New Roman" w:hAnsi="Times New Roman" w:cs="Times New Roman" w:hint="default"/>
      </w:rPr>
    </w:lvl>
    <w:lvl w:ilvl="1">
      <w:start w:val="1"/>
      <w:numFmt w:val="decimal"/>
      <w:lvlText w:val="%2)"/>
      <w:lvlJc w:val="left"/>
      <w:pPr>
        <w:tabs>
          <w:tab w:val="num" w:pos="1080"/>
        </w:tabs>
        <w:ind w:left="1080" w:hanging="360"/>
      </w:pPr>
      <w:rPr>
        <w:rFonts w:cs="Times New Roman" w:hint="default"/>
      </w:rPr>
    </w:lvl>
    <w:lvl w:ilvl="2">
      <w:start w:val="1"/>
      <w:numFmt w:val="decimal"/>
      <w:lvlText w:val="%3."/>
      <w:lvlJc w:val="left"/>
      <w:pPr>
        <w:tabs>
          <w:tab w:val="num" w:pos="1440"/>
        </w:tabs>
        <w:ind w:left="1440" w:hanging="360"/>
      </w:pPr>
      <w:rPr>
        <w:rFonts w:ascii="Times New Roman" w:hAnsi="Times New Roman" w:cs="Times New Roman" w:hint="default"/>
      </w:rPr>
    </w:lvl>
    <w:lvl w:ilvl="3">
      <w:start w:val="1"/>
      <w:numFmt w:val="decimal"/>
      <w:lvlText w:val="%4."/>
      <w:lvlJc w:val="left"/>
      <w:pPr>
        <w:tabs>
          <w:tab w:val="num" w:pos="1800"/>
        </w:tabs>
        <w:ind w:left="1800" w:hanging="360"/>
      </w:pPr>
      <w:rPr>
        <w:rFonts w:hint="default"/>
      </w:rPr>
    </w:lvl>
    <w:lvl w:ilvl="4">
      <w:start w:val="1"/>
      <w:numFmt w:val="decimal"/>
      <w:lvlText w:val="%5."/>
      <w:lvlJc w:val="left"/>
      <w:pPr>
        <w:tabs>
          <w:tab w:val="num" w:pos="2160"/>
        </w:tabs>
        <w:ind w:left="2160" w:hanging="360"/>
      </w:pPr>
      <w:rPr>
        <w:rFonts w:hint="default"/>
      </w:rPr>
    </w:lvl>
    <w:lvl w:ilvl="5">
      <w:start w:val="1"/>
      <w:numFmt w:val="decimal"/>
      <w:lvlText w:val="%6."/>
      <w:lvlJc w:val="left"/>
      <w:pPr>
        <w:tabs>
          <w:tab w:val="num" w:pos="2520"/>
        </w:tabs>
        <w:ind w:left="2520" w:hanging="360"/>
      </w:pPr>
      <w:rPr>
        <w:rFonts w:hint="default"/>
      </w:rPr>
    </w:lvl>
    <w:lvl w:ilvl="6">
      <w:start w:val="1"/>
      <w:numFmt w:val="decimal"/>
      <w:lvlText w:val="%7."/>
      <w:lvlJc w:val="left"/>
      <w:pPr>
        <w:tabs>
          <w:tab w:val="num" w:pos="2880"/>
        </w:tabs>
        <w:ind w:left="2880" w:hanging="360"/>
      </w:pPr>
      <w:rPr>
        <w:rFonts w:hint="default"/>
      </w:rPr>
    </w:lvl>
    <w:lvl w:ilvl="7">
      <w:start w:val="1"/>
      <w:numFmt w:val="decimal"/>
      <w:lvlText w:val="%8."/>
      <w:lvlJc w:val="left"/>
      <w:pPr>
        <w:tabs>
          <w:tab w:val="num" w:pos="3240"/>
        </w:tabs>
        <w:ind w:left="3240" w:hanging="360"/>
      </w:pPr>
      <w:rPr>
        <w:rFonts w:hint="default"/>
      </w:rPr>
    </w:lvl>
    <w:lvl w:ilvl="8">
      <w:start w:val="1"/>
      <w:numFmt w:val="decimal"/>
      <w:lvlText w:val="%9."/>
      <w:lvlJc w:val="left"/>
      <w:pPr>
        <w:tabs>
          <w:tab w:val="num" w:pos="3600"/>
        </w:tabs>
        <w:ind w:left="3600" w:hanging="360"/>
      </w:pPr>
      <w:rPr>
        <w:rFonts w:hint="default"/>
      </w:rPr>
    </w:lvl>
  </w:abstractNum>
  <w:abstractNum w:abstractNumId="201" w15:restartNumberingAfterBreak="0">
    <w:nsid w:val="4AF31360"/>
    <w:multiLevelType w:val="multilevel"/>
    <w:tmpl w:val="000000BB"/>
    <w:lvl w:ilvl="0">
      <w:start w:val="1"/>
      <w:numFmt w:val="lowerLetter"/>
      <w:lvlText w:val="%1)"/>
      <w:lvlJc w:val="left"/>
      <w:pPr>
        <w:tabs>
          <w:tab w:val="num" w:pos="960"/>
        </w:tabs>
        <w:ind w:left="960" w:hanging="360"/>
      </w:pPr>
      <w:rPr>
        <w:rFonts w:cs="Times New Roman" w:hint="default"/>
        <w:b w:val="0"/>
        <w:bCs w:val="0"/>
        <w:i w:val="0"/>
        <w:iCs w:val="0"/>
        <w:color w:val="000000"/>
      </w:rPr>
    </w:lvl>
    <w:lvl w:ilvl="1">
      <w:start w:val="1"/>
      <w:numFmt w:val="lowerLetter"/>
      <w:lvlText w:val="%2)"/>
      <w:lvlJc w:val="left"/>
      <w:pPr>
        <w:tabs>
          <w:tab w:val="num" w:pos="1320"/>
        </w:tabs>
        <w:ind w:left="1320" w:hanging="360"/>
      </w:pPr>
      <w:rPr>
        <w:rFonts w:ascii="Times New Roman" w:hAnsi="Times New Roman" w:cs="Times New Roman"/>
      </w:rPr>
    </w:lvl>
    <w:lvl w:ilvl="2">
      <w:start w:val="1"/>
      <w:numFmt w:val="lowerLetter"/>
      <w:lvlText w:val="%3)"/>
      <w:lvlJc w:val="left"/>
      <w:pPr>
        <w:tabs>
          <w:tab w:val="num" w:pos="1680"/>
        </w:tabs>
        <w:ind w:left="1680" w:hanging="360"/>
      </w:pPr>
      <w:rPr>
        <w:rFonts w:cs="Times New Roman"/>
      </w:rPr>
    </w:lvl>
    <w:lvl w:ilvl="3">
      <w:start w:val="1"/>
      <w:numFmt w:val="decimal"/>
      <w:lvlText w:val="%4."/>
      <w:lvlJc w:val="left"/>
      <w:pPr>
        <w:tabs>
          <w:tab w:val="num" w:pos="2040"/>
        </w:tabs>
        <w:ind w:left="2040" w:hanging="360"/>
      </w:pPr>
    </w:lvl>
    <w:lvl w:ilvl="4">
      <w:start w:val="1"/>
      <w:numFmt w:val="decimal"/>
      <w:lvlText w:val="%5."/>
      <w:lvlJc w:val="left"/>
      <w:pPr>
        <w:tabs>
          <w:tab w:val="num" w:pos="2400"/>
        </w:tabs>
        <w:ind w:left="2400" w:hanging="360"/>
      </w:pPr>
    </w:lvl>
    <w:lvl w:ilvl="5">
      <w:start w:val="1"/>
      <w:numFmt w:val="decimal"/>
      <w:lvlText w:val="%6."/>
      <w:lvlJc w:val="left"/>
      <w:pPr>
        <w:tabs>
          <w:tab w:val="num" w:pos="2760"/>
        </w:tabs>
        <w:ind w:left="2760" w:hanging="360"/>
      </w:pPr>
    </w:lvl>
    <w:lvl w:ilvl="6">
      <w:start w:val="1"/>
      <w:numFmt w:val="decimal"/>
      <w:lvlText w:val="%7."/>
      <w:lvlJc w:val="left"/>
      <w:pPr>
        <w:tabs>
          <w:tab w:val="num" w:pos="3120"/>
        </w:tabs>
        <w:ind w:left="3120" w:hanging="360"/>
      </w:pPr>
    </w:lvl>
    <w:lvl w:ilvl="7">
      <w:start w:val="1"/>
      <w:numFmt w:val="decimal"/>
      <w:lvlText w:val="%8."/>
      <w:lvlJc w:val="left"/>
      <w:pPr>
        <w:tabs>
          <w:tab w:val="num" w:pos="3480"/>
        </w:tabs>
        <w:ind w:left="3480" w:hanging="360"/>
      </w:pPr>
    </w:lvl>
    <w:lvl w:ilvl="8">
      <w:start w:val="1"/>
      <w:numFmt w:val="decimal"/>
      <w:lvlText w:val="%9."/>
      <w:lvlJc w:val="left"/>
      <w:pPr>
        <w:tabs>
          <w:tab w:val="num" w:pos="3840"/>
        </w:tabs>
        <w:ind w:left="3840" w:hanging="360"/>
      </w:pPr>
    </w:lvl>
  </w:abstractNum>
  <w:abstractNum w:abstractNumId="202" w15:restartNumberingAfterBreak="0">
    <w:nsid w:val="4B960BD8"/>
    <w:multiLevelType w:val="multilevel"/>
    <w:tmpl w:val="FFA4CA26"/>
    <w:lvl w:ilvl="0">
      <w:start w:val="1"/>
      <w:numFmt w:val="decimal"/>
      <w:lvlText w:val="%1)"/>
      <w:lvlJc w:val="left"/>
      <w:pPr>
        <w:ind w:left="928" w:hanging="360"/>
      </w:pPr>
      <w:rPr>
        <w:rFonts w:hint="default"/>
      </w:rPr>
    </w:lvl>
    <w:lvl w:ilvl="1">
      <w:start w:val="1"/>
      <w:numFmt w:val="lowerLetter"/>
      <w:lvlText w:val="%2)"/>
      <w:lvlJc w:val="left"/>
      <w:pPr>
        <w:ind w:left="1288" w:hanging="360"/>
      </w:pPr>
      <w:rPr>
        <w:rFonts w:hint="default"/>
      </w:rPr>
    </w:lvl>
    <w:lvl w:ilvl="2">
      <w:start w:val="1"/>
      <w:numFmt w:val="lowerRoman"/>
      <w:lvlText w:val="%3)"/>
      <w:lvlJc w:val="left"/>
      <w:pPr>
        <w:ind w:left="1648" w:hanging="360"/>
      </w:pPr>
      <w:rPr>
        <w:rFonts w:hint="default"/>
      </w:rPr>
    </w:lvl>
    <w:lvl w:ilvl="3">
      <w:start w:val="1"/>
      <w:numFmt w:val="decimal"/>
      <w:lvlText w:val="(%4)"/>
      <w:lvlJc w:val="left"/>
      <w:pPr>
        <w:ind w:left="2008" w:hanging="360"/>
      </w:pPr>
      <w:rPr>
        <w:rFonts w:hint="default"/>
      </w:rPr>
    </w:lvl>
    <w:lvl w:ilvl="4">
      <w:start w:val="1"/>
      <w:numFmt w:val="lowerLetter"/>
      <w:lvlText w:val="(%5)"/>
      <w:lvlJc w:val="left"/>
      <w:pPr>
        <w:ind w:left="2368" w:hanging="360"/>
      </w:pPr>
      <w:rPr>
        <w:rFonts w:hint="default"/>
      </w:rPr>
    </w:lvl>
    <w:lvl w:ilvl="5">
      <w:start w:val="1"/>
      <w:numFmt w:val="lowerRoman"/>
      <w:lvlText w:val="(%6)"/>
      <w:lvlJc w:val="left"/>
      <w:pPr>
        <w:ind w:left="2728" w:hanging="360"/>
      </w:pPr>
      <w:rPr>
        <w:rFonts w:hint="default"/>
      </w:rPr>
    </w:lvl>
    <w:lvl w:ilvl="6">
      <w:start w:val="1"/>
      <w:numFmt w:val="decimal"/>
      <w:lvlText w:val="%7."/>
      <w:lvlJc w:val="left"/>
      <w:pPr>
        <w:ind w:left="3088" w:hanging="360"/>
      </w:pPr>
      <w:rPr>
        <w:rFonts w:hint="default"/>
      </w:rPr>
    </w:lvl>
    <w:lvl w:ilvl="7">
      <w:start w:val="1"/>
      <w:numFmt w:val="lowerLetter"/>
      <w:lvlText w:val="%8."/>
      <w:lvlJc w:val="left"/>
      <w:pPr>
        <w:ind w:left="3448" w:hanging="360"/>
      </w:pPr>
      <w:rPr>
        <w:rFonts w:hint="default"/>
      </w:rPr>
    </w:lvl>
    <w:lvl w:ilvl="8">
      <w:start w:val="1"/>
      <w:numFmt w:val="lowerRoman"/>
      <w:lvlText w:val="%9."/>
      <w:lvlJc w:val="left"/>
      <w:pPr>
        <w:ind w:left="3808" w:hanging="360"/>
      </w:pPr>
      <w:rPr>
        <w:rFonts w:hint="default"/>
      </w:rPr>
    </w:lvl>
  </w:abstractNum>
  <w:abstractNum w:abstractNumId="203" w15:restartNumberingAfterBreak="0">
    <w:nsid w:val="4CA17E02"/>
    <w:multiLevelType w:val="multilevel"/>
    <w:tmpl w:val="0FD24E60"/>
    <w:lvl w:ilvl="0">
      <w:start w:val="1"/>
      <w:numFmt w:val="decimal"/>
      <w:lvlText w:val="%1."/>
      <w:lvlJc w:val="left"/>
      <w:pPr>
        <w:tabs>
          <w:tab w:val="num" w:pos="0"/>
        </w:tabs>
        <w:ind w:left="360" w:hanging="360"/>
      </w:pPr>
      <w:rPr>
        <w:rFonts w:ascii="Times New Roman" w:hAnsi="Times New Roman" w:cs="Times New Roman" w:hint="default"/>
        <w:color w:val="FF0000"/>
      </w:rPr>
    </w:lvl>
    <w:lvl w:ilvl="1">
      <w:start w:val="1"/>
      <w:numFmt w:val="lowerLetter"/>
      <w:lvlText w:val="%2)"/>
      <w:lvlJc w:val="left"/>
      <w:pPr>
        <w:tabs>
          <w:tab w:val="num" w:pos="1560"/>
        </w:tabs>
        <w:ind w:left="1560" w:hanging="360"/>
      </w:pPr>
      <w:rPr>
        <w:rFonts w:hint="default"/>
      </w:rPr>
    </w:lvl>
    <w:lvl w:ilvl="2">
      <w:start w:val="20"/>
      <w:numFmt w:val="decimal"/>
      <w:lvlText w:val="%3"/>
      <w:lvlJc w:val="left"/>
      <w:pPr>
        <w:tabs>
          <w:tab w:val="num" w:pos="2340"/>
        </w:tabs>
        <w:ind w:left="2340" w:hanging="360"/>
      </w:pPr>
      <w:rPr>
        <w:rFonts w:hint="default"/>
      </w:rPr>
    </w:lvl>
    <w:lvl w:ilvl="3">
      <w:start w:val="1"/>
      <w:numFmt w:val="decimal"/>
      <w:lvlText w:val="%4."/>
      <w:lvlJc w:val="left"/>
      <w:pPr>
        <w:tabs>
          <w:tab w:val="num" w:pos="0"/>
        </w:tabs>
        <w:ind w:left="480" w:hanging="360"/>
      </w:pPr>
      <w:rPr>
        <w:rFonts w:hint="default"/>
      </w:rPr>
    </w:lvl>
    <w:lvl w:ilvl="4">
      <w:start w:val="1"/>
      <w:numFmt w:val="lowerLetter"/>
      <w:lvlText w:val="%5)"/>
      <w:lvlJc w:val="left"/>
      <w:pPr>
        <w:tabs>
          <w:tab w:val="num" w:pos="2070"/>
        </w:tabs>
        <w:ind w:left="3600" w:hanging="360"/>
      </w:pPr>
      <w:rPr>
        <w:rFonts w:hint="default"/>
      </w:rPr>
    </w:lvl>
    <w:lvl w:ilvl="5">
      <w:start w:val="1"/>
      <w:numFmt w:val="lowerLetter"/>
      <w:lvlText w:val="%6)"/>
      <w:lvlJc w:val="right"/>
      <w:pPr>
        <w:tabs>
          <w:tab w:val="num" w:pos="0"/>
        </w:tabs>
        <w:ind w:left="4320" w:hanging="180"/>
      </w:pPr>
      <w:rPr>
        <w:rFonts w:hint="default"/>
      </w:rPr>
    </w:lvl>
    <w:lvl w:ilvl="6">
      <w:start w:val="1"/>
      <w:numFmt w:val="decimal"/>
      <w:lvlText w:val="%7."/>
      <w:lvlJc w:val="left"/>
      <w:pPr>
        <w:tabs>
          <w:tab w:val="num" w:pos="0"/>
        </w:tabs>
        <w:ind w:left="5040" w:hanging="360"/>
      </w:pPr>
      <w:rPr>
        <w:rFonts w:hint="default"/>
      </w:rPr>
    </w:lvl>
    <w:lvl w:ilvl="7">
      <w:start w:val="1"/>
      <w:numFmt w:val="lowerLetter"/>
      <w:lvlText w:val="%8."/>
      <w:lvlJc w:val="left"/>
      <w:pPr>
        <w:tabs>
          <w:tab w:val="num" w:pos="0"/>
        </w:tabs>
        <w:ind w:left="5760" w:hanging="360"/>
      </w:pPr>
      <w:rPr>
        <w:rFonts w:hint="default"/>
      </w:rPr>
    </w:lvl>
    <w:lvl w:ilvl="8">
      <w:start w:val="1"/>
      <w:numFmt w:val="lowerRoman"/>
      <w:lvlText w:val="%9."/>
      <w:lvlJc w:val="right"/>
      <w:pPr>
        <w:tabs>
          <w:tab w:val="num" w:pos="0"/>
        </w:tabs>
        <w:ind w:left="6480" w:hanging="180"/>
      </w:pPr>
      <w:rPr>
        <w:rFonts w:hint="default"/>
      </w:rPr>
    </w:lvl>
  </w:abstractNum>
  <w:abstractNum w:abstractNumId="204" w15:restartNumberingAfterBreak="0">
    <w:nsid w:val="4CA947B3"/>
    <w:multiLevelType w:val="hybridMultilevel"/>
    <w:tmpl w:val="F87EB2D0"/>
    <w:lvl w:ilvl="0" w:tplc="04150011">
      <w:start w:val="1"/>
      <w:numFmt w:val="decimal"/>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205" w15:restartNumberingAfterBreak="0">
    <w:nsid w:val="4D075B61"/>
    <w:multiLevelType w:val="multilevel"/>
    <w:tmpl w:val="C5FC036C"/>
    <w:name w:val="WW8Num1252"/>
    <w:lvl w:ilvl="0">
      <w:start w:val="1"/>
      <w:numFmt w:val="decimal"/>
      <w:lvlText w:val="%1."/>
      <w:lvlJc w:val="left"/>
      <w:pPr>
        <w:tabs>
          <w:tab w:val="num" w:pos="0"/>
        </w:tabs>
        <w:ind w:left="360" w:hanging="360"/>
      </w:pPr>
      <w:rPr>
        <w:rFonts w:ascii="Times New Roman" w:hAnsi="Times New Roman" w:cs="Times New Roman" w:hint="default"/>
        <w:b w:val="0"/>
        <w:bCs w:val="0"/>
      </w:rPr>
    </w:lvl>
    <w:lvl w:ilvl="1">
      <w:start w:val="1"/>
      <w:numFmt w:val="decimal"/>
      <w:lvlText w:val="%2)"/>
      <w:lvlJc w:val="left"/>
      <w:pPr>
        <w:tabs>
          <w:tab w:val="num" w:pos="1080"/>
        </w:tabs>
        <w:ind w:left="1080" w:hanging="360"/>
      </w:pPr>
      <w:rPr>
        <w:rFonts w:cs="Times New Roman" w:hint="default"/>
        <w:b w:val="0"/>
        <w:bCs w:val="0"/>
      </w:rPr>
    </w:lvl>
    <w:lvl w:ilvl="2">
      <w:start w:val="1"/>
      <w:numFmt w:val="decimal"/>
      <w:lvlText w:val="%3."/>
      <w:lvlJc w:val="left"/>
      <w:pPr>
        <w:tabs>
          <w:tab w:val="num" w:pos="1440"/>
        </w:tabs>
        <w:ind w:left="1440" w:hanging="360"/>
      </w:pPr>
      <w:rPr>
        <w:rFonts w:cs="Times New Roman" w:hint="default"/>
        <w:b w:val="0"/>
        <w:bCs w:val="0"/>
      </w:rPr>
    </w:lvl>
    <w:lvl w:ilvl="3">
      <w:start w:val="1"/>
      <w:numFmt w:val="decimal"/>
      <w:lvlText w:val="%4."/>
      <w:lvlJc w:val="left"/>
      <w:pPr>
        <w:tabs>
          <w:tab w:val="num" w:pos="1800"/>
        </w:tabs>
        <w:ind w:left="1800" w:hanging="360"/>
      </w:pPr>
      <w:rPr>
        <w:rFonts w:cs="Times New Roman" w:hint="default"/>
        <w:b/>
        <w:bCs/>
      </w:rPr>
    </w:lvl>
    <w:lvl w:ilvl="4">
      <w:start w:val="1"/>
      <w:numFmt w:val="decimal"/>
      <w:lvlText w:val="%5."/>
      <w:lvlJc w:val="left"/>
      <w:pPr>
        <w:tabs>
          <w:tab w:val="num" w:pos="2160"/>
        </w:tabs>
        <w:ind w:left="2160" w:hanging="360"/>
      </w:pPr>
      <w:rPr>
        <w:rFonts w:hint="default"/>
      </w:rPr>
    </w:lvl>
    <w:lvl w:ilvl="5">
      <w:start w:val="1"/>
      <w:numFmt w:val="decimal"/>
      <w:lvlText w:val="%6."/>
      <w:lvlJc w:val="left"/>
      <w:pPr>
        <w:tabs>
          <w:tab w:val="num" w:pos="2520"/>
        </w:tabs>
        <w:ind w:left="2520" w:hanging="360"/>
      </w:pPr>
      <w:rPr>
        <w:rFonts w:hint="default"/>
      </w:rPr>
    </w:lvl>
    <w:lvl w:ilvl="6">
      <w:start w:val="1"/>
      <w:numFmt w:val="decimal"/>
      <w:lvlText w:val="%7."/>
      <w:lvlJc w:val="left"/>
      <w:pPr>
        <w:tabs>
          <w:tab w:val="num" w:pos="2880"/>
        </w:tabs>
        <w:ind w:left="2880" w:hanging="360"/>
      </w:pPr>
      <w:rPr>
        <w:rFonts w:hint="default"/>
      </w:rPr>
    </w:lvl>
    <w:lvl w:ilvl="7">
      <w:start w:val="1"/>
      <w:numFmt w:val="decimal"/>
      <w:lvlText w:val="%8."/>
      <w:lvlJc w:val="left"/>
      <w:pPr>
        <w:tabs>
          <w:tab w:val="num" w:pos="3240"/>
        </w:tabs>
        <w:ind w:left="3240" w:hanging="360"/>
      </w:pPr>
      <w:rPr>
        <w:rFonts w:hint="default"/>
      </w:rPr>
    </w:lvl>
    <w:lvl w:ilvl="8">
      <w:start w:val="1"/>
      <w:numFmt w:val="decimal"/>
      <w:lvlText w:val="%9."/>
      <w:lvlJc w:val="left"/>
      <w:pPr>
        <w:tabs>
          <w:tab w:val="num" w:pos="3600"/>
        </w:tabs>
        <w:ind w:left="3600" w:hanging="360"/>
      </w:pPr>
      <w:rPr>
        <w:rFonts w:hint="default"/>
      </w:rPr>
    </w:lvl>
  </w:abstractNum>
  <w:abstractNum w:abstractNumId="206" w15:restartNumberingAfterBreak="0">
    <w:nsid w:val="4D212062"/>
    <w:multiLevelType w:val="multilevel"/>
    <w:tmpl w:val="7F06A4A4"/>
    <w:lvl w:ilvl="0">
      <w:start w:val="1"/>
      <w:numFmt w:val="decimal"/>
      <w:lvlText w:val="%1)"/>
      <w:lvlJc w:val="left"/>
      <w:pPr>
        <w:ind w:left="928" w:hanging="360"/>
      </w:pPr>
      <w:rPr>
        <w:rFonts w:hint="default"/>
      </w:rPr>
    </w:lvl>
    <w:lvl w:ilvl="1">
      <w:start w:val="1"/>
      <w:numFmt w:val="lowerLetter"/>
      <w:lvlText w:val="%2)"/>
      <w:lvlJc w:val="left"/>
      <w:pPr>
        <w:ind w:left="1288" w:hanging="360"/>
      </w:pPr>
      <w:rPr>
        <w:rFonts w:hint="default"/>
      </w:rPr>
    </w:lvl>
    <w:lvl w:ilvl="2">
      <w:start w:val="1"/>
      <w:numFmt w:val="lowerRoman"/>
      <w:lvlText w:val="%3)"/>
      <w:lvlJc w:val="left"/>
      <w:pPr>
        <w:ind w:left="1648" w:hanging="360"/>
      </w:pPr>
      <w:rPr>
        <w:rFonts w:hint="default"/>
      </w:rPr>
    </w:lvl>
    <w:lvl w:ilvl="3">
      <w:start w:val="1"/>
      <w:numFmt w:val="decimal"/>
      <w:lvlText w:val="(%4)"/>
      <w:lvlJc w:val="left"/>
      <w:pPr>
        <w:ind w:left="2008" w:hanging="360"/>
      </w:pPr>
      <w:rPr>
        <w:rFonts w:hint="default"/>
      </w:rPr>
    </w:lvl>
    <w:lvl w:ilvl="4">
      <w:start w:val="1"/>
      <w:numFmt w:val="lowerLetter"/>
      <w:lvlText w:val="(%5)"/>
      <w:lvlJc w:val="left"/>
      <w:pPr>
        <w:ind w:left="2368" w:hanging="360"/>
      </w:pPr>
      <w:rPr>
        <w:rFonts w:hint="default"/>
      </w:rPr>
    </w:lvl>
    <w:lvl w:ilvl="5">
      <w:start w:val="1"/>
      <w:numFmt w:val="lowerRoman"/>
      <w:lvlText w:val="(%6)"/>
      <w:lvlJc w:val="left"/>
      <w:pPr>
        <w:ind w:left="2728" w:hanging="360"/>
      </w:pPr>
      <w:rPr>
        <w:rFonts w:hint="default"/>
      </w:rPr>
    </w:lvl>
    <w:lvl w:ilvl="6">
      <w:start w:val="1"/>
      <w:numFmt w:val="decimal"/>
      <w:lvlText w:val="%7."/>
      <w:lvlJc w:val="left"/>
      <w:pPr>
        <w:ind w:left="3088" w:hanging="360"/>
      </w:pPr>
      <w:rPr>
        <w:rFonts w:hint="default"/>
      </w:rPr>
    </w:lvl>
    <w:lvl w:ilvl="7">
      <w:start w:val="1"/>
      <w:numFmt w:val="lowerLetter"/>
      <w:lvlText w:val="%8."/>
      <w:lvlJc w:val="left"/>
      <w:pPr>
        <w:ind w:left="3448" w:hanging="360"/>
      </w:pPr>
      <w:rPr>
        <w:rFonts w:hint="default"/>
      </w:rPr>
    </w:lvl>
    <w:lvl w:ilvl="8">
      <w:start w:val="1"/>
      <w:numFmt w:val="lowerRoman"/>
      <w:lvlText w:val="%9."/>
      <w:lvlJc w:val="left"/>
      <w:pPr>
        <w:ind w:left="3808" w:hanging="360"/>
      </w:pPr>
      <w:rPr>
        <w:rFonts w:hint="default"/>
      </w:rPr>
    </w:lvl>
  </w:abstractNum>
  <w:abstractNum w:abstractNumId="207" w15:restartNumberingAfterBreak="0">
    <w:nsid w:val="4D3A6CDC"/>
    <w:multiLevelType w:val="multilevel"/>
    <w:tmpl w:val="B78E477A"/>
    <w:lvl w:ilvl="0">
      <w:start w:val="1"/>
      <w:numFmt w:val="decimal"/>
      <w:lvlText w:val="%1)"/>
      <w:lvlJc w:val="left"/>
      <w:pPr>
        <w:tabs>
          <w:tab w:val="num" w:pos="0"/>
        </w:tabs>
        <w:ind w:left="720" w:hanging="360"/>
      </w:pPr>
      <w:rPr>
        <w:rFonts w:ascii="Times New Roman" w:hAnsi="Times New Roman" w:cs="Times New Roman" w:hint="default"/>
        <w:b w:val="0"/>
        <w:bCs w:val="0"/>
        <w:color w:val="000000"/>
      </w:rPr>
    </w:lvl>
    <w:lvl w:ilvl="1">
      <w:start w:val="1"/>
      <w:numFmt w:val="decimal"/>
      <w:lvlText w:val="%2)"/>
      <w:lvlJc w:val="left"/>
      <w:pPr>
        <w:tabs>
          <w:tab w:val="num" w:pos="1080"/>
        </w:tabs>
        <w:ind w:left="1080" w:hanging="360"/>
      </w:pPr>
      <w:rPr>
        <w:rFonts w:hint="default"/>
      </w:rPr>
    </w:lvl>
    <w:lvl w:ilvl="2">
      <w:start w:val="1"/>
      <w:numFmt w:val="lowerLetter"/>
      <w:lvlText w:val="%3)"/>
      <w:lvlJc w:val="left"/>
      <w:pPr>
        <w:tabs>
          <w:tab w:val="num" w:pos="1440"/>
        </w:tabs>
        <w:ind w:left="1440" w:hanging="360"/>
      </w:pPr>
      <w:rPr>
        <w:rFonts w:cs="Times New Roman" w:hint="default"/>
      </w:rPr>
    </w:lvl>
    <w:lvl w:ilvl="3">
      <w:start w:val="1"/>
      <w:numFmt w:val="decimal"/>
      <w:lvlText w:val="%4."/>
      <w:lvlJc w:val="left"/>
      <w:pPr>
        <w:tabs>
          <w:tab w:val="num" w:pos="1800"/>
        </w:tabs>
        <w:ind w:left="1800" w:hanging="360"/>
      </w:pPr>
      <w:rPr>
        <w:rFonts w:hint="default"/>
      </w:rPr>
    </w:lvl>
    <w:lvl w:ilvl="4">
      <w:start w:val="1"/>
      <w:numFmt w:val="decimal"/>
      <w:lvlText w:val="%5."/>
      <w:lvlJc w:val="left"/>
      <w:pPr>
        <w:tabs>
          <w:tab w:val="num" w:pos="2160"/>
        </w:tabs>
        <w:ind w:left="2160" w:hanging="360"/>
      </w:pPr>
      <w:rPr>
        <w:rFonts w:hint="default"/>
      </w:rPr>
    </w:lvl>
    <w:lvl w:ilvl="5">
      <w:start w:val="1"/>
      <w:numFmt w:val="decimal"/>
      <w:lvlText w:val="%6."/>
      <w:lvlJc w:val="left"/>
      <w:pPr>
        <w:tabs>
          <w:tab w:val="num" w:pos="2520"/>
        </w:tabs>
        <w:ind w:left="2520" w:hanging="360"/>
      </w:pPr>
      <w:rPr>
        <w:rFonts w:hint="default"/>
      </w:rPr>
    </w:lvl>
    <w:lvl w:ilvl="6">
      <w:start w:val="1"/>
      <w:numFmt w:val="decimal"/>
      <w:lvlText w:val="%7."/>
      <w:lvlJc w:val="left"/>
      <w:pPr>
        <w:tabs>
          <w:tab w:val="num" w:pos="2880"/>
        </w:tabs>
        <w:ind w:left="2880" w:hanging="360"/>
      </w:pPr>
      <w:rPr>
        <w:rFonts w:hint="default"/>
      </w:rPr>
    </w:lvl>
    <w:lvl w:ilvl="7">
      <w:start w:val="1"/>
      <w:numFmt w:val="decimal"/>
      <w:lvlText w:val="%8."/>
      <w:lvlJc w:val="left"/>
      <w:pPr>
        <w:tabs>
          <w:tab w:val="num" w:pos="3240"/>
        </w:tabs>
        <w:ind w:left="3240" w:hanging="360"/>
      </w:pPr>
      <w:rPr>
        <w:rFonts w:hint="default"/>
      </w:rPr>
    </w:lvl>
    <w:lvl w:ilvl="8">
      <w:start w:val="1"/>
      <w:numFmt w:val="decimal"/>
      <w:lvlText w:val="%9."/>
      <w:lvlJc w:val="left"/>
      <w:pPr>
        <w:tabs>
          <w:tab w:val="num" w:pos="3600"/>
        </w:tabs>
        <w:ind w:left="3600" w:hanging="360"/>
      </w:pPr>
      <w:rPr>
        <w:rFonts w:hint="default"/>
      </w:rPr>
    </w:lvl>
  </w:abstractNum>
  <w:abstractNum w:abstractNumId="208" w15:restartNumberingAfterBreak="0">
    <w:nsid w:val="4E833E94"/>
    <w:multiLevelType w:val="multilevel"/>
    <w:tmpl w:val="19961562"/>
    <w:name w:val="WW8Num1602"/>
    <w:lvl w:ilvl="0">
      <w:start w:val="1"/>
      <w:numFmt w:val="decimal"/>
      <w:lvlText w:val="%1."/>
      <w:lvlJc w:val="left"/>
      <w:pPr>
        <w:tabs>
          <w:tab w:val="num" w:pos="360"/>
        </w:tabs>
        <w:ind w:left="360" w:hanging="360"/>
      </w:pPr>
      <w:rPr>
        <w:rFonts w:cs="Times New Roman" w:hint="default"/>
        <w:b w:val="0"/>
        <w:bCs w:val="0"/>
      </w:rPr>
    </w:lvl>
    <w:lvl w:ilvl="1">
      <w:start w:val="1"/>
      <w:numFmt w:val="decimal"/>
      <w:lvlText w:val="%2)"/>
      <w:lvlJc w:val="left"/>
      <w:pPr>
        <w:tabs>
          <w:tab w:val="num" w:pos="1173"/>
        </w:tabs>
        <w:ind w:left="1117" w:hanging="397"/>
      </w:pPr>
      <w:rPr>
        <w:rFonts w:hint="default"/>
      </w:rPr>
    </w:lvl>
    <w:lvl w:ilvl="2">
      <w:start w:val="1"/>
      <w:numFmt w:val="lowerRoman"/>
      <w:lvlText w:val="%3."/>
      <w:lvlJc w:val="right"/>
      <w:pPr>
        <w:tabs>
          <w:tab w:val="num" w:pos="1800"/>
        </w:tabs>
        <w:ind w:left="1800" w:hanging="180"/>
      </w:pPr>
      <w:rPr>
        <w:rFonts w:hint="default"/>
      </w:rPr>
    </w:lvl>
    <w:lvl w:ilvl="3">
      <w:start w:val="1"/>
      <w:numFmt w:val="decimal"/>
      <w:lvlText w:val="%4."/>
      <w:lvlJc w:val="left"/>
      <w:pPr>
        <w:tabs>
          <w:tab w:val="num" w:pos="2520"/>
        </w:tabs>
        <w:ind w:left="2520" w:hanging="360"/>
      </w:pPr>
      <w:rPr>
        <w:rFonts w:hint="default"/>
      </w:rPr>
    </w:lvl>
    <w:lvl w:ilvl="4">
      <w:start w:val="1"/>
      <w:numFmt w:val="lowerLetter"/>
      <w:lvlText w:val="%5."/>
      <w:lvlJc w:val="left"/>
      <w:pPr>
        <w:tabs>
          <w:tab w:val="num" w:pos="3240"/>
        </w:tabs>
        <w:ind w:left="3240" w:hanging="360"/>
      </w:pPr>
      <w:rPr>
        <w:rFonts w:hint="default"/>
      </w:rPr>
    </w:lvl>
    <w:lvl w:ilvl="5">
      <w:start w:val="1"/>
      <w:numFmt w:val="lowerRoman"/>
      <w:lvlText w:val="%6."/>
      <w:lvlJc w:val="right"/>
      <w:pPr>
        <w:tabs>
          <w:tab w:val="num" w:pos="3960"/>
        </w:tabs>
        <w:ind w:left="3960" w:hanging="180"/>
      </w:pPr>
      <w:rPr>
        <w:rFonts w:hint="default"/>
      </w:rPr>
    </w:lvl>
    <w:lvl w:ilvl="6">
      <w:start w:val="1"/>
      <w:numFmt w:val="decimal"/>
      <w:lvlText w:val="%7."/>
      <w:lvlJc w:val="left"/>
      <w:pPr>
        <w:tabs>
          <w:tab w:val="num" w:pos="4680"/>
        </w:tabs>
        <w:ind w:left="4680" w:hanging="360"/>
      </w:pPr>
      <w:rPr>
        <w:rFonts w:hint="default"/>
      </w:rPr>
    </w:lvl>
    <w:lvl w:ilvl="7">
      <w:start w:val="1"/>
      <w:numFmt w:val="lowerLetter"/>
      <w:lvlText w:val="%8."/>
      <w:lvlJc w:val="left"/>
      <w:pPr>
        <w:tabs>
          <w:tab w:val="num" w:pos="5400"/>
        </w:tabs>
        <w:ind w:left="5400" w:hanging="360"/>
      </w:pPr>
      <w:rPr>
        <w:rFonts w:hint="default"/>
      </w:rPr>
    </w:lvl>
    <w:lvl w:ilvl="8">
      <w:start w:val="1"/>
      <w:numFmt w:val="lowerRoman"/>
      <w:lvlText w:val="%9."/>
      <w:lvlJc w:val="right"/>
      <w:pPr>
        <w:tabs>
          <w:tab w:val="num" w:pos="6120"/>
        </w:tabs>
        <w:ind w:left="6120" w:hanging="180"/>
      </w:pPr>
      <w:rPr>
        <w:rFonts w:hint="default"/>
      </w:rPr>
    </w:lvl>
  </w:abstractNum>
  <w:abstractNum w:abstractNumId="209" w15:restartNumberingAfterBreak="0">
    <w:nsid w:val="4FB04CD3"/>
    <w:multiLevelType w:val="hybridMultilevel"/>
    <w:tmpl w:val="E6DAD09C"/>
    <w:lvl w:ilvl="0" w:tplc="CB82D70C">
      <w:start w:val="7"/>
      <w:numFmt w:val="decimal"/>
      <w:lvlText w:val="%1)"/>
      <w:lvlJc w:val="left"/>
      <w:pPr>
        <w:ind w:left="108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10" w15:restartNumberingAfterBreak="0">
    <w:nsid w:val="4FE55075"/>
    <w:multiLevelType w:val="hybridMultilevel"/>
    <w:tmpl w:val="9A983392"/>
    <w:name w:val="WW8Num46222223232222"/>
    <w:lvl w:ilvl="0" w:tplc="79807F72">
      <w:start w:val="1"/>
      <w:numFmt w:val="decimal"/>
      <w:lvlText w:val="%1)"/>
      <w:lvlJc w:val="left"/>
      <w:pPr>
        <w:tabs>
          <w:tab w:val="num" w:pos="1920"/>
        </w:tabs>
        <w:ind w:left="1920" w:hanging="360"/>
      </w:pPr>
      <w:rPr>
        <w:rFonts w:ascii="Times New Roman" w:hAnsi="Times New Roman" w:cs="Times New Roman" w:hint="default"/>
        <w:b w:val="0"/>
        <w:bCs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11" w15:restartNumberingAfterBreak="0">
    <w:nsid w:val="4FFE0262"/>
    <w:multiLevelType w:val="multilevel"/>
    <w:tmpl w:val="3C70227C"/>
    <w:lvl w:ilvl="0">
      <w:start w:val="1"/>
      <w:numFmt w:val="decimal"/>
      <w:lvlText w:val="%1."/>
      <w:lvlJc w:val="left"/>
      <w:pPr>
        <w:tabs>
          <w:tab w:val="num" w:pos="0"/>
        </w:tabs>
        <w:ind w:left="360" w:hanging="360"/>
      </w:pPr>
      <w:rPr>
        <w:rFonts w:cs="Times New Roman" w:hint="default"/>
      </w:rPr>
    </w:lvl>
    <w:lvl w:ilvl="1">
      <w:start w:val="1"/>
      <w:numFmt w:val="decimal"/>
      <w:lvlText w:val="%2)"/>
      <w:lvlJc w:val="left"/>
      <w:pPr>
        <w:tabs>
          <w:tab w:val="num" w:pos="1080"/>
        </w:tabs>
        <w:ind w:left="1080" w:hanging="360"/>
      </w:pPr>
      <w:rPr>
        <w:rFonts w:ascii="Times New Roman" w:hAnsi="Times New Roman" w:cs="Times New Roman" w:hint="default"/>
      </w:rPr>
    </w:lvl>
    <w:lvl w:ilvl="2">
      <w:start w:val="1"/>
      <w:numFmt w:val="decimal"/>
      <w:lvlText w:val="%3."/>
      <w:lvlJc w:val="left"/>
      <w:pPr>
        <w:tabs>
          <w:tab w:val="num" w:pos="1440"/>
        </w:tabs>
        <w:ind w:left="1440" w:hanging="360"/>
      </w:pPr>
      <w:rPr>
        <w:rFonts w:hint="default"/>
      </w:rPr>
    </w:lvl>
    <w:lvl w:ilvl="3">
      <w:start w:val="1"/>
      <w:numFmt w:val="decimal"/>
      <w:lvlText w:val="%4."/>
      <w:lvlJc w:val="left"/>
      <w:pPr>
        <w:tabs>
          <w:tab w:val="num" w:pos="1800"/>
        </w:tabs>
        <w:ind w:left="1800" w:hanging="360"/>
      </w:pPr>
      <w:rPr>
        <w:rFonts w:hint="default"/>
      </w:rPr>
    </w:lvl>
    <w:lvl w:ilvl="4">
      <w:start w:val="1"/>
      <w:numFmt w:val="decimal"/>
      <w:lvlText w:val="%5."/>
      <w:lvlJc w:val="left"/>
      <w:pPr>
        <w:tabs>
          <w:tab w:val="num" w:pos="2160"/>
        </w:tabs>
        <w:ind w:left="2160" w:hanging="360"/>
      </w:pPr>
      <w:rPr>
        <w:rFonts w:hint="default"/>
      </w:rPr>
    </w:lvl>
    <w:lvl w:ilvl="5">
      <w:start w:val="1"/>
      <w:numFmt w:val="decimal"/>
      <w:lvlText w:val="%6."/>
      <w:lvlJc w:val="left"/>
      <w:pPr>
        <w:tabs>
          <w:tab w:val="num" w:pos="2520"/>
        </w:tabs>
        <w:ind w:left="2520" w:hanging="360"/>
      </w:pPr>
      <w:rPr>
        <w:rFonts w:hint="default"/>
      </w:rPr>
    </w:lvl>
    <w:lvl w:ilvl="6">
      <w:start w:val="1"/>
      <w:numFmt w:val="decimal"/>
      <w:lvlText w:val="%7."/>
      <w:lvlJc w:val="left"/>
      <w:pPr>
        <w:tabs>
          <w:tab w:val="num" w:pos="2880"/>
        </w:tabs>
        <w:ind w:left="2880" w:hanging="360"/>
      </w:pPr>
      <w:rPr>
        <w:rFonts w:hint="default"/>
      </w:rPr>
    </w:lvl>
    <w:lvl w:ilvl="7">
      <w:start w:val="1"/>
      <w:numFmt w:val="decimal"/>
      <w:lvlText w:val="%8."/>
      <w:lvlJc w:val="left"/>
      <w:pPr>
        <w:tabs>
          <w:tab w:val="num" w:pos="3240"/>
        </w:tabs>
        <w:ind w:left="3240" w:hanging="360"/>
      </w:pPr>
      <w:rPr>
        <w:rFonts w:hint="default"/>
      </w:rPr>
    </w:lvl>
    <w:lvl w:ilvl="8">
      <w:start w:val="1"/>
      <w:numFmt w:val="decimal"/>
      <w:lvlText w:val="%9."/>
      <w:lvlJc w:val="left"/>
      <w:pPr>
        <w:tabs>
          <w:tab w:val="num" w:pos="3600"/>
        </w:tabs>
        <w:ind w:left="3600" w:hanging="360"/>
      </w:pPr>
      <w:rPr>
        <w:rFonts w:hint="default"/>
      </w:rPr>
    </w:lvl>
  </w:abstractNum>
  <w:abstractNum w:abstractNumId="212" w15:restartNumberingAfterBreak="0">
    <w:nsid w:val="505342F5"/>
    <w:multiLevelType w:val="multilevel"/>
    <w:tmpl w:val="87486922"/>
    <w:name w:val="WW8Num292"/>
    <w:lvl w:ilvl="0">
      <w:start w:val="1"/>
      <w:numFmt w:val="lowerLetter"/>
      <w:lvlText w:val="%1)"/>
      <w:lvlJc w:val="left"/>
      <w:pPr>
        <w:tabs>
          <w:tab w:val="num" w:pos="757"/>
        </w:tabs>
        <w:ind w:left="397" w:firstLine="0"/>
      </w:pPr>
      <w:rPr>
        <w:rFonts w:ascii="Times New Roman" w:hAnsi="Times New Roman" w:cs="Times New Roman" w:hint="default"/>
        <w:b w:val="0"/>
        <w:bCs w:val="0"/>
        <w:color w:val="252525"/>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433"/>
        </w:tabs>
        <w:ind w:left="2377" w:hanging="397"/>
      </w:pPr>
      <w:rPr>
        <w:rFonts w:hint="default"/>
      </w:rPr>
    </w:lvl>
    <w:lvl w:ilvl="3">
      <w:start w:val="1"/>
      <w:numFmt w:val="decimal"/>
      <w:lvlText w:val="%4."/>
      <w:lvlJc w:val="left"/>
      <w:pPr>
        <w:tabs>
          <w:tab w:val="num" w:pos="2973"/>
        </w:tabs>
        <w:ind w:left="2917" w:hanging="397"/>
      </w:pPr>
      <w:rPr>
        <w:rFonts w:hint="default"/>
      </w:rPr>
    </w:lvl>
    <w:lvl w:ilvl="4">
      <w:start w:val="1"/>
      <w:numFmt w:val="lowerLetter"/>
      <w:lvlText w:val="%5)"/>
      <w:lvlJc w:val="left"/>
      <w:pPr>
        <w:tabs>
          <w:tab w:val="num" w:pos="3615"/>
        </w:tabs>
        <w:ind w:left="3615" w:hanging="375"/>
      </w:pPr>
      <w:rPr>
        <w:rFonts w:hint="default"/>
      </w:rPr>
    </w:lvl>
    <w:lvl w:ilvl="5">
      <w:start w:val="1"/>
      <w:numFmt w:val="lowerLetter"/>
      <w:lvlText w:val="%6)"/>
      <w:lvlJc w:val="left"/>
      <w:pPr>
        <w:tabs>
          <w:tab w:val="num" w:pos="4515"/>
        </w:tabs>
        <w:ind w:left="4515" w:hanging="375"/>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213" w15:restartNumberingAfterBreak="0">
    <w:nsid w:val="508377B8"/>
    <w:multiLevelType w:val="multilevel"/>
    <w:tmpl w:val="3C70227C"/>
    <w:lvl w:ilvl="0">
      <w:start w:val="1"/>
      <w:numFmt w:val="decimal"/>
      <w:lvlText w:val="%1."/>
      <w:lvlJc w:val="left"/>
      <w:pPr>
        <w:tabs>
          <w:tab w:val="num" w:pos="0"/>
        </w:tabs>
        <w:ind w:left="360" w:hanging="360"/>
      </w:pPr>
      <w:rPr>
        <w:rFonts w:cs="Times New Roman" w:hint="default"/>
      </w:rPr>
    </w:lvl>
    <w:lvl w:ilvl="1">
      <w:start w:val="1"/>
      <w:numFmt w:val="decimal"/>
      <w:lvlText w:val="%2)"/>
      <w:lvlJc w:val="left"/>
      <w:pPr>
        <w:tabs>
          <w:tab w:val="num" w:pos="1080"/>
        </w:tabs>
        <w:ind w:left="1080" w:hanging="360"/>
      </w:pPr>
      <w:rPr>
        <w:rFonts w:ascii="Times New Roman" w:hAnsi="Times New Roman" w:cs="Times New Roman" w:hint="default"/>
      </w:rPr>
    </w:lvl>
    <w:lvl w:ilvl="2">
      <w:start w:val="1"/>
      <w:numFmt w:val="decimal"/>
      <w:lvlText w:val="%3."/>
      <w:lvlJc w:val="left"/>
      <w:pPr>
        <w:tabs>
          <w:tab w:val="num" w:pos="1440"/>
        </w:tabs>
        <w:ind w:left="1440" w:hanging="360"/>
      </w:pPr>
      <w:rPr>
        <w:rFonts w:hint="default"/>
      </w:rPr>
    </w:lvl>
    <w:lvl w:ilvl="3">
      <w:start w:val="1"/>
      <w:numFmt w:val="decimal"/>
      <w:lvlText w:val="%4."/>
      <w:lvlJc w:val="left"/>
      <w:pPr>
        <w:tabs>
          <w:tab w:val="num" w:pos="1800"/>
        </w:tabs>
        <w:ind w:left="1800" w:hanging="360"/>
      </w:pPr>
      <w:rPr>
        <w:rFonts w:hint="default"/>
      </w:rPr>
    </w:lvl>
    <w:lvl w:ilvl="4">
      <w:start w:val="1"/>
      <w:numFmt w:val="decimal"/>
      <w:lvlText w:val="%5."/>
      <w:lvlJc w:val="left"/>
      <w:pPr>
        <w:tabs>
          <w:tab w:val="num" w:pos="2160"/>
        </w:tabs>
        <w:ind w:left="2160" w:hanging="360"/>
      </w:pPr>
      <w:rPr>
        <w:rFonts w:hint="default"/>
      </w:rPr>
    </w:lvl>
    <w:lvl w:ilvl="5">
      <w:start w:val="1"/>
      <w:numFmt w:val="decimal"/>
      <w:lvlText w:val="%6."/>
      <w:lvlJc w:val="left"/>
      <w:pPr>
        <w:tabs>
          <w:tab w:val="num" w:pos="2520"/>
        </w:tabs>
        <w:ind w:left="2520" w:hanging="360"/>
      </w:pPr>
      <w:rPr>
        <w:rFonts w:hint="default"/>
      </w:rPr>
    </w:lvl>
    <w:lvl w:ilvl="6">
      <w:start w:val="1"/>
      <w:numFmt w:val="decimal"/>
      <w:lvlText w:val="%7."/>
      <w:lvlJc w:val="left"/>
      <w:pPr>
        <w:tabs>
          <w:tab w:val="num" w:pos="2880"/>
        </w:tabs>
        <w:ind w:left="2880" w:hanging="360"/>
      </w:pPr>
      <w:rPr>
        <w:rFonts w:hint="default"/>
      </w:rPr>
    </w:lvl>
    <w:lvl w:ilvl="7">
      <w:start w:val="1"/>
      <w:numFmt w:val="decimal"/>
      <w:lvlText w:val="%8."/>
      <w:lvlJc w:val="left"/>
      <w:pPr>
        <w:tabs>
          <w:tab w:val="num" w:pos="3240"/>
        </w:tabs>
        <w:ind w:left="3240" w:hanging="360"/>
      </w:pPr>
      <w:rPr>
        <w:rFonts w:hint="default"/>
      </w:rPr>
    </w:lvl>
    <w:lvl w:ilvl="8">
      <w:start w:val="1"/>
      <w:numFmt w:val="decimal"/>
      <w:lvlText w:val="%9."/>
      <w:lvlJc w:val="left"/>
      <w:pPr>
        <w:tabs>
          <w:tab w:val="num" w:pos="3600"/>
        </w:tabs>
        <w:ind w:left="3600" w:hanging="360"/>
      </w:pPr>
      <w:rPr>
        <w:rFonts w:hint="default"/>
      </w:rPr>
    </w:lvl>
  </w:abstractNum>
  <w:abstractNum w:abstractNumId="214" w15:restartNumberingAfterBreak="0">
    <w:nsid w:val="50FB63D5"/>
    <w:multiLevelType w:val="hybridMultilevel"/>
    <w:tmpl w:val="E112127A"/>
    <w:lvl w:ilvl="0" w:tplc="25126BBC">
      <w:start w:val="1"/>
      <w:numFmt w:val="decimal"/>
      <w:lvlText w:val="%1)"/>
      <w:lvlJc w:val="left"/>
      <w:pPr>
        <w:tabs>
          <w:tab w:val="num" w:pos="987"/>
        </w:tabs>
        <w:ind w:left="987" w:hanging="360"/>
      </w:pPr>
      <w:rPr>
        <w:rFonts w:ascii="Times New Roman" w:eastAsia="Arial Unicode MS" w:hAnsi="Times New Roman" w:cs="Times New Roman" w:hint="default"/>
        <w:b w:val="0"/>
        <w:i w:val="0"/>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15" w15:restartNumberingAfterBreak="0">
    <w:nsid w:val="5217092A"/>
    <w:multiLevelType w:val="multilevel"/>
    <w:tmpl w:val="475CF940"/>
    <w:lvl w:ilvl="0">
      <w:start w:val="1"/>
      <w:numFmt w:val="decimal"/>
      <w:lvlText w:val="%1."/>
      <w:lvlJc w:val="left"/>
      <w:pPr>
        <w:tabs>
          <w:tab w:val="num" w:pos="360"/>
        </w:tabs>
        <w:ind w:left="360" w:hanging="360"/>
      </w:pPr>
      <w:rPr>
        <w:rFonts w:cs="Times New Roman"/>
        <w:b w:val="0"/>
        <w:lang w:val="pl-PL"/>
      </w:rPr>
    </w:lvl>
    <w:lvl w:ilvl="1">
      <w:start w:val="1"/>
      <w:numFmt w:val="decimal"/>
      <w:lvlText w:val="%2."/>
      <w:lvlJc w:val="left"/>
      <w:pPr>
        <w:tabs>
          <w:tab w:val="num" w:pos="1080"/>
        </w:tabs>
        <w:ind w:left="1080" w:hanging="360"/>
      </w:pPr>
      <w:rPr>
        <w:rFonts w:ascii="Times New Roman" w:hAnsi="Times New Roman" w:cs="Times New Roman"/>
      </w:r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16" w15:restartNumberingAfterBreak="0">
    <w:nsid w:val="523916E4"/>
    <w:multiLevelType w:val="multilevel"/>
    <w:tmpl w:val="BCC44970"/>
    <w:name w:val="WW8Num312222222222222222223423"/>
    <w:lvl w:ilvl="0">
      <w:start w:val="3"/>
      <w:numFmt w:val="decimal"/>
      <w:lvlText w:val="%1)"/>
      <w:lvlJc w:val="left"/>
      <w:pPr>
        <w:tabs>
          <w:tab w:val="num" w:pos="0"/>
        </w:tabs>
        <w:ind w:left="720" w:hanging="360"/>
      </w:pPr>
      <w:rPr>
        <w:rFonts w:cs="Times New Roman" w:hint="default"/>
        <w:b w:val="0"/>
        <w:bCs/>
        <w:i w:val="0"/>
      </w:rPr>
    </w:lvl>
    <w:lvl w:ilvl="1">
      <w:start w:val="1"/>
      <w:numFmt w:val="lowerLetter"/>
      <w:lvlText w:val="%2."/>
      <w:lvlJc w:val="left"/>
      <w:pPr>
        <w:tabs>
          <w:tab w:val="num" w:pos="0"/>
        </w:tabs>
        <w:ind w:left="1440" w:hanging="360"/>
      </w:pPr>
      <w:rPr>
        <w:rFonts w:hint="default"/>
      </w:rPr>
    </w:lvl>
    <w:lvl w:ilvl="2">
      <w:start w:val="1"/>
      <w:numFmt w:val="decimal"/>
      <w:lvlText w:val="%3."/>
      <w:lvlJc w:val="left"/>
      <w:pPr>
        <w:tabs>
          <w:tab w:val="num" w:pos="0"/>
        </w:tabs>
        <w:ind w:left="2160" w:hanging="180"/>
      </w:pPr>
      <w:rPr>
        <w:rFonts w:hint="default"/>
      </w:rPr>
    </w:lvl>
    <w:lvl w:ilvl="3">
      <w:start w:val="1"/>
      <w:numFmt w:val="decimal"/>
      <w:lvlText w:val="%4."/>
      <w:lvlJc w:val="left"/>
      <w:pPr>
        <w:tabs>
          <w:tab w:val="num" w:pos="0"/>
        </w:tabs>
        <w:ind w:left="720" w:hanging="360"/>
      </w:pPr>
      <w:rPr>
        <w:rFonts w:hint="default"/>
      </w:rPr>
    </w:lvl>
    <w:lvl w:ilvl="4">
      <w:start w:val="1"/>
      <w:numFmt w:val="lowerLetter"/>
      <w:lvlText w:val="%5."/>
      <w:lvlJc w:val="left"/>
      <w:pPr>
        <w:tabs>
          <w:tab w:val="num" w:pos="0"/>
        </w:tabs>
        <w:ind w:left="3600" w:hanging="360"/>
      </w:pPr>
      <w:rPr>
        <w:rFonts w:hint="default"/>
      </w:rPr>
    </w:lvl>
    <w:lvl w:ilvl="5">
      <w:start w:val="1"/>
      <w:numFmt w:val="lowerRoman"/>
      <w:lvlText w:val="%6."/>
      <w:lvlJc w:val="right"/>
      <w:pPr>
        <w:tabs>
          <w:tab w:val="num" w:pos="0"/>
        </w:tabs>
        <w:ind w:left="4320" w:hanging="180"/>
      </w:pPr>
      <w:rPr>
        <w:rFonts w:hint="default"/>
      </w:rPr>
    </w:lvl>
    <w:lvl w:ilvl="6">
      <w:start w:val="1"/>
      <w:numFmt w:val="decimal"/>
      <w:lvlText w:val="%7."/>
      <w:lvlJc w:val="left"/>
      <w:pPr>
        <w:tabs>
          <w:tab w:val="num" w:pos="0"/>
        </w:tabs>
        <w:ind w:left="5040" w:hanging="360"/>
      </w:pPr>
      <w:rPr>
        <w:rFonts w:hint="default"/>
      </w:rPr>
    </w:lvl>
    <w:lvl w:ilvl="7">
      <w:start w:val="1"/>
      <w:numFmt w:val="lowerLetter"/>
      <w:lvlText w:val="%8."/>
      <w:lvlJc w:val="left"/>
      <w:pPr>
        <w:tabs>
          <w:tab w:val="num" w:pos="0"/>
        </w:tabs>
        <w:ind w:left="5760" w:hanging="360"/>
      </w:pPr>
      <w:rPr>
        <w:rFonts w:hint="default"/>
      </w:rPr>
    </w:lvl>
    <w:lvl w:ilvl="8">
      <w:start w:val="1"/>
      <w:numFmt w:val="lowerRoman"/>
      <w:lvlText w:val="%9."/>
      <w:lvlJc w:val="right"/>
      <w:pPr>
        <w:tabs>
          <w:tab w:val="num" w:pos="0"/>
        </w:tabs>
        <w:ind w:left="6480" w:hanging="180"/>
      </w:pPr>
      <w:rPr>
        <w:rFonts w:hint="default"/>
      </w:rPr>
    </w:lvl>
  </w:abstractNum>
  <w:abstractNum w:abstractNumId="217" w15:restartNumberingAfterBreak="0">
    <w:nsid w:val="53E2568E"/>
    <w:multiLevelType w:val="multilevel"/>
    <w:tmpl w:val="3C70227C"/>
    <w:lvl w:ilvl="0">
      <w:start w:val="1"/>
      <w:numFmt w:val="decimal"/>
      <w:lvlText w:val="%1."/>
      <w:lvlJc w:val="left"/>
      <w:pPr>
        <w:tabs>
          <w:tab w:val="num" w:pos="0"/>
        </w:tabs>
        <w:ind w:left="360" w:hanging="360"/>
      </w:pPr>
      <w:rPr>
        <w:rFonts w:cs="Times New Roman" w:hint="default"/>
      </w:rPr>
    </w:lvl>
    <w:lvl w:ilvl="1">
      <w:start w:val="1"/>
      <w:numFmt w:val="decimal"/>
      <w:lvlText w:val="%2)"/>
      <w:lvlJc w:val="left"/>
      <w:pPr>
        <w:tabs>
          <w:tab w:val="num" w:pos="1080"/>
        </w:tabs>
        <w:ind w:left="1080" w:hanging="360"/>
      </w:pPr>
      <w:rPr>
        <w:rFonts w:ascii="Times New Roman" w:hAnsi="Times New Roman" w:cs="Times New Roman" w:hint="default"/>
      </w:rPr>
    </w:lvl>
    <w:lvl w:ilvl="2">
      <w:start w:val="1"/>
      <w:numFmt w:val="decimal"/>
      <w:lvlText w:val="%3."/>
      <w:lvlJc w:val="left"/>
      <w:pPr>
        <w:tabs>
          <w:tab w:val="num" w:pos="1440"/>
        </w:tabs>
        <w:ind w:left="1440" w:hanging="360"/>
      </w:pPr>
      <w:rPr>
        <w:rFonts w:hint="default"/>
      </w:rPr>
    </w:lvl>
    <w:lvl w:ilvl="3">
      <w:start w:val="1"/>
      <w:numFmt w:val="decimal"/>
      <w:lvlText w:val="%4."/>
      <w:lvlJc w:val="left"/>
      <w:pPr>
        <w:tabs>
          <w:tab w:val="num" w:pos="1800"/>
        </w:tabs>
        <w:ind w:left="1800" w:hanging="360"/>
      </w:pPr>
      <w:rPr>
        <w:rFonts w:hint="default"/>
      </w:rPr>
    </w:lvl>
    <w:lvl w:ilvl="4">
      <w:start w:val="1"/>
      <w:numFmt w:val="decimal"/>
      <w:lvlText w:val="%5."/>
      <w:lvlJc w:val="left"/>
      <w:pPr>
        <w:tabs>
          <w:tab w:val="num" w:pos="2160"/>
        </w:tabs>
        <w:ind w:left="2160" w:hanging="360"/>
      </w:pPr>
      <w:rPr>
        <w:rFonts w:hint="default"/>
      </w:rPr>
    </w:lvl>
    <w:lvl w:ilvl="5">
      <w:start w:val="1"/>
      <w:numFmt w:val="decimal"/>
      <w:lvlText w:val="%6."/>
      <w:lvlJc w:val="left"/>
      <w:pPr>
        <w:tabs>
          <w:tab w:val="num" w:pos="2520"/>
        </w:tabs>
        <w:ind w:left="2520" w:hanging="360"/>
      </w:pPr>
      <w:rPr>
        <w:rFonts w:hint="default"/>
      </w:rPr>
    </w:lvl>
    <w:lvl w:ilvl="6">
      <w:start w:val="1"/>
      <w:numFmt w:val="decimal"/>
      <w:lvlText w:val="%7."/>
      <w:lvlJc w:val="left"/>
      <w:pPr>
        <w:tabs>
          <w:tab w:val="num" w:pos="2880"/>
        </w:tabs>
        <w:ind w:left="2880" w:hanging="360"/>
      </w:pPr>
      <w:rPr>
        <w:rFonts w:hint="default"/>
      </w:rPr>
    </w:lvl>
    <w:lvl w:ilvl="7">
      <w:start w:val="1"/>
      <w:numFmt w:val="decimal"/>
      <w:lvlText w:val="%8."/>
      <w:lvlJc w:val="left"/>
      <w:pPr>
        <w:tabs>
          <w:tab w:val="num" w:pos="3240"/>
        </w:tabs>
        <w:ind w:left="3240" w:hanging="360"/>
      </w:pPr>
      <w:rPr>
        <w:rFonts w:hint="default"/>
      </w:rPr>
    </w:lvl>
    <w:lvl w:ilvl="8">
      <w:start w:val="1"/>
      <w:numFmt w:val="decimal"/>
      <w:lvlText w:val="%9."/>
      <w:lvlJc w:val="left"/>
      <w:pPr>
        <w:tabs>
          <w:tab w:val="num" w:pos="3600"/>
        </w:tabs>
        <w:ind w:left="3600" w:hanging="360"/>
      </w:pPr>
      <w:rPr>
        <w:rFonts w:hint="default"/>
      </w:rPr>
    </w:lvl>
  </w:abstractNum>
  <w:abstractNum w:abstractNumId="218" w15:restartNumberingAfterBreak="0">
    <w:nsid w:val="540808F3"/>
    <w:multiLevelType w:val="hybridMultilevel"/>
    <w:tmpl w:val="2272DA20"/>
    <w:name w:val="WW8Num753"/>
    <w:lvl w:ilvl="0" w:tplc="29C02EBE">
      <w:start w:val="1"/>
      <w:numFmt w:val="decimal"/>
      <w:lvlText w:val="%1."/>
      <w:lvlJc w:val="left"/>
      <w:pPr>
        <w:tabs>
          <w:tab w:val="num" w:pos="0"/>
        </w:tabs>
        <w:ind w:left="360" w:hanging="360"/>
      </w:pPr>
      <w:rPr>
        <w:rFonts w:ascii="Times New Roman" w:hAnsi="Times New Roman" w:cs="Times New Roman" w:hint="default"/>
        <w:b w:val="0"/>
        <w:bCs/>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19" w15:restartNumberingAfterBreak="0">
    <w:nsid w:val="54877524"/>
    <w:multiLevelType w:val="hybridMultilevel"/>
    <w:tmpl w:val="587CF398"/>
    <w:lvl w:ilvl="0" w:tplc="9168B3E4">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20" w15:restartNumberingAfterBreak="0">
    <w:nsid w:val="54E34142"/>
    <w:multiLevelType w:val="multilevel"/>
    <w:tmpl w:val="87400792"/>
    <w:name w:val="WW8Num292222222"/>
    <w:lvl w:ilvl="0">
      <w:start w:val="1"/>
      <w:numFmt w:val="lowerLetter"/>
      <w:lvlText w:val="%1)"/>
      <w:lvlJc w:val="left"/>
      <w:pPr>
        <w:tabs>
          <w:tab w:val="num" w:pos="757"/>
        </w:tabs>
        <w:ind w:left="397" w:firstLine="0"/>
      </w:pPr>
      <w:rPr>
        <w:rFonts w:ascii="Times New Roman" w:hAnsi="Times New Roman" w:cs="Times New Roman" w:hint="default"/>
        <w:b w:val="0"/>
        <w:bCs w:val="0"/>
        <w:color w:val="252525"/>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433"/>
        </w:tabs>
        <w:ind w:left="2377" w:hanging="397"/>
      </w:pPr>
      <w:rPr>
        <w:rFonts w:hint="default"/>
      </w:rPr>
    </w:lvl>
    <w:lvl w:ilvl="3">
      <w:start w:val="1"/>
      <w:numFmt w:val="decimal"/>
      <w:lvlText w:val="%4."/>
      <w:lvlJc w:val="left"/>
      <w:pPr>
        <w:tabs>
          <w:tab w:val="num" w:pos="2973"/>
        </w:tabs>
        <w:ind w:left="2917" w:hanging="397"/>
      </w:pPr>
      <w:rPr>
        <w:rFonts w:hint="default"/>
      </w:rPr>
    </w:lvl>
    <w:lvl w:ilvl="4">
      <w:start w:val="1"/>
      <w:numFmt w:val="lowerLetter"/>
      <w:lvlText w:val="%5)"/>
      <w:lvlJc w:val="left"/>
      <w:pPr>
        <w:tabs>
          <w:tab w:val="num" w:pos="3615"/>
        </w:tabs>
        <w:ind w:left="3615" w:hanging="375"/>
      </w:pPr>
      <w:rPr>
        <w:rFonts w:hint="default"/>
      </w:rPr>
    </w:lvl>
    <w:lvl w:ilvl="5">
      <w:start w:val="1"/>
      <w:numFmt w:val="lowerLetter"/>
      <w:lvlText w:val="%6)"/>
      <w:lvlJc w:val="left"/>
      <w:pPr>
        <w:tabs>
          <w:tab w:val="num" w:pos="4515"/>
        </w:tabs>
        <w:ind w:left="4515" w:hanging="375"/>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221" w15:restartNumberingAfterBreak="0">
    <w:nsid w:val="550C6B83"/>
    <w:multiLevelType w:val="multilevel"/>
    <w:tmpl w:val="276834BE"/>
    <w:name w:val="WW8Num312222222222"/>
    <w:lvl w:ilvl="0">
      <w:start w:val="1"/>
      <w:numFmt w:val="decimal"/>
      <w:lvlText w:val="%1."/>
      <w:lvlJc w:val="left"/>
      <w:pPr>
        <w:tabs>
          <w:tab w:val="num" w:pos="0"/>
        </w:tabs>
        <w:ind w:left="720" w:hanging="360"/>
      </w:pPr>
      <w:rPr>
        <w:rFonts w:ascii="Times New Roman" w:hAnsi="Times New Roman" w:cs="Times New Roman" w:hint="default"/>
        <w:b w:val="0"/>
        <w:bCs/>
        <w:i w:val="0"/>
      </w:rPr>
    </w:lvl>
    <w:lvl w:ilvl="1">
      <w:start w:val="1"/>
      <w:numFmt w:val="lowerLetter"/>
      <w:lvlText w:val="%2."/>
      <w:lvlJc w:val="left"/>
      <w:pPr>
        <w:tabs>
          <w:tab w:val="num" w:pos="0"/>
        </w:tabs>
        <w:ind w:left="1440" w:hanging="360"/>
      </w:pPr>
      <w:rPr>
        <w:rFonts w:hint="default"/>
      </w:rPr>
    </w:lvl>
    <w:lvl w:ilvl="2">
      <w:start w:val="1"/>
      <w:numFmt w:val="decimal"/>
      <w:lvlText w:val="%3."/>
      <w:lvlJc w:val="left"/>
      <w:pPr>
        <w:tabs>
          <w:tab w:val="num" w:pos="0"/>
        </w:tabs>
        <w:ind w:left="2160" w:hanging="180"/>
      </w:pPr>
      <w:rPr>
        <w:rFonts w:hint="default"/>
      </w:rPr>
    </w:lvl>
    <w:lvl w:ilvl="3">
      <w:start w:val="1"/>
      <w:numFmt w:val="decimal"/>
      <w:lvlText w:val="%4."/>
      <w:lvlJc w:val="left"/>
      <w:pPr>
        <w:tabs>
          <w:tab w:val="num" w:pos="0"/>
        </w:tabs>
        <w:ind w:left="720" w:hanging="360"/>
      </w:pPr>
      <w:rPr>
        <w:rFonts w:hint="default"/>
      </w:rPr>
    </w:lvl>
    <w:lvl w:ilvl="4">
      <w:start w:val="1"/>
      <w:numFmt w:val="lowerLetter"/>
      <w:lvlText w:val="%5."/>
      <w:lvlJc w:val="left"/>
      <w:pPr>
        <w:tabs>
          <w:tab w:val="num" w:pos="0"/>
        </w:tabs>
        <w:ind w:left="3600" w:hanging="360"/>
      </w:pPr>
      <w:rPr>
        <w:rFonts w:hint="default"/>
      </w:rPr>
    </w:lvl>
    <w:lvl w:ilvl="5">
      <w:start w:val="1"/>
      <w:numFmt w:val="lowerRoman"/>
      <w:lvlText w:val="%6."/>
      <w:lvlJc w:val="right"/>
      <w:pPr>
        <w:tabs>
          <w:tab w:val="num" w:pos="0"/>
        </w:tabs>
        <w:ind w:left="4320" w:hanging="180"/>
      </w:pPr>
      <w:rPr>
        <w:rFonts w:hint="default"/>
      </w:rPr>
    </w:lvl>
    <w:lvl w:ilvl="6">
      <w:start w:val="1"/>
      <w:numFmt w:val="decimal"/>
      <w:lvlText w:val="%7."/>
      <w:lvlJc w:val="left"/>
      <w:pPr>
        <w:tabs>
          <w:tab w:val="num" w:pos="0"/>
        </w:tabs>
        <w:ind w:left="5040" w:hanging="360"/>
      </w:pPr>
      <w:rPr>
        <w:rFonts w:hint="default"/>
      </w:rPr>
    </w:lvl>
    <w:lvl w:ilvl="7">
      <w:start w:val="1"/>
      <w:numFmt w:val="lowerLetter"/>
      <w:lvlText w:val="%8."/>
      <w:lvlJc w:val="left"/>
      <w:pPr>
        <w:tabs>
          <w:tab w:val="num" w:pos="0"/>
        </w:tabs>
        <w:ind w:left="5760" w:hanging="360"/>
      </w:pPr>
      <w:rPr>
        <w:rFonts w:hint="default"/>
      </w:rPr>
    </w:lvl>
    <w:lvl w:ilvl="8">
      <w:start w:val="1"/>
      <w:numFmt w:val="lowerRoman"/>
      <w:lvlText w:val="%9."/>
      <w:lvlJc w:val="right"/>
      <w:pPr>
        <w:tabs>
          <w:tab w:val="num" w:pos="0"/>
        </w:tabs>
        <w:ind w:left="6480" w:hanging="180"/>
      </w:pPr>
      <w:rPr>
        <w:rFonts w:hint="default"/>
      </w:rPr>
    </w:lvl>
  </w:abstractNum>
  <w:abstractNum w:abstractNumId="222" w15:restartNumberingAfterBreak="0">
    <w:nsid w:val="56483F6A"/>
    <w:multiLevelType w:val="multilevel"/>
    <w:tmpl w:val="F5CA0380"/>
    <w:name w:val="WW8Num312222"/>
    <w:lvl w:ilvl="0">
      <w:start w:val="1"/>
      <w:numFmt w:val="decimal"/>
      <w:lvlText w:val="%1."/>
      <w:lvlJc w:val="left"/>
      <w:pPr>
        <w:tabs>
          <w:tab w:val="num" w:pos="0"/>
        </w:tabs>
        <w:ind w:left="720" w:hanging="360"/>
      </w:pPr>
      <w:rPr>
        <w:rFonts w:ascii="Times New Roman" w:hAnsi="Times New Roman" w:cs="Times New Roman" w:hint="default"/>
        <w:b w:val="0"/>
        <w:bCs/>
        <w:i w:val="0"/>
      </w:rPr>
    </w:lvl>
    <w:lvl w:ilvl="1">
      <w:start w:val="1"/>
      <w:numFmt w:val="lowerLetter"/>
      <w:lvlText w:val="%2."/>
      <w:lvlJc w:val="left"/>
      <w:pPr>
        <w:tabs>
          <w:tab w:val="num" w:pos="0"/>
        </w:tabs>
        <w:ind w:left="1440" w:hanging="360"/>
      </w:pPr>
      <w:rPr>
        <w:rFonts w:hint="default"/>
      </w:rPr>
    </w:lvl>
    <w:lvl w:ilvl="2">
      <w:start w:val="1"/>
      <w:numFmt w:val="decimal"/>
      <w:lvlText w:val="%3."/>
      <w:lvlJc w:val="left"/>
      <w:pPr>
        <w:tabs>
          <w:tab w:val="num" w:pos="0"/>
        </w:tabs>
        <w:ind w:left="2160" w:hanging="180"/>
      </w:pPr>
      <w:rPr>
        <w:rFonts w:hint="default"/>
      </w:rPr>
    </w:lvl>
    <w:lvl w:ilvl="3">
      <w:start w:val="1"/>
      <w:numFmt w:val="decimal"/>
      <w:lvlText w:val="%4."/>
      <w:lvlJc w:val="left"/>
      <w:pPr>
        <w:tabs>
          <w:tab w:val="num" w:pos="0"/>
        </w:tabs>
        <w:ind w:left="720" w:hanging="360"/>
      </w:pPr>
      <w:rPr>
        <w:rFonts w:hint="default"/>
      </w:rPr>
    </w:lvl>
    <w:lvl w:ilvl="4">
      <w:start w:val="1"/>
      <w:numFmt w:val="lowerLetter"/>
      <w:lvlText w:val="%5."/>
      <w:lvlJc w:val="left"/>
      <w:pPr>
        <w:tabs>
          <w:tab w:val="num" w:pos="0"/>
        </w:tabs>
        <w:ind w:left="3600" w:hanging="360"/>
      </w:pPr>
      <w:rPr>
        <w:rFonts w:hint="default"/>
      </w:rPr>
    </w:lvl>
    <w:lvl w:ilvl="5">
      <w:start w:val="1"/>
      <w:numFmt w:val="lowerRoman"/>
      <w:lvlText w:val="%6."/>
      <w:lvlJc w:val="right"/>
      <w:pPr>
        <w:tabs>
          <w:tab w:val="num" w:pos="0"/>
        </w:tabs>
        <w:ind w:left="4320" w:hanging="180"/>
      </w:pPr>
      <w:rPr>
        <w:rFonts w:hint="default"/>
      </w:rPr>
    </w:lvl>
    <w:lvl w:ilvl="6">
      <w:start w:val="1"/>
      <w:numFmt w:val="decimal"/>
      <w:lvlText w:val="%7."/>
      <w:lvlJc w:val="left"/>
      <w:pPr>
        <w:tabs>
          <w:tab w:val="num" w:pos="0"/>
        </w:tabs>
        <w:ind w:left="5040" w:hanging="360"/>
      </w:pPr>
      <w:rPr>
        <w:rFonts w:hint="default"/>
      </w:rPr>
    </w:lvl>
    <w:lvl w:ilvl="7">
      <w:start w:val="1"/>
      <w:numFmt w:val="lowerLetter"/>
      <w:lvlText w:val="%8."/>
      <w:lvlJc w:val="left"/>
      <w:pPr>
        <w:tabs>
          <w:tab w:val="num" w:pos="0"/>
        </w:tabs>
        <w:ind w:left="5760" w:hanging="360"/>
      </w:pPr>
      <w:rPr>
        <w:rFonts w:hint="default"/>
      </w:rPr>
    </w:lvl>
    <w:lvl w:ilvl="8">
      <w:start w:val="1"/>
      <w:numFmt w:val="lowerRoman"/>
      <w:lvlText w:val="%9."/>
      <w:lvlJc w:val="right"/>
      <w:pPr>
        <w:tabs>
          <w:tab w:val="num" w:pos="0"/>
        </w:tabs>
        <w:ind w:left="6480" w:hanging="180"/>
      </w:pPr>
      <w:rPr>
        <w:rFonts w:hint="default"/>
      </w:rPr>
    </w:lvl>
  </w:abstractNum>
  <w:abstractNum w:abstractNumId="223" w15:restartNumberingAfterBreak="0">
    <w:nsid w:val="56B10B92"/>
    <w:multiLevelType w:val="multilevel"/>
    <w:tmpl w:val="2780A064"/>
    <w:name w:val="WW8Num312222222222222"/>
    <w:lvl w:ilvl="0">
      <w:start w:val="1"/>
      <w:numFmt w:val="decimal"/>
      <w:lvlText w:val="%1."/>
      <w:lvlJc w:val="left"/>
      <w:pPr>
        <w:tabs>
          <w:tab w:val="num" w:pos="0"/>
        </w:tabs>
        <w:ind w:left="720" w:hanging="360"/>
      </w:pPr>
      <w:rPr>
        <w:rFonts w:ascii="Times New Roman" w:hAnsi="Times New Roman" w:cs="Times New Roman" w:hint="default"/>
        <w:b w:val="0"/>
        <w:bCs/>
        <w:i w:val="0"/>
      </w:rPr>
    </w:lvl>
    <w:lvl w:ilvl="1">
      <w:start w:val="1"/>
      <w:numFmt w:val="lowerLetter"/>
      <w:lvlText w:val="%2."/>
      <w:lvlJc w:val="left"/>
      <w:pPr>
        <w:tabs>
          <w:tab w:val="num" w:pos="0"/>
        </w:tabs>
        <w:ind w:left="1440" w:hanging="360"/>
      </w:pPr>
      <w:rPr>
        <w:rFonts w:hint="default"/>
      </w:rPr>
    </w:lvl>
    <w:lvl w:ilvl="2">
      <w:start w:val="1"/>
      <w:numFmt w:val="decimal"/>
      <w:lvlText w:val="%3."/>
      <w:lvlJc w:val="left"/>
      <w:pPr>
        <w:tabs>
          <w:tab w:val="num" w:pos="0"/>
        </w:tabs>
        <w:ind w:left="2160" w:hanging="180"/>
      </w:pPr>
      <w:rPr>
        <w:rFonts w:hint="default"/>
      </w:rPr>
    </w:lvl>
    <w:lvl w:ilvl="3">
      <w:start w:val="1"/>
      <w:numFmt w:val="decimal"/>
      <w:lvlText w:val="%4."/>
      <w:lvlJc w:val="left"/>
      <w:pPr>
        <w:tabs>
          <w:tab w:val="num" w:pos="0"/>
        </w:tabs>
        <w:ind w:left="720" w:hanging="360"/>
      </w:pPr>
      <w:rPr>
        <w:rFonts w:hint="default"/>
      </w:rPr>
    </w:lvl>
    <w:lvl w:ilvl="4">
      <w:start w:val="1"/>
      <w:numFmt w:val="lowerLetter"/>
      <w:lvlText w:val="%5."/>
      <w:lvlJc w:val="left"/>
      <w:pPr>
        <w:tabs>
          <w:tab w:val="num" w:pos="0"/>
        </w:tabs>
        <w:ind w:left="3600" w:hanging="360"/>
      </w:pPr>
      <w:rPr>
        <w:rFonts w:hint="default"/>
      </w:rPr>
    </w:lvl>
    <w:lvl w:ilvl="5">
      <w:start w:val="1"/>
      <w:numFmt w:val="lowerRoman"/>
      <w:lvlText w:val="%6."/>
      <w:lvlJc w:val="right"/>
      <w:pPr>
        <w:tabs>
          <w:tab w:val="num" w:pos="0"/>
        </w:tabs>
        <w:ind w:left="4320" w:hanging="180"/>
      </w:pPr>
      <w:rPr>
        <w:rFonts w:hint="default"/>
      </w:rPr>
    </w:lvl>
    <w:lvl w:ilvl="6">
      <w:start w:val="1"/>
      <w:numFmt w:val="decimal"/>
      <w:lvlText w:val="%7."/>
      <w:lvlJc w:val="left"/>
      <w:pPr>
        <w:tabs>
          <w:tab w:val="num" w:pos="0"/>
        </w:tabs>
        <w:ind w:left="5040" w:hanging="360"/>
      </w:pPr>
      <w:rPr>
        <w:rFonts w:hint="default"/>
      </w:rPr>
    </w:lvl>
    <w:lvl w:ilvl="7">
      <w:start w:val="1"/>
      <w:numFmt w:val="lowerLetter"/>
      <w:lvlText w:val="%8."/>
      <w:lvlJc w:val="left"/>
      <w:pPr>
        <w:tabs>
          <w:tab w:val="num" w:pos="0"/>
        </w:tabs>
        <w:ind w:left="5760" w:hanging="360"/>
      </w:pPr>
      <w:rPr>
        <w:rFonts w:hint="default"/>
      </w:rPr>
    </w:lvl>
    <w:lvl w:ilvl="8">
      <w:start w:val="1"/>
      <w:numFmt w:val="lowerRoman"/>
      <w:lvlText w:val="%9."/>
      <w:lvlJc w:val="right"/>
      <w:pPr>
        <w:tabs>
          <w:tab w:val="num" w:pos="0"/>
        </w:tabs>
        <w:ind w:left="6480" w:hanging="180"/>
      </w:pPr>
      <w:rPr>
        <w:rFonts w:hint="default"/>
      </w:rPr>
    </w:lvl>
  </w:abstractNum>
  <w:abstractNum w:abstractNumId="224" w15:restartNumberingAfterBreak="0">
    <w:nsid w:val="56B70245"/>
    <w:multiLevelType w:val="multilevel"/>
    <w:tmpl w:val="3C70227C"/>
    <w:lvl w:ilvl="0">
      <w:start w:val="1"/>
      <w:numFmt w:val="decimal"/>
      <w:lvlText w:val="%1."/>
      <w:lvlJc w:val="left"/>
      <w:pPr>
        <w:tabs>
          <w:tab w:val="num" w:pos="0"/>
        </w:tabs>
        <w:ind w:left="360" w:hanging="360"/>
      </w:pPr>
      <w:rPr>
        <w:rFonts w:cs="Times New Roman" w:hint="default"/>
      </w:rPr>
    </w:lvl>
    <w:lvl w:ilvl="1">
      <w:start w:val="1"/>
      <w:numFmt w:val="decimal"/>
      <w:lvlText w:val="%2)"/>
      <w:lvlJc w:val="left"/>
      <w:pPr>
        <w:tabs>
          <w:tab w:val="num" w:pos="1080"/>
        </w:tabs>
        <w:ind w:left="1080" w:hanging="360"/>
      </w:pPr>
      <w:rPr>
        <w:rFonts w:ascii="Times New Roman" w:hAnsi="Times New Roman" w:cs="Times New Roman" w:hint="default"/>
      </w:rPr>
    </w:lvl>
    <w:lvl w:ilvl="2">
      <w:start w:val="1"/>
      <w:numFmt w:val="decimal"/>
      <w:lvlText w:val="%3."/>
      <w:lvlJc w:val="left"/>
      <w:pPr>
        <w:tabs>
          <w:tab w:val="num" w:pos="1440"/>
        </w:tabs>
        <w:ind w:left="1440" w:hanging="360"/>
      </w:pPr>
      <w:rPr>
        <w:rFonts w:hint="default"/>
      </w:rPr>
    </w:lvl>
    <w:lvl w:ilvl="3">
      <w:start w:val="1"/>
      <w:numFmt w:val="decimal"/>
      <w:lvlText w:val="%4."/>
      <w:lvlJc w:val="left"/>
      <w:pPr>
        <w:tabs>
          <w:tab w:val="num" w:pos="1800"/>
        </w:tabs>
        <w:ind w:left="1800" w:hanging="360"/>
      </w:pPr>
      <w:rPr>
        <w:rFonts w:hint="default"/>
      </w:rPr>
    </w:lvl>
    <w:lvl w:ilvl="4">
      <w:start w:val="1"/>
      <w:numFmt w:val="decimal"/>
      <w:lvlText w:val="%5."/>
      <w:lvlJc w:val="left"/>
      <w:pPr>
        <w:tabs>
          <w:tab w:val="num" w:pos="2160"/>
        </w:tabs>
        <w:ind w:left="2160" w:hanging="360"/>
      </w:pPr>
      <w:rPr>
        <w:rFonts w:hint="default"/>
      </w:rPr>
    </w:lvl>
    <w:lvl w:ilvl="5">
      <w:start w:val="1"/>
      <w:numFmt w:val="decimal"/>
      <w:lvlText w:val="%6."/>
      <w:lvlJc w:val="left"/>
      <w:pPr>
        <w:tabs>
          <w:tab w:val="num" w:pos="2520"/>
        </w:tabs>
        <w:ind w:left="2520" w:hanging="360"/>
      </w:pPr>
      <w:rPr>
        <w:rFonts w:hint="default"/>
      </w:rPr>
    </w:lvl>
    <w:lvl w:ilvl="6">
      <w:start w:val="1"/>
      <w:numFmt w:val="decimal"/>
      <w:lvlText w:val="%7."/>
      <w:lvlJc w:val="left"/>
      <w:pPr>
        <w:tabs>
          <w:tab w:val="num" w:pos="2880"/>
        </w:tabs>
        <w:ind w:left="2880" w:hanging="360"/>
      </w:pPr>
      <w:rPr>
        <w:rFonts w:hint="default"/>
      </w:rPr>
    </w:lvl>
    <w:lvl w:ilvl="7">
      <w:start w:val="1"/>
      <w:numFmt w:val="decimal"/>
      <w:lvlText w:val="%8."/>
      <w:lvlJc w:val="left"/>
      <w:pPr>
        <w:tabs>
          <w:tab w:val="num" w:pos="3240"/>
        </w:tabs>
        <w:ind w:left="3240" w:hanging="360"/>
      </w:pPr>
      <w:rPr>
        <w:rFonts w:hint="default"/>
      </w:rPr>
    </w:lvl>
    <w:lvl w:ilvl="8">
      <w:start w:val="1"/>
      <w:numFmt w:val="decimal"/>
      <w:lvlText w:val="%9."/>
      <w:lvlJc w:val="left"/>
      <w:pPr>
        <w:tabs>
          <w:tab w:val="num" w:pos="3600"/>
        </w:tabs>
        <w:ind w:left="3600" w:hanging="360"/>
      </w:pPr>
      <w:rPr>
        <w:rFonts w:hint="default"/>
      </w:rPr>
    </w:lvl>
  </w:abstractNum>
  <w:abstractNum w:abstractNumId="225" w15:restartNumberingAfterBreak="0">
    <w:nsid w:val="577023DC"/>
    <w:multiLevelType w:val="hybridMultilevel"/>
    <w:tmpl w:val="E112127A"/>
    <w:lvl w:ilvl="0" w:tplc="25126BBC">
      <w:start w:val="1"/>
      <w:numFmt w:val="decimal"/>
      <w:lvlText w:val="%1)"/>
      <w:lvlJc w:val="left"/>
      <w:pPr>
        <w:tabs>
          <w:tab w:val="num" w:pos="987"/>
        </w:tabs>
        <w:ind w:left="987" w:hanging="360"/>
      </w:pPr>
      <w:rPr>
        <w:rFonts w:ascii="Times New Roman" w:eastAsia="Arial Unicode MS" w:hAnsi="Times New Roman" w:cs="Times New Roman" w:hint="default"/>
        <w:b w:val="0"/>
        <w:i w:val="0"/>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26" w15:restartNumberingAfterBreak="0">
    <w:nsid w:val="578E3281"/>
    <w:multiLevelType w:val="multilevel"/>
    <w:tmpl w:val="943097A4"/>
    <w:lvl w:ilvl="0">
      <w:start w:val="1"/>
      <w:numFmt w:val="decimal"/>
      <w:lvlText w:val="%1."/>
      <w:lvlJc w:val="left"/>
      <w:pPr>
        <w:tabs>
          <w:tab w:val="num" w:pos="720"/>
        </w:tabs>
        <w:ind w:left="720" w:hanging="360"/>
      </w:pPr>
      <w:rPr>
        <w:rFonts w:ascii="Times New Roman" w:hAnsi="Times New Roman" w:cs="Times New Roman" w:hint="default"/>
      </w:rPr>
    </w:lvl>
    <w:lvl w:ilvl="1">
      <w:start w:val="1"/>
      <w:numFmt w:val="decimal"/>
      <w:lvlText w:val="%2)"/>
      <w:lvlJc w:val="left"/>
      <w:pPr>
        <w:tabs>
          <w:tab w:val="num" w:pos="1080"/>
        </w:tabs>
        <w:ind w:left="1080" w:hanging="360"/>
      </w:pPr>
      <w:rPr>
        <w:rFonts w:cs="Times New Roman" w:hint="default"/>
      </w:rPr>
    </w:lvl>
    <w:lvl w:ilvl="2">
      <w:start w:val="1"/>
      <w:numFmt w:val="decimal"/>
      <w:lvlText w:val="%3."/>
      <w:lvlJc w:val="left"/>
      <w:pPr>
        <w:tabs>
          <w:tab w:val="num" w:pos="1440"/>
        </w:tabs>
        <w:ind w:left="1440" w:hanging="360"/>
      </w:pPr>
      <w:rPr>
        <w:rFonts w:ascii="Times New Roman" w:hAnsi="Times New Roman" w:cs="Times New Roman" w:hint="default"/>
      </w:rPr>
    </w:lvl>
    <w:lvl w:ilvl="3">
      <w:start w:val="1"/>
      <w:numFmt w:val="decimal"/>
      <w:lvlText w:val="%4."/>
      <w:lvlJc w:val="left"/>
      <w:pPr>
        <w:tabs>
          <w:tab w:val="num" w:pos="1800"/>
        </w:tabs>
        <w:ind w:left="1800" w:hanging="360"/>
      </w:pPr>
      <w:rPr>
        <w:rFonts w:hint="default"/>
      </w:rPr>
    </w:lvl>
    <w:lvl w:ilvl="4">
      <w:start w:val="1"/>
      <w:numFmt w:val="decimal"/>
      <w:lvlText w:val="%5."/>
      <w:lvlJc w:val="left"/>
      <w:pPr>
        <w:tabs>
          <w:tab w:val="num" w:pos="2160"/>
        </w:tabs>
        <w:ind w:left="2160" w:hanging="360"/>
      </w:pPr>
      <w:rPr>
        <w:rFonts w:hint="default"/>
      </w:rPr>
    </w:lvl>
    <w:lvl w:ilvl="5">
      <w:start w:val="1"/>
      <w:numFmt w:val="decimal"/>
      <w:lvlText w:val="%6."/>
      <w:lvlJc w:val="left"/>
      <w:pPr>
        <w:tabs>
          <w:tab w:val="num" w:pos="2520"/>
        </w:tabs>
        <w:ind w:left="2520" w:hanging="360"/>
      </w:pPr>
      <w:rPr>
        <w:rFonts w:hint="default"/>
      </w:rPr>
    </w:lvl>
    <w:lvl w:ilvl="6">
      <w:start w:val="1"/>
      <w:numFmt w:val="decimal"/>
      <w:lvlText w:val="%7."/>
      <w:lvlJc w:val="left"/>
      <w:pPr>
        <w:tabs>
          <w:tab w:val="num" w:pos="2880"/>
        </w:tabs>
        <w:ind w:left="2880" w:hanging="360"/>
      </w:pPr>
      <w:rPr>
        <w:rFonts w:hint="default"/>
      </w:rPr>
    </w:lvl>
    <w:lvl w:ilvl="7">
      <w:start w:val="1"/>
      <w:numFmt w:val="decimal"/>
      <w:lvlText w:val="%8."/>
      <w:lvlJc w:val="left"/>
      <w:pPr>
        <w:tabs>
          <w:tab w:val="num" w:pos="3240"/>
        </w:tabs>
        <w:ind w:left="3240" w:hanging="360"/>
      </w:pPr>
      <w:rPr>
        <w:rFonts w:hint="default"/>
      </w:rPr>
    </w:lvl>
    <w:lvl w:ilvl="8">
      <w:start w:val="1"/>
      <w:numFmt w:val="decimal"/>
      <w:lvlText w:val="%9."/>
      <w:lvlJc w:val="left"/>
      <w:pPr>
        <w:tabs>
          <w:tab w:val="num" w:pos="3600"/>
        </w:tabs>
        <w:ind w:left="3600" w:hanging="360"/>
      </w:pPr>
      <w:rPr>
        <w:rFonts w:hint="default"/>
      </w:rPr>
    </w:lvl>
  </w:abstractNum>
  <w:abstractNum w:abstractNumId="227" w15:restartNumberingAfterBreak="0">
    <w:nsid w:val="5790664B"/>
    <w:multiLevelType w:val="multilevel"/>
    <w:tmpl w:val="000000BB"/>
    <w:lvl w:ilvl="0">
      <w:start w:val="1"/>
      <w:numFmt w:val="lowerLetter"/>
      <w:lvlText w:val="%1)"/>
      <w:lvlJc w:val="left"/>
      <w:pPr>
        <w:tabs>
          <w:tab w:val="num" w:pos="960"/>
        </w:tabs>
        <w:ind w:left="960" w:hanging="360"/>
      </w:pPr>
      <w:rPr>
        <w:rFonts w:cs="Times New Roman" w:hint="default"/>
        <w:b w:val="0"/>
        <w:bCs w:val="0"/>
        <w:i w:val="0"/>
        <w:iCs w:val="0"/>
        <w:color w:val="000000"/>
      </w:rPr>
    </w:lvl>
    <w:lvl w:ilvl="1">
      <w:start w:val="1"/>
      <w:numFmt w:val="lowerLetter"/>
      <w:lvlText w:val="%2)"/>
      <w:lvlJc w:val="left"/>
      <w:pPr>
        <w:tabs>
          <w:tab w:val="num" w:pos="1320"/>
        </w:tabs>
        <w:ind w:left="1320" w:hanging="360"/>
      </w:pPr>
      <w:rPr>
        <w:rFonts w:ascii="Times New Roman" w:hAnsi="Times New Roman" w:cs="Times New Roman"/>
      </w:rPr>
    </w:lvl>
    <w:lvl w:ilvl="2">
      <w:start w:val="1"/>
      <w:numFmt w:val="lowerLetter"/>
      <w:lvlText w:val="%3)"/>
      <w:lvlJc w:val="left"/>
      <w:pPr>
        <w:tabs>
          <w:tab w:val="num" w:pos="1680"/>
        </w:tabs>
        <w:ind w:left="1680" w:hanging="360"/>
      </w:pPr>
      <w:rPr>
        <w:rFonts w:cs="Times New Roman"/>
      </w:rPr>
    </w:lvl>
    <w:lvl w:ilvl="3">
      <w:start w:val="1"/>
      <w:numFmt w:val="decimal"/>
      <w:lvlText w:val="%4."/>
      <w:lvlJc w:val="left"/>
      <w:pPr>
        <w:tabs>
          <w:tab w:val="num" w:pos="2040"/>
        </w:tabs>
        <w:ind w:left="2040" w:hanging="360"/>
      </w:pPr>
    </w:lvl>
    <w:lvl w:ilvl="4">
      <w:start w:val="1"/>
      <w:numFmt w:val="decimal"/>
      <w:lvlText w:val="%5."/>
      <w:lvlJc w:val="left"/>
      <w:pPr>
        <w:tabs>
          <w:tab w:val="num" w:pos="2400"/>
        </w:tabs>
        <w:ind w:left="2400" w:hanging="360"/>
      </w:pPr>
    </w:lvl>
    <w:lvl w:ilvl="5">
      <w:start w:val="1"/>
      <w:numFmt w:val="decimal"/>
      <w:lvlText w:val="%6."/>
      <w:lvlJc w:val="left"/>
      <w:pPr>
        <w:tabs>
          <w:tab w:val="num" w:pos="2760"/>
        </w:tabs>
        <w:ind w:left="2760" w:hanging="360"/>
      </w:pPr>
    </w:lvl>
    <w:lvl w:ilvl="6">
      <w:start w:val="1"/>
      <w:numFmt w:val="decimal"/>
      <w:lvlText w:val="%7."/>
      <w:lvlJc w:val="left"/>
      <w:pPr>
        <w:tabs>
          <w:tab w:val="num" w:pos="3120"/>
        </w:tabs>
        <w:ind w:left="3120" w:hanging="360"/>
      </w:pPr>
    </w:lvl>
    <w:lvl w:ilvl="7">
      <w:start w:val="1"/>
      <w:numFmt w:val="decimal"/>
      <w:lvlText w:val="%8."/>
      <w:lvlJc w:val="left"/>
      <w:pPr>
        <w:tabs>
          <w:tab w:val="num" w:pos="3480"/>
        </w:tabs>
        <w:ind w:left="3480" w:hanging="360"/>
      </w:pPr>
    </w:lvl>
    <w:lvl w:ilvl="8">
      <w:start w:val="1"/>
      <w:numFmt w:val="decimal"/>
      <w:lvlText w:val="%9."/>
      <w:lvlJc w:val="left"/>
      <w:pPr>
        <w:tabs>
          <w:tab w:val="num" w:pos="3840"/>
        </w:tabs>
        <w:ind w:left="3840" w:hanging="360"/>
      </w:pPr>
    </w:lvl>
  </w:abstractNum>
  <w:abstractNum w:abstractNumId="228" w15:restartNumberingAfterBreak="0">
    <w:nsid w:val="580A413C"/>
    <w:multiLevelType w:val="multilevel"/>
    <w:tmpl w:val="B78E477A"/>
    <w:lvl w:ilvl="0">
      <w:start w:val="1"/>
      <w:numFmt w:val="decimal"/>
      <w:lvlText w:val="%1)"/>
      <w:lvlJc w:val="left"/>
      <w:pPr>
        <w:tabs>
          <w:tab w:val="num" w:pos="0"/>
        </w:tabs>
        <w:ind w:left="720" w:hanging="360"/>
      </w:pPr>
      <w:rPr>
        <w:rFonts w:ascii="Times New Roman" w:hAnsi="Times New Roman" w:cs="Times New Roman" w:hint="default"/>
        <w:b w:val="0"/>
        <w:bCs w:val="0"/>
        <w:color w:val="000000"/>
      </w:rPr>
    </w:lvl>
    <w:lvl w:ilvl="1">
      <w:start w:val="1"/>
      <w:numFmt w:val="decimal"/>
      <w:lvlText w:val="%2)"/>
      <w:lvlJc w:val="left"/>
      <w:pPr>
        <w:tabs>
          <w:tab w:val="num" w:pos="1080"/>
        </w:tabs>
        <w:ind w:left="1080" w:hanging="360"/>
      </w:pPr>
      <w:rPr>
        <w:rFonts w:hint="default"/>
      </w:rPr>
    </w:lvl>
    <w:lvl w:ilvl="2">
      <w:start w:val="1"/>
      <w:numFmt w:val="lowerLetter"/>
      <w:lvlText w:val="%3)"/>
      <w:lvlJc w:val="left"/>
      <w:pPr>
        <w:tabs>
          <w:tab w:val="num" w:pos="1440"/>
        </w:tabs>
        <w:ind w:left="1440" w:hanging="360"/>
      </w:pPr>
      <w:rPr>
        <w:rFonts w:cs="Times New Roman" w:hint="default"/>
      </w:rPr>
    </w:lvl>
    <w:lvl w:ilvl="3">
      <w:start w:val="1"/>
      <w:numFmt w:val="decimal"/>
      <w:lvlText w:val="%4."/>
      <w:lvlJc w:val="left"/>
      <w:pPr>
        <w:tabs>
          <w:tab w:val="num" w:pos="1800"/>
        </w:tabs>
        <w:ind w:left="1800" w:hanging="360"/>
      </w:pPr>
      <w:rPr>
        <w:rFonts w:hint="default"/>
      </w:rPr>
    </w:lvl>
    <w:lvl w:ilvl="4">
      <w:start w:val="1"/>
      <w:numFmt w:val="decimal"/>
      <w:lvlText w:val="%5."/>
      <w:lvlJc w:val="left"/>
      <w:pPr>
        <w:tabs>
          <w:tab w:val="num" w:pos="2160"/>
        </w:tabs>
        <w:ind w:left="2160" w:hanging="360"/>
      </w:pPr>
      <w:rPr>
        <w:rFonts w:hint="default"/>
      </w:rPr>
    </w:lvl>
    <w:lvl w:ilvl="5">
      <w:start w:val="1"/>
      <w:numFmt w:val="decimal"/>
      <w:lvlText w:val="%6."/>
      <w:lvlJc w:val="left"/>
      <w:pPr>
        <w:tabs>
          <w:tab w:val="num" w:pos="2520"/>
        </w:tabs>
        <w:ind w:left="2520" w:hanging="360"/>
      </w:pPr>
      <w:rPr>
        <w:rFonts w:hint="default"/>
      </w:rPr>
    </w:lvl>
    <w:lvl w:ilvl="6">
      <w:start w:val="1"/>
      <w:numFmt w:val="decimal"/>
      <w:lvlText w:val="%7."/>
      <w:lvlJc w:val="left"/>
      <w:pPr>
        <w:tabs>
          <w:tab w:val="num" w:pos="2880"/>
        </w:tabs>
        <w:ind w:left="2880" w:hanging="360"/>
      </w:pPr>
      <w:rPr>
        <w:rFonts w:hint="default"/>
      </w:rPr>
    </w:lvl>
    <w:lvl w:ilvl="7">
      <w:start w:val="1"/>
      <w:numFmt w:val="decimal"/>
      <w:lvlText w:val="%8."/>
      <w:lvlJc w:val="left"/>
      <w:pPr>
        <w:tabs>
          <w:tab w:val="num" w:pos="3240"/>
        </w:tabs>
        <w:ind w:left="3240" w:hanging="360"/>
      </w:pPr>
      <w:rPr>
        <w:rFonts w:hint="default"/>
      </w:rPr>
    </w:lvl>
    <w:lvl w:ilvl="8">
      <w:start w:val="1"/>
      <w:numFmt w:val="decimal"/>
      <w:lvlText w:val="%9."/>
      <w:lvlJc w:val="left"/>
      <w:pPr>
        <w:tabs>
          <w:tab w:val="num" w:pos="3600"/>
        </w:tabs>
        <w:ind w:left="3600" w:hanging="360"/>
      </w:pPr>
      <w:rPr>
        <w:rFonts w:hint="default"/>
      </w:rPr>
    </w:lvl>
  </w:abstractNum>
  <w:abstractNum w:abstractNumId="229" w15:restartNumberingAfterBreak="0">
    <w:nsid w:val="580E64F0"/>
    <w:multiLevelType w:val="hybridMultilevel"/>
    <w:tmpl w:val="E112127A"/>
    <w:lvl w:ilvl="0" w:tplc="25126BBC">
      <w:start w:val="1"/>
      <w:numFmt w:val="decimal"/>
      <w:lvlText w:val="%1)"/>
      <w:lvlJc w:val="left"/>
      <w:pPr>
        <w:tabs>
          <w:tab w:val="num" w:pos="987"/>
        </w:tabs>
        <w:ind w:left="987" w:hanging="360"/>
      </w:pPr>
      <w:rPr>
        <w:rFonts w:ascii="Times New Roman" w:eastAsia="Arial Unicode MS" w:hAnsi="Times New Roman" w:cs="Times New Roman" w:hint="default"/>
        <w:b w:val="0"/>
        <w:i w:val="0"/>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30" w15:restartNumberingAfterBreak="0">
    <w:nsid w:val="5977022C"/>
    <w:multiLevelType w:val="multilevel"/>
    <w:tmpl w:val="6D98BF2C"/>
    <w:name w:val="WW8Num18022"/>
    <w:lvl w:ilvl="0">
      <w:start w:val="1"/>
      <w:numFmt w:val="lowerLetter"/>
      <w:lvlText w:val="%1)"/>
      <w:lvlJc w:val="left"/>
      <w:pPr>
        <w:tabs>
          <w:tab w:val="num" w:pos="757"/>
        </w:tabs>
        <w:ind w:left="397" w:firstLine="0"/>
      </w:pPr>
      <w:rPr>
        <w:rFonts w:hint="default"/>
        <w:color w:val="000000"/>
      </w:rPr>
    </w:lvl>
    <w:lvl w:ilvl="1">
      <w:start w:val="1"/>
      <w:numFmt w:val="decimal"/>
      <w:lvlText w:val="%2."/>
      <w:lvlJc w:val="left"/>
      <w:pPr>
        <w:tabs>
          <w:tab w:val="num" w:pos="1440"/>
        </w:tabs>
        <w:ind w:left="1440" w:hanging="360"/>
      </w:pPr>
      <w:rPr>
        <w:rFonts w:ascii="Times New Roman" w:hAnsi="Times New Roman" w:cs="Times New Roman" w:hint="default"/>
      </w:rPr>
    </w:lvl>
    <w:lvl w:ilvl="2">
      <w:start w:val="1"/>
      <w:numFmt w:val="decimal"/>
      <w:lvlText w:val="%3)"/>
      <w:lvlJc w:val="left"/>
      <w:pPr>
        <w:tabs>
          <w:tab w:val="num" w:pos="2433"/>
        </w:tabs>
        <w:ind w:left="2377" w:hanging="397"/>
      </w:pPr>
      <w:rPr>
        <w:rFonts w:hint="default"/>
      </w:rPr>
    </w:lvl>
    <w:lvl w:ilvl="3">
      <w:start w:val="1"/>
      <w:numFmt w:val="decimal"/>
      <w:lvlText w:val="%4."/>
      <w:lvlJc w:val="left"/>
      <w:pPr>
        <w:tabs>
          <w:tab w:val="num" w:pos="2973"/>
        </w:tabs>
        <w:ind w:left="2917" w:hanging="397"/>
      </w:pPr>
      <w:rPr>
        <w:rFonts w:hint="default"/>
      </w:rPr>
    </w:lvl>
    <w:lvl w:ilvl="4">
      <w:start w:val="1"/>
      <w:numFmt w:val="lowerLetter"/>
      <w:lvlText w:val="%5)"/>
      <w:lvlJc w:val="left"/>
      <w:pPr>
        <w:tabs>
          <w:tab w:val="num" w:pos="3615"/>
        </w:tabs>
        <w:ind w:left="3615" w:hanging="375"/>
      </w:pPr>
      <w:rPr>
        <w:rFonts w:hint="default"/>
      </w:rPr>
    </w:lvl>
    <w:lvl w:ilvl="5">
      <w:start w:val="1"/>
      <w:numFmt w:val="lowerLetter"/>
      <w:lvlText w:val="%6)"/>
      <w:lvlJc w:val="left"/>
      <w:pPr>
        <w:tabs>
          <w:tab w:val="num" w:pos="4515"/>
        </w:tabs>
        <w:ind w:left="4515" w:hanging="375"/>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231" w15:restartNumberingAfterBreak="0">
    <w:nsid w:val="5A0377B1"/>
    <w:multiLevelType w:val="hybridMultilevel"/>
    <w:tmpl w:val="95963896"/>
    <w:lvl w:ilvl="0" w:tplc="7A72DD28">
      <w:start w:val="1"/>
      <w:numFmt w:val="decimal"/>
      <w:lvlText w:val="%1)"/>
      <w:lvlJc w:val="left"/>
      <w:pPr>
        <w:ind w:left="108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32" w15:restartNumberingAfterBreak="0">
    <w:nsid w:val="5A0E1AE2"/>
    <w:multiLevelType w:val="multilevel"/>
    <w:tmpl w:val="F19ED332"/>
    <w:lvl w:ilvl="0">
      <w:start w:val="1"/>
      <w:numFmt w:val="decimal"/>
      <w:lvlText w:val="%1."/>
      <w:lvlJc w:val="left"/>
      <w:pPr>
        <w:tabs>
          <w:tab w:val="num" w:pos="720"/>
        </w:tabs>
        <w:ind w:left="720" w:hanging="360"/>
      </w:pPr>
      <w:rPr>
        <w:rFonts w:ascii="Times New Roman" w:hAnsi="Times New Roman" w:cs="Times New Roman" w:hint="default"/>
      </w:rPr>
    </w:lvl>
    <w:lvl w:ilvl="1">
      <w:start w:val="1"/>
      <w:numFmt w:val="decimal"/>
      <w:lvlText w:val="%2)"/>
      <w:lvlJc w:val="left"/>
      <w:pPr>
        <w:tabs>
          <w:tab w:val="num" w:pos="1080"/>
        </w:tabs>
        <w:ind w:left="1080" w:hanging="360"/>
      </w:pPr>
      <w:rPr>
        <w:rFonts w:cs="Times New Roman" w:hint="default"/>
      </w:rPr>
    </w:lvl>
    <w:lvl w:ilvl="2">
      <w:start w:val="1"/>
      <w:numFmt w:val="decimal"/>
      <w:lvlText w:val="%3."/>
      <w:lvlJc w:val="left"/>
      <w:pPr>
        <w:tabs>
          <w:tab w:val="num" w:pos="1440"/>
        </w:tabs>
        <w:ind w:left="1440" w:hanging="360"/>
      </w:pPr>
      <w:rPr>
        <w:rFonts w:ascii="Times New Roman" w:hAnsi="Times New Roman" w:cs="Times New Roman" w:hint="default"/>
      </w:rPr>
    </w:lvl>
    <w:lvl w:ilvl="3">
      <w:start w:val="1"/>
      <w:numFmt w:val="decimal"/>
      <w:lvlText w:val="%4."/>
      <w:lvlJc w:val="left"/>
      <w:pPr>
        <w:tabs>
          <w:tab w:val="num" w:pos="1800"/>
        </w:tabs>
        <w:ind w:left="1800" w:hanging="360"/>
      </w:pPr>
      <w:rPr>
        <w:rFonts w:hint="default"/>
      </w:rPr>
    </w:lvl>
    <w:lvl w:ilvl="4">
      <w:start w:val="1"/>
      <w:numFmt w:val="decimal"/>
      <w:lvlText w:val="%5."/>
      <w:lvlJc w:val="left"/>
      <w:pPr>
        <w:tabs>
          <w:tab w:val="num" w:pos="2160"/>
        </w:tabs>
        <w:ind w:left="2160" w:hanging="360"/>
      </w:pPr>
      <w:rPr>
        <w:rFonts w:hint="default"/>
      </w:rPr>
    </w:lvl>
    <w:lvl w:ilvl="5">
      <w:start w:val="1"/>
      <w:numFmt w:val="decimal"/>
      <w:lvlText w:val="%6."/>
      <w:lvlJc w:val="left"/>
      <w:pPr>
        <w:tabs>
          <w:tab w:val="num" w:pos="2520"/>
        </w:tabs>
        <w:ind w:left="2520" w:hanging="360"/>
      </w:pPr>
      <w:rPr>
        <w:rFonts w:hint="default"/>
      </w:rPr>
    </w:lvl>
    <w:lvl w:ilvl="6">
      <w:start w:val="1"/>
      <w:numFmt w:val="decimal"/>
      <w:lvlText w:val="%7."/>
      <w:lvlJc w:val="left"/>
      <w:pPr>
        <w:tabs>
          <w:tab w:val="num" w:pos="2880"/>
        </w:tabs>
        <w:ind w:left="2880" w:hanging="360"/>
      </w:pPr>
      <w:rPr>
        <w:rFonts w:hint="default"/>
      </w:rPr>
    </w:lvl>
    <w:lvl w:ilvl="7">
      <w:start w:val="1"/>
      <w:numFmt w:val="decimal"/>
      <w:lvlText w:val="%8."/>
      <w:lvlJc w:val="left"/>
      <w:pPr>
        <w:tabs>
          <w:tab w:val="num" w:pos="3240"/>
        </w:tabs>
        <w:ind w:left="3240" w:hanging="360"/>
      </w:pPr>
      <w:rPr>
        <w:rFonts w:hint="default"/>
      </w:rPr>
    </w:lvl>
    <w:lvl w:ilvl="8">
      <w:start w:val="1"/>
      <w:numFmt w:val="decimal"/>
      <w:lvlText w:val="%9."/>
      <w:lvlJc w:val="left"/>
      <w:pPr>
        <w:tabs>
          <w:tab w:val="num" w:pos="3600"/>
        </w:tabs>
        <w:ind w:left="3600" w:hanging="360"/>
      </w:pPr>
      <w:rPr>
        <w:rFonts w:hint="default"/>
      </w:rPr>
    </w:lvl>
  </w:abstractNum>
  <w:abstractNum w:abstractNumId="233" w15:restartNumberingAfterBreak="0">
    <w:nsid w:val="5AC62846"/>
    <w:multiLevelType w:val="hybridMultilevel"/>
    <w:tmpl w:val="5EF0AE70"/>
    <w:name w:val="WW8Num4622222323"/>
    <w:lvl w:ilvl="0" w:tplc="CD54A9CE">
      <w:start w:val="1"/>
      <w:numFmt w:val="decimal"/>
      <w:lvlText w:val="%1)"/>
      <w:lvlJc w:val="left"/>
      <w:pPr>
        <w:tabs>
          <w:tab w:val="num" w:pos="1920"/>
        </w:tabs>
        <w:ind w:left="1920" w:hanging="360"/>
      </w:pPr>
      <w:rPr>
        <w:rFonts w:ascii="Times New Roman" w:hAnsi="Times New Roman" w:cs="Times New Roman" w:hint="default"/>
        <w:b w:val="0"/>
        <w:bCs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34" w15:restartNumberingAfterBreak="0">
    <w:nsid w:val="5AD7461C"/>
    <w:multiLevelType w:val="multilevel"/>
    <w:tmpl w:val="B82CEB76"/>
    <w:name w:val="WW8Num312222222"/>
    <w:lvl w:ilvl="0">
      <w:start w:val="1"/>
      <w:numFmt w:val="decimal"/>
      <w:lvlText w:val="%1."/>
      <w:lvlJc w:val="left"/>
      <w:pPr>
        <w:tabs>
          <w:tab w:val="num" w:pos="0"/>
        </w:tabs>
        <w:ind w:left="720" w:hanging="360"/>
      </w:pPr>
      <w:rPr>
        <w:rFonts w:ascii="Times New Roman" w:hAnsi="Times New Roman" w:cs="Times New Roman" w:hint="default"/>
        <w:b w:val="0"/>
        <w:bCs/>
        <w:i w:val="0"/>
      </w:rPr>
    </w:lvl>
    <w:lvl w:ilvl="1">
      <w:start w:val="1"/>
      <w:numFmt w:val="lowerLetter"/>
      <w:lvlText w:val="%2."/>
      <w:lvlJc w:val="left"/>
      <w:pPr>
        <w:tabs>
          <w:tab w:val="num" w:pos="0"/>
        </w:tabs>
        <w:ind w:left="1440" w:hanging="360"/>
      </w:pPr>
      <w:rPr>
        <w:rFonts w:hint="default"/>
      </w:rPr>
    </w:lvl>
    <w:lvl w:ilvl="2">
      <w:start w:val="1"/>
      <w:numFmt w:val="decimal"/>
      <w:lvlText w:val="%3."/>
      <w:lvlJc w:val="left"/>
      <w:pPr>
        <w:tabs>
          <w:tab w:val="num" w:pos="0"/>
        </w:tabs>
        <w:ind w:left="2160" w:hanging="180"/>
      </w:pPr>
      <w:rPr>
        <w:rFonts w:hint="default"/>
        <w:strike w:val="0"/>
      </w:rPr>
    </w:lvl>
    <w:lvl w:ilvl="3">
      <w:start w:val="1"/>
      <w:numFmt w:val="decimal"/>
      <w:lvlText w:val="%4."/>
      <w:lvlJc w:val="left"/>
      <w:pPr>
        <w:tabs>
          <w:tab w:val="num" w:pos="0"/>
        </w:tabs>
        <w:ind w:left="720" w:hanging="360"/>
      </w:pPr>
      <w:rPr>
        <w:rFonts w:hint="default"/>
      </w:rPr>
    </w:lvl>
    <w:lvl w:ilvl="4">
      <w:start w:val="1"/>
      <w:numFmt w:val="lowerLetter"/>
      <w:lvlText w:val="%5."/>
      <w:lvlJc w:val="left"/>
      <w:pPr>
        <w:tabs>
          <w:tab w:val="num" w:pos="0"/>
        </w:tabs>
        <w:ind w:left="3600" w:hanging="360"/>
      </w:pPr>
      <w:rPr>
        <w:rFonts w:hint="default"/>
      </w:rPr>
    </w:lvl>
    <w:lvl w:ilvl="5">
      <w:start w:val="1"/>
      <w:numFmt w:val="lowerRoman"/>
      <w:lvlText w:val="%6."/>
      <w:lvlJc w:val="right"/>
      <w:pPr>
        <w:tabs>
          <w:tab w:val="num" w:pos="0"/>
        </w:tabs>
        <w:ind w:left="4320" w:hanging="180"/>
      </w:pPr>
      <w:rPr>
        <w:rFonts w:hint="default"/>
      </w:rPr>
    </w:lvl>
    <w:lvl w:ilvl="6">
      <w:start w:val="1"/>
      <w:numFmt w:val="decimal"/>
      <w:lvlText w:val="%7."/>
      <w:lvlJc w:val="left"/>
      <w:pPr>
        <w:tabs>
          <w:tab w:val="num" w:pos="0"/>
        </w:tabs>
        <w:ind w:left="5040" w:hanging="360"/>
      </w:pPr>
      <w:rPr>
        <w:rFonts w:hint="default"/>
      </w:rPr>
    </w:lvl>
    <w:lvl w:ilvl="7">
      <w:start w:val="1"/>
      <w:numFmt w:val="lowerLetter"/>
      <w:lvlText w:val="%8."/>
      <w:lvlJc w:val="left"/>
      <w:pPr>
        <w:tabs>
          <w:tab w:val="num" w:pos="0"/>
        </w:tabs>
        <w:ind w:left="5760" w:hanging="360"/>
      </w:pPr>
      <w:rPr>
        <w:rFonts w:hint="default"/>
      </w:rPr>
    </w:lvl>
    <w:lvl w:ilvl="8">
      <w:start w:val="1"/>
      <w:numFmt w:val="lowerRoman"/>
      <w:lvlText w:val="%9."/>
      <w:lvlJc w:val="right"/>
      <w:pPr>
        <w:tabs>
          <w:tab w:val="num" w:pos="0"/>
        </w:tabs>
        <w:ind w:left="6480" w:hanging="180"/>
      </w:pPr>
      <w:rPr>
        <w:rFonts w:hint="default"/>
      </w:rPr>
    </w:lvl>
  </w:abstractNum>
  <w:abstractNum w:abstractNumId="235" w15:restartNumberingAfterBreak="0">
    <w:nsid w:val="5B5B08CF"/>
    <w:multiLevelType w:val="multilevel"/>
    <w:tmpl w:val="1E9E19D8"/>
    <w:name w:val="WW8Num31222222222222222222322222"/>
    <w:lvl w:ilvl="0">
      <w:start w:val="1"/>
      <w:numFmt w:val="decimal"/>
      <w:lvlText w:val="%1."/>
      <w:lvlJc w:val="left"/>
      <w:pPr>
        <w:tabs>
          <w:tab w:val="num" w:pos="0"/>
        </w:tabs>
        <w:ind w:left="720" w:hanging="360"/>
      </w:pPr>
      <w:rPr>
        <w:rFonts w:ascii="Times New Roman" w:hAnsi="Times New Roman" w:cs="Times New Roman" w:hint="default"/>
        <w:b w:val="0"/>
        <w:bCs/>
        <w:i w:val="0"/>
      </w:rPr>
    </w:lvl>
    <w:lvl w:ilvl="1">
      <w:start w:val="1"/>
      <w:numFmt w:val="lowerLetter"/>
      <w:lvlText w:val="%2."/>
      <w:lvlJc w:val="left"/>
      <w:pPr>
        <w:tabs>
          <w:tab w:val="num" w:pos="0"/>
        </w:tabs>
        <w:ind w:left="1440" w:hanging="360"/>
      </w:pPr>
      <w:rPr>
        <w:rFonts w:hint="default"/>
      </w:rPr>
    </w:lvl>
    <w:lvl w:ilvl="2">
      <w:start w:val="1"/>
      <w:numFmt w:val="decimal"/>
      <w:lvlText w:val="%3."/>
      <w:lvlJc w:val="left"/>
      <w:pPr>
        <w:tabs>
          <w:tab w:val="num" w:pos="0"/>
        </w:tabs>
        <w:ind w:left="2160" w:hanging="180"/>
      </w:pPr>
      <w:rPr>
        <w:rFonts w:ascii="Times New Roman" w:hAnsi="Times New Roman" w:cs="Times New Roman" w:hint="default"/>
        <w:b w:val="0"/>
      </w:rPr>
    </w:lvl>
    <w:lvl w:ilvl="3">
      <w:start w:val="1"/>
      <w:numFmt w:val="decimal"/>
      <w:lvlText w:val="%4."/>
      <w:lvlJc w:val="left"/>
      <w:pPr>
        <w:tabs>
          <w:tab w:val="num" w:pos="0"/>
        </w:tabs>
        <w:ind w:left="720" w:hanging="360"/>
      </w:pPr>
      <w:rPr>
        <w:rFonts w:hint="default"/>
      </w:rPr>
    </w:lvl>
    <w:lvl w:ilvl="4">
      <w:start w:val="1"/>
      <w:numFmt w:val="lowerLetter"/>
      <w:lvlText w:val="%5."/>
      <w:lvlJc w:val="left"/>
      <w:pPr>
        <w:tabs>
          <w:tab w:val="num" w:pos="0"/>
        </w:tabs>
        <w:ind w:left="3600" w:hanging="360"/>
      </w:pPr>
      <w:rPr>
        <w:rFonts w:hint="default"/>
      </w:rPr>
    </w:lvl>
    <w:lvl w:ilvl="5">
      <w:start w:val="1"/>
      <w:numFmt w:val="lowerRoman"/>
      <w:lvlText w:val="%6."/>
      <w:lvlJc w:val="right"/>
      <w:pPr>
        <w:tabs>
          <w:tab w:val="num" w:pos="0"/>
        </w:tabs>
        <w:ind w:left="4320" w:hanging="180"/>
      </w:pPr>
      <w:rPr>
        <w:rFonts w:hint="default"/>
      </w:rPr>
    </w:lvl>
    <w:lvl w:ilvl="6">
      <w:start w:val="1"/>
      <w:numFmt w:val="decimal"/>
      <w:lvlText w:val="%7."/>
      <w:lvlJc w:val="left"/>
      <w:pPr>
        <w:tabs>
          <w:tab w:val="num" w:pos="0"/>
        </w:tabs>
        <w:ind w:left="5040" w:hanging="360"/>
      </w:pPr>
      <w:rPr>
        <w:rFonts w:hint="default"/>
      </w:rPr>
    </w:lvl>
    <w:lvl w:ilvl="7">
      <w:start w:val="1"/>
      <w:numFmt w:val="lowerLetter"/>
      <w:lvlText w:val="%8."/>
      <w:lvlJc w:val="left"/>
      <w:pPr>
        <w:tabs>
          <w:tab w:val="num" w:pos="0"/>
        </w:tabs>
        <w:ind w:left="5760" w:hanging="360"/>
      </w:pPr>
      <w:rPr>
        <w:rFonts w:hint="default"/>
      </w:rPr>
    </w:lvl>
    <w:lvl w:ilvl="8">
      <w:start w:val="1"/>
      <w:numFmt w:val="lowerRoman"/>
      <w:lvlText w:val="%9."/>
      <w:lvlJc w:val="right"/>
      <w:pPr>
        <w:tabs>
          <w:tab w:val="num" w:pos="0"/>
        </w:tabs>
        <w:ind w:left="6480" w:hanging="180"/>
      </w:pPr>
      <w:rPr>
        <w:rFonts w:hint="default"/>
      </w:rPr>
    </w:lvl>
  </w:abstractNum>
  <w:abstractNum w:abstractNumId="236" w15:restartNumberingAfterBreak="0">
    <w:nsid w:val="5B9240E9"/>
    <w:multiLevelType w:val="multilevel"/>
    <w:tmpl w:val="F19ED332"/>
    <w:lvl w:ilvl="0">
      <w:start w:val="1"/>
      <w:numFmt w:val="decimal"/>
      <w:lvlText w:val="%1."/>
      <w:lvlJc w:val="left"/>
      <w:pPr>
        <w:tabs>
          <w:tab w:val="num" w:pos="720"/>
        </w:tabs>
        <w:ind w:left="720" w:hanging="360"/>
      </w:pPr>
      <w:rPr>
        <w:rFonts w:ascii="Times New Roman" w:hAnsi="Times New Roman" w:cs="Times New Roman" w:hint="default"/>
      </w:rPr>
    </w:lvl>
    <w:lvl w:ilvl="1">
      <w:start w:val="1"/>
      <w:numFmt w:val="decimal"/>
      <w:lvlText w:val="%2)"/>
      <w:lvlJc w:val="left"/>
      <w:pPr>
        <w:tabs>
          <w:tab w:val="num" w:pos="1080"/>
        </w:tabs>
        <w:ind w:left="1080" w:hanging="360"/>
      </w:pPr>
      <w:rPr>
        <w:rFonts w:cs="Times New Roman" w:hint="default"/>
      </w:rPr>
    </w:lvl>
    <w:lvl w:ilvl="2">
      <w:start w:val="1"/>
      <w:numFmt w:val="decimal"/>
      <w:lvlText w:val="%3."/>
      <w:lvlJc w:val="left"/>
      <w:pPr>
        <w:tabs>
          <w:tab w:val="num" w:pos="1440"/>
        </w:tabs>
        <w:ind w:left="1440" w:hanging="360"/>
      </w:pPr>
      <w:rPr>
        <w:rFonts w:ascii="Times New Roman" w:hAnsi="Times New Roman" w:cs="Times New Roman" w:hint="default"/>
      </w:rPr>
    </w:lvl>
    <w:lvl w:ilvl="3">
      <w:start w:val="1"/>
      <w:numFmt w:val="decimal"/>
      <w:lvlText w:val="%4."/>
      <w:lvlJc w:val="left"/>
      <w:pPr>
        <w:tabs>
          <w:tab w:val="num" w:pos="1800"/>
        </w:tabs>
        <w:ind w:left="1800" w:hanging="360"/>
      </w:pPr>
      <w:rPr>
        <w:rFonts w:hint="default"/>
      </w:rPr>
    </w:lvl>
    <w:lvl w:ilvl="4">
      <w:start w:val="1"/>
      <w:numFmt w:val="decimal"/>
      <w:lvlText w:val="%5."/>
      <w:lvlJc w:val="left"/>
      <w:pPr>
        <w:tabs>
          <w:tab w:val="num" w:pos="2160"/>
        </w:tabs>
        <w:ind w:left="2160" w:hanging="360"/>
      </w:pPr>
      <w:rPr>
        <w:rFonts w:hint="default"/>
      </w:rPr>
    </w:lvl>
    <w:lvl w:ilvl="5">
      <w:start w:val="1"/>
      <w:numFmt w:val="decimal"/>
      <w:lvlText w:val="%6."/>
      <w:lvlJc w:val="left"/>
      <w:pPr>
        <w:tabs>
          <w:tab w:val="num" w:pos="2520"/>
        </w:tabs>
        <w:ind w:left="2520" w:hanging="360"/>
      </w:pPr>
      <w:rPr>
        <w:rFonts w:hint="default"/>
      </w:rPr>
    </w:lvl>
    <w:lvl w:ilvl="6">
      <w:start w:val="1"/>
      <w:numFmt w:val="decimal"/>
      <w:lvlText w:val="%7."/>
      <w:lvlJc w:val="left"/>
      <w:pPr>
        <w:tabs>
          <w:tab w:val="num" w:pos="2880"/>
        </w:tabs>
        <w:ind w:left="2880" w:hanging="360"/>
      </w:pPr>
      <w:rPr>
        <w:rFonts w:hint="default"/>
      </w:rPr>
    </w:lvl>
    <w:lvl w:ilvl="7">
      <w:start w:val="1"/>
      <w:numFmt w:val="decimal"/>
      <w:lvlText w:val="%8."/>
      <w:lvlJc w:val="left"/>
      <w:pPr>
        <w:tabs>
          <w:tab w:val="num" w:pos="3240"/>
        </w:tabs>
        <w:ind w:left="3240" w:hanging="360"/>
      </w:pPr>
      <w:rPr>
        <w:rFonts w:hint="default"/>
      </w:rPr>
    </w:lvl>
    <w:lvl w:ilvl="8">
      <w:start w:val="1"/>
      <w:numFmt w:val="decimal"/>
      <w:lvlText w:val="%9."/>
      <w:lvlJc w:val="left"/>
      <w:pPr>
        <w:tabs>
          <w:tab w:val="num" w:pos="3600"/>
        </w:tabs>
        <w:ind w:left="3600" w:hanging="360"/>
      </w:pPr>
      <w:rPr>
        <w:rFonts w:hint="default"/>
      </w:rPr>
    </w:lvl>
  </w:abstractNum>
  <w:abstractNum w:abstractNumId="237" w15:restartNumberingAfterBreak="0">
    <w:nsid w:val="5B9665E0"/>
    <w:multiLevelType w:val="multilevel"/>
    <w:tmpl w:val="3C70227C"/>
    <w:lvl w:ilvl="0">
      <w:start w:val="1"/>
      <w:numFmt w:val="decimal"/>
      <w:lvlText w:val="%1."/>
      <w:lvlJc w:val="left"/>
      <w:pPr>
        <w:tabs>
          <w:tab w:val="num" w:pos="0"/>
        </w:tabs>
        <w:ind w:left="360" w:hanging="360"/>
      </w:pPr>
      <w:rPr>
        <w:rFonts w:cs="Times New Roman" w:hint="default"/>
      </w:rPr>
    </w:lvl>
    <w:lvl w:ilvl="1">
      <w:start w:val="1"/>
      <w:numFmt w:val="decimal"/>
      <w:lvlText w:val="%2)"/>
      <w:lvlJc w:val="left"/>
      <w:pPr>
        <w:tabs>
          <w:tab w:val="num" w:pos="1080"/>
        </w:tabs>
        <w:ind w:left="1080" w:hanging="360"/>
      </w:pPr>
      <w:rPr>
        <w:rFonts w:ascii="Times New Roman" w:hAnsi="Times New Roman" w:cs="Times New Roman" w:hint="default"/>
      </w:rPr>
    </w:lvl>
    <w:lvl w:ilvl="2">
      <w:start w:val="1"/>
      <w:numFmt w:val="decimal"/>
      <w:lvlText w:val="%3."/>
      <w:lvlJc w:val="left"/>
      <w:pPr>
        <w:tabs>
          <w:tab w:val="num" w:pos="1440"/>
        </w:tabs>
        <w:ind w:left="1440" w:hanging="360"/>
      </w:pPr>
      <w:rPr>
        <w:rFonts w:hint="default"/>
      </w:rPr>
    </w:lvl>
    <w:lvl w:ilvl="3">
      <w:start w:val="1"/>
      <w:numFmt w:val="decimal"/>
      <w:lvlText w:val="%4."/>
      <w:lvlJc w:val="left"/>
      <w:pPr>
        <w:tabs>
          <w:tab w:val="num" w:pos="1800"/>
        </w:tabs>
        <w:ind w:left="1800" w:hanging="360"/>
      </w:pPr>
      <w:rPr>
        <w:rFonts w:hint="default"/>
      </w:rPr>
    </w:lvl>
    <w:lvl w:ilvl="4">
      <w:start w:val="1"/>
      <w:numFmt w:val="decimal"/>
      <w:lvlText w:val="%5."/>
      <w:lvlJc w:val="left"/>
      <w:pPr>
        <w:tabs>
          <w:tab w:val="num" w:pos="2160"/>
        </w:tabs>
        <w:ind w:left="2160" w:hanging="360"/>
      </w:pPr>
      <w:rPr>
        <w:rFonts w:hint="default"/>
      </w:rPr>
    </w:lvl>
    <w:lvl w:ilvl="5">
      <w:start w:val="1"/>
      <w:numFmt w:val="decimal"/>
      <w:lvlText w:val="%6."/>
      <w:lvlJc w:val="left"/>
      <w:pPr>
        <w:tabs>
          <w:tab w:val="num" w:pos="2520"/>
        </w:tabs>
        <w:ind w:left="2520" w:hanging="360"/>
      </w:pPr>
      <w:rPr>
        <w:rFonts w:hint="default"/>
      </w:rPr>
    </w:lvl>
    <w:lvl w:ilvl="6">
      <w:start w:val="1"/>
      <w:numFmt w:val="decimal"/>
      <w:lvlText w:val="%7."/>
      <w:lvlJc w:val="left"/>
      <w:pPr>
        <w:tabs>
          <w:tab w:val="num" w:pos="2880"/>
        </w:tabs>
        <w:ind w:left="2880" w:hanging="360"/>
      </w:pPr>
      <w:rPr>
        <w:rFonts w:hint="default"/>
      </w:rPr>
    </w:lvl>
    <w:lvl w:ilvl="7">
      <w:start w:val="1"/>
      <w:numFmt w:val="decimal"/>
      <w:lvlText w:val="%8."/>
      <w:lvlJc w:val="left"/>
      <w:pPr>
        <w:tabs>
          <w:tab w:val="num" w:pos="3240"/>
        </w:tabs>
        <w:ind w:left="3240" w:hanging="360"/>
      </w:pPr>
      <w:rPr>
        <w:rFonts w:hint="default"/>
      </w:rPr>
    </w:lvl>
    <w:lvl w:ilvl="8">
      <w:start w:val="1"/>
      <w:numFmt w:val="decimal"/>
      <w:lvlText w:val="%9."/>
      <w:lvlJc w:val="left"/>
      <w:pPr>
        <w:tabs>
          <w:tab w:val="num" w:pos="3600"/>
        </w:tabs>
        <w:ind w:left="3600" w:hanging="360"/>
      </w:pPr>
      <w:rPr>
        <w:rFonts w:hint="default"/>
      </w:rPr>
    </w:lvl>
  </w:abstractNum>
  <w:abstractNum w:abstractNumId="238" w15:restartNumberingAfterBreak="0">
    <w:nsid w:val="5BAC2824"/>
    <w:multiLevelType w:val="multilevel"/>
    <w:tmpl w:val="B78E477A"/>
    <w:lvl w:ilvl="0">
      <w:start w:val="1"/>
      <w:numFmt w:val="decimal"/>
      <w:lvlText w:val="%1)"/>
      <w:lvlJc w:val="left"/>
      <w:pPr>
        <w:tabs>
          <w:tab w:val="num" w:pos="0"/>
        </w:tabs>
        <w:ind w:left="720" w:hanging="360"/>
      </w:pPr>
      <w:rPr>
        <w:rFonts w:ascii="Times New Roman" w:hAnsi="Times New Roman" w:cs="Times New Roman" w:hint="default"/>
        <w:b w:val="0"/>
        <w:bCs w:val="0"/>
        <w:color w:val="000000"/>
      </w:rPr>
    </w:lvl>
    <w:lvl w:ilvl="1">
      <w:start w:val="1"/>
      <w:numFmt w:val="decimal"/>
      <w:lvlText w:val="%2)"/>
      <w:lvlJc w:val="left"/>
      <w:pPr>
        <w:tabs>
          <w:tab w:val="num" w:pos="1080"/>
        </w:tabs>
        <w:ind w:left="1080" w:hanging="360"/>
      </w:pPr>
      <w:rPr>
        <w:rFonts w:hint="default"/>
      </w:rPr>
    </w:lvl>
    <w:lvl w:ilvl="2">
      <w:start w:val="1"/>
      <w:numFmt w:val="lowerLetter"/>
      <w:lvlText w:val="%3)"/>
      <w:lvlJc w:val="left"/>
      <w:pPr>
        <w:tabs>
          <w:tab w:val="num" w:pos="1440"/>
        </w:tabs>
        <w:ind w:left="1440" w:hanging="360"/>
      </w:pPr>
      <w:rPr>
        <w:rFonts w:cs="Times New Roman" w:hint="default"/>
      </w:rPr>
    </w:lvl>
    <w:lvl w:ilvl="3">
      <w:start w:val="1"/>
      <w:numFmt w:val="decimal"/>
      <w:lvlText w:val="%4."/>
      <w:lvlJc w:val="left"/>
      <w:pPr>
        <w:tabs>
          <w:tab w:val="num" w:pos="1800"/>
        </w:tabs>
        <w:ind w:left="1800" w:hanging="360"/>
      </w:pPr>
      <w:rPr>
        <w:rFonts w:hint="default"/>
      </w:rPr>
    </w:lvl>
    <w:lvl w:ilvl="4">
      <w:start w:val="1"/>
      <w:numFmt w:val="decimal"/>
      <w:lvlText w:val="%5."/>
      <w:lvlJc w:val="left"/>
      <w:pPr>
        <w:tabs>
          <w:tab w:val="num" w:pos="2160"/>
        </w:tabs>
        <w:ind w:left="2160" w:hanging="360"/>
      </w:pPr>
      <w:rPr>
        <w:rFonts w:hint="default"/>
      </w:rPr>
    </w:lvl>
    <w:lvl w:ilvl="5">
      <w:start w:val="1"/>
      <w:numFmt w:val="decimal"/>
      <w:lvlText w:val="%6."/>
      <w:lvlJc w:val="left"/>
      <w:pPr>
        <w:tabs>
          <w:tab w:val="num" w:pos="2520"/>
        </w:tabs>
        <w:ind w:left="2520" w:hanging="360"/>
      </w:pPr>
      <w:rPr>
        <w:rFonts w:hint="default"/>
      </w:rPr>
    </w:lvl>
    <w:lvl w:ilvl="6">
      <w:start w:val="1"/>
      <w:numFmt w:val="decimal"/>
      <w:lvlText w:val="%7."/>
      <w:lvlJc w:val="left"/>
      <w:pPr>
        <w:tabs>
          <w:tab w:val="num" w:pos="2880"/>
        </w:tabs>
        <w:ind w:left="2880" w:hanging="360"/>
      </w:pPr>
      <w:rPr>
        <w:rFonts w:hint="default"/>
      </w:rPr>
    </w:lvl>
    <w:lvl w:ilvl="7">
      <w:start w:val="1"/>
      <w:numFmt w:val="decimal"/>
      <w:lvlText w:val="%8."/>
      <w:lvlJc w:val="left"/>
      <w:pPr>
        <w:tabs>
          <w:tab w:val="num" w:pos="3240"/>
        </w:tabs>
        <w:ind w:left="3240" w:hanging="360"/>
      </w:pPr>
      <w:rPr>
        <w:rFonts w:hint="default"/>
      </w:rPr>
    </w:lvl>
    <w:lvl w:ilvl="8">
      <w:start w:val="1"/>
      <w:numFmt w:val="decimal"/>
      <w:lvlText w:val="%9."/>
      <w:lvlJc w:val="left"/>
      <w:pPr>
        <w:tabs>
          <w:tab w:val="num" w:pos="3600"/>
        </w:tabs>
        <w:ind w:left="3600" w:hanging="360"/>
      </w:pPr>
      <w:rPr>
        <w:rFonts w:hint="default"/>
      </w:rPr>
    </w:lvl>
  </w:abstractNum>
  <w:abstractNum w:abstractNumId="239" w15:restartNumberingAfterBreak="0">
    <w:nsid w:val="5C097D6F"/>
    <w:multiLevelType w:val="multilevel"/>
    <w:tmpl w:val="000000BB"/>
    <w:lvl w:ilvl="0">
      <w:start w:val="1"/>
      <w:numFmt w:val="lowerLetter"/>
      <w:lvlText w:val="%1)"/>
      <w:lvlJc w:val="left"/>
      <w:pPr>
        <w:tabs>
          <w:tab w:val="num" w:pos="960"/>
        </w:tabs>
        <w:ind w:left="960" w:hanging="360"/>
      </w:pPr>
      <w:rPr>
        <w:rFonts w:cs="Times New Roman" w:hint="default"/>
        <w:b w:val="0"/>
        <w:bCs w:val="0"/>
        <w:i w:val="0"/>
        <w:iCs w:val="0"/>
        <w:color w:val="000000"/>
      </w:rPr>
    </w:lvl>
    <w:lvl w:ilvl="1">
      <w:start w:val="1"/>
      <w:numFmt w:val="lowerLetter"/>
      <w:lvlText w:val="%2)"/>
      <w:lvlJc w:val="left"/>
      <w:pPr>
        <w:tabs>
          <w:tab w:val="num" w:pos="1320"/>
        </w:tabs>
        <w:ind w:left="1320" w:hanging="360"/>
      </w:pPr>
      <w:rPr>
        <w:rFonts w:ascii="Times New Roman" w:hAnsi="Times New Roman" w:cs="Times New Roman"/>
      </w:rPr>
    </w:lvl>
    <w:lvl w:ilvl="2">
      <w:start w:val="1"/>
      <w:numFmt w:val="lowerLetter"/>
      <w:lvlText w:val="%3)"/>
      <w:lvlJc w:val="left"/>
      <w:pPr>
        <w:tabs>
          <w:tab w:val="num" w:pos="1680"/>
        </w:tabs>
        <w:ind w:left="1680" w:hanging="360"/>
      </w:pPr>
      <w:rPr>
        <w:rFonts w:cs="Times New Roman"/>
      </w:rPr>
    </w:lvl>
    <w:lvl w:ilvl="3">
      <w:start w:val="1"/>
      <w:numFmt w:val="decimal"/>
      <w:lvlText w:val="%4."/>
      <w:lvlJc w:val="left"/>
      <w:pPr>
        <w:tabs>
          <w:tab w:val="num" w:pos="2040"/>
        </w:tabs>
        <w:ind w:left="2040" w:hanging="360"/>
      </w:pPr>
    </w:lvl>
    <w:lvl w:ilvl="4">
      <w:start w:val="1"/>
      <w:numFmt w:val="decimal"/>
      <w:lvlText w:val="%5."/>
      <w:lvlJc w:val="left"/>
      <w:pPr>
        <w:tabs>
          <w:tab w:val="num" w:pos="2400"/>
        </w:tabs>
        <w:ind w:left="2400" w:hanging="360"/>
      </w:pPr>
    </w:lvl>
    <w:lvl w:ilvl="5">
      <w:start w:val="1"/>
      <w:numFmt w:val="decimal"/>
      <w:lvlText w:val="%6."/>
      <w:lvlJc w:val="left"/>
      <w:pPr>
        <w:tabs>
          <w:tab w:val="num" w:pos="2760"/>
        </w:tabs>
        <w:ind w:left="2760" w:hanging="360"/>
      </w:pPr>
    </w:lvl>
    <w:lvl w:ilvl="6">
      <w:start w:val="1"/>
      <w:numFmt w:val="decimal"/>
      <w:lvlText w:val="%7."/>
      <w:lvlJc w:val="left"/>
      <w:pPr>
        <w:tabs>
          <w:tab w:val="num" w:pos="3120"/>
        </w:tabs>
        <w:ind w:left="3120" w:hanging="360"/>
      </w:pPr>
    </w:lvl>
    <w:lvl w:ilvl="7">
      <w:start w:val="1"/>
      <w:numFmt w:val="decimal"/>
      <w:lvlText w:val="%8."/>
      <w:lvlJc w:val="left"/>
      <w:pPr>
        <w:tabs>
          <w:tab w:val="num" w:pos="3480"/>
        </w:tabs>
        <w:ind w:left="3480" w:hanging="360"/>
      </w:pPr>
    </w:lvl>
    <w:lvl w:ilvl="8">
      <w:start w:val="1"/>
      <w:numFmt w:val="decimal"/>
      <w:lvlText w:val="%9."/>
      <w:lvlJc w:val="left"/>
      <w:pPr>
        <w:tabs>
          <w:tab w:val="num" w:pos="3840"/>
        </w:tabs>
        <w:ind w:left="3840" w:hanging="360"/>
      </w:pPr>
    </w:lvl>
  </w:abstractNum>
  <w:abstractNum w:abstractNumId="240" w15:restartNumberingAfterBreak="0">
    <w:nsid w:val="5D8615D3"/>
    <w:multiLevelType w:val="multilevel"/>
    <w:tmpl w:val="0000008A"/>
    <w:lvl w:ilvl="0">
      <w:start w:val="1"/>
      <w:numFmt w:val="decimal"/>
      <w:lvlText w:val="%1."/>
      <w:lvlJc w:val="left"/>
      <w:pPr>
        <w:tabs>
          <w:tab w:val="num" w:pos="720"/>
        </w:tabs>
        <w:ind w:left="720" w:hanging="360"/>
      </w:pPr>
      <w:rPr>
        <w:rFonts w:ascii="Times New Roman" w:hAnsi="Times New Roman" w:cs="Times New Roman"/>
        <w:shd w:val="clear" w:color="auto" w:fill="FF6666"/>
      </w:rPr>
    </w:lvl>
    <w:lvl w:ilvl="1">
      <w:start w:val="1"/>
      <w:numFmt w:val="decimal"/>
      <w:lvlText w:val="%2)"/>
      <w:lvlJc w:val="left"/>
      <w:pPr>
        <w:tabs>
          <w:tab w:val="num" w:pos="1080"/>
        </w:tabs>
        <w:ind w:left="1080" w:hanging="360"/>
      </w:pPr>
      <w:rPr>
        <w:rFonts w:ascii="Times New Roman" w:hAnsi="Times New Roman" w:cs="Times New Roman"/>
        <w:b w:val="0"/>
        <w:bCs w:val="0"/>
        <w:color w:val="000000"/>
      </w:r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rPr>
        <w:rFonts w:ascii="Times New Roman" w:hAnsi="Times New Roman" w:cs="Times New Roman" w:hint="default"/>
        <w:b w:val="0"/>
        <w:bCs w:val="0"/>
      </w:rPr>
    </w:lvl>
    <w:lvl w:ilvl="4">
      <w:start w:val="1"/>
      <w:numFmt w:val="decimal"/>
      <w:lvlText w:val="%5."/>
      <w:lvlJc w:val="left"/>
      <w:pPr>
        <w:tabs>
          <w:tab w:val="num" w:pos="2160"/>
        </w:tabs>
        <w:ind w:left="2160" w:hanging="360"/>
      </w:pPr>
      <w:rPr>
        <w:rFonts w:cs="Times New Roman"/>
      </w:r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41" w15:restartNumberingAfterBreak="0">
    <w:nsid w:val="5D8757B7"/>
    <w:multiLevelType w:val="hybridMultilevel"/>
    <w:tmpl w:val="E112127A"/>
    <w:lvl w:ilvl="0" w:tplc="25126BBC">
      <w:start w:val="1"/>
      <w:numFmt w:val="decimal"/>
      <w:lvlText w:val="%1)"/>
      <w:lvlJc w:val="left"/>
      <w:pPr>
        <w:tabs>
          <w:tab w:val="num" w:pos="987"/>
        </w:tabs>
        <w:ind w:left="987" w:hanging="360"/>
      </w:pPr>
      <w:rPr>
        <w:rFonts w:ascii="Times New Roman" w:eastAsia="Arial Unicode MS" w:hAnsi="Times New Roman" w:cs="Times New Roman" w:hint="default"/>
        <w:b w:val="0"/>
        <w:i w:val="0"/>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42" w15:restartNumberingAfterBreak="0">
    <w:nsid w:val="5E1E68C9"/>
    <w:multiLevelType w:val="multilevel"/>
    <w:tmpl w:val="3C70227C"/>
    <w:name w:val="WW8Num1682"/>
    <w:lvl w:ilvl="0">
      <w:start w:val="1"/>
      <w:numFmt w:val="decimal"/>
      <w:lvlText w:val="%1."/>
      <w:lvlJc w:val="left"/>
      <w:pPr>
        <w:tabs>
          <w:tab w:val="num" w:pos="0"/>
        </w:tabs>
        <w:ind w:left="360" w:hanging="360"/>
      </w:pPr>
      <w:rPr>
        <w:rFonts w:cs="Times New Roman" w:hint="default"/>
      </w:rPr>
    </w:lvl>
    <w:lvl w:ilvl="1">
      <w:start w:val="1"/>
      <w:numFmt w:val="decimal"/>
      <w:lvlText w:val="%2)"/>
      <w:lvlJc w:val="left"/>
      <w:pPr>
        <w:tabs>
          <w:tab w:val="num" w:pos="1080"/>
        </w:tabs>
        <w:ind w:left="1080" w:hanging="360"/>
      </w:pPr>
      <w:rPr>
        <w:rFonts w:ascii="Times New Roman" w:hAnsi="Times New Roman" w:cs="Times New Roman" w:hint="default"/>
      </w:rPr>
    </w:lvl>
    <w:lvl w:ilvl="2">
      <w:start w:val="1"/>
      <w:numFmt w:val="decimal"/>
      <w:lvlText w:val="%3."/>
      <w:lvlJc w:val="left"/>
      <w:pPr>
        <w:tabs>
          <w:tab w:val="num" w:pos="1440"/>
        </w:tabs>
        <w:ind w:left="1440" w:hanging="360"/>
      </w:pPr>
      <w:rPr>
        <w:rFonts w:hint="default"/>
      </w:rPr>
    </w:lvl>
    <w:lvl w:ilvl="3">
      <w:start w:val="1"/>
      <w:numFmt w:val="decimal"/>
      <w:lvlText w:val="%4."/>
      <w:lvlJc w:val="left"/>
      <w:pPr>
        <w:tabs>
          <w:tab w:val="num" w:pos="1800"/>
        </w:tabs>
        <w:ind w:left="1800" w:hanging="360"/>
      </w:pPr>
      <w:rPr>
        <w:rFonts w:hint="default"/>
      </w:rPr>
    </w:lvl>
    <w:lvl w:ilvl="4">
      <w:start w:val="1"/>
      <w:numFmt w:val="decimal"/>
      <w:lvlText w:val="%5."/>
      <w:lvlJc w:val="left"/>
      <w:pPr>
        <w:tabs>
          <w:tab w:val="num" w:pos="2160"/>
        </w:tabs>
        <w:ind w:left="2160" w:hanging="360"/>
      </w:pPr>
      <w:rPr>
        <w:rFonts w:hint="default"/>
      </w:rPr>
    </w:lvl>
    <w:lvl w:ilvl="5">
      <w:start w:val="1"/>
      <w:numFmt w:val="decimal"/>
      <w:lvlText w:val="%6."/>
      <w:lvlJc w:val="left"/>
      <w:pPr>
        <w:tabs>
          <w:tab w:val="num" w:pos="2520"/>
        </w:tabs>
        <w:ind w:left="2520" w:hanging="360"/>
      </w:pPr>
      <w:rPr>
        <w:rFonts w:hint="default"/>
      </w:rPr>
    </w:lvl>
    <w:lvl w:ilvl="6">
      <w:start w:val="1"/>
      <w:numFmt w:val="decimal"/>
      <w:lvlText w:val="%7."/>
      <w:lvlJc w:val="left"/>
      <w:pPr>
        <w:tabs>
          <w:tab w:val="num" w:pos="2880"/>
        </w:tabs>
        <w:ind w:left="2880" w:hanging="360"/>
      </w:pPr>
      <w:rPr>
        <w:rFonts w:hint="default"/>
      </w:rPr>
    </w:lvl>
    <w:lvl w:ilvl="7">
      <w:start w:val="1"/>
      <w:numFmt w:val="decimal"/>
      <w:lvlText w:val="%8."/>
      <w:lvlJc w:val="left"/>
      <w:pPr>
        <w:tabs>
          <w:tab w:val="num" w:pos="3240"/>
        </w:tabs>
        <w:ind w:left="3240" w:hanging="360"/>
      </w:pPr>
      <w:rPr>
        <w:rFonts w:hint="default"/>
      </w:rPr>
    </w:lvl>
    <w:lvl w:ilvl="8">
      <w:start w:val="1"/>
      <w:numFmt w:val="decimal"/>
      <w:lvlText w:val="%9."/>
      <w:lvlJc w:val="left"/>
      <w:pPr>
        <w:tabs>
          <w:tab w:val="num" w:pos="3600"/>
        </w:tabs>
        <w:ind w:left="3600" w:hanging="360"/>
      </w:pPr>
      <w:rPr>
        <w:rFonts w:hint="default"/>
      </w:rPr>
    </w:lvl>
  </w:abstractNum>
  <w:abstractNum w:abstractNumId="243" w15:restartNumberingAfterBreak="0">
    <w:nsid w:val="5E3D0B91"/>
    <w:multiLevelType w:val="multilevel"/>
    <w:tmpl w:val="7DE2D4BC"/>
    <w:name w:val="WW8Num312222222223"/>
    <w:lvl w:ilvl="0">
      <w:start w:val="1"/>
      <w:numFmt w:val="decimal"/>
      <w:lvlText w:val="%1."/>
      <w:lvlJc w:val="left"/>
      <w:pPr>
        <w:tabs>
          <w:tab w:val="num" w:pos="0"/>
        </w:tabs>
        <w:ind w:left="720" w:hanging="360"/>
      </w:pPr>
      <w:rPr>
        <w:rFonts w:ascii="Times New Roman" w:hAnsi="Times New Roman" w:cs="Times New Roman" w:hint="default"/>
        <w:b w:val="0"/>
        <w:bCs/>
        <w:i w:val="0"/>
      </w:rPr>
    </w:lvl>
    <w:lvl w:ilvl="1">
      <w:start w:val="1"/>
      <w:numFmt w:val="lowerLetter"/>
      <w:lvlText w:val="%2."/>
      <w:lvlJc w:val="left"/>
      <w:pPr>
        <w:tabs>
          <w:tab w:val="num" w:pos="0"/>
        </w:tabs>
        <w:ind w:left="1440" w:hanging="360"/>
      </w:pPr>
      <w:rPr>
        <w:rFonts w:hint="default"/>
      </w:rPr>
    </w:lvl>
    <w:lvl w:ilvl="2">
      <w:start w:val="1"/>
      <w:numFmt w:val="decimal"/>
      <w:lvlText w:val="%3."/>
      <w:lvlJc w:val="left"/>
      <w:pPr>
        <w:tabs>
          <w:tab w:val="num" w:pos="0"/>
        </w:tabs>
        <w:ind w:left="2160" w:hanging="180"/>
      </w:pPr>
      <w:rPr>
        <w:rFonts w:hint="default"/>
      </w:rPr>
    </w:lvl>
    <w:lvl w:ilvl="3">
      <w:start w:val="1"/>
      <w:numFmt w:val="decimal"/>
      <w:lvlText w:val="%4."/>
      <w:lvlJc w:val="left"/>
      <w:pPr>
        <w:tabs>
          <w:tab w:val="num" w:pos="0"/>
        </w:tabs>
        <w:ind w:left="720" w:hanging="360"/>
      </w:pPr>
      <w:rPr>
        <w:rFonts w:hint="default"/>
      </w:rPr>
    </w:lvl>
    <w:lvl w:ilvl="4">
      <w:start w:val="1"/>
      <w:numFmt w:val="lowerLetter"/>
      <w:lvlText w:val="%5."/>
      <w:lvlJc w:val="left"/>
      <w:pPr>
        <w:tabs>
          <w:tab w:val="num" w:pos="0"/>
        </w:tabs>
        <w:ind w:left="3600" w:hanging="360"/>
      </w:pPr>
      <w:rPr>
        <w:rFonts w:hint="default"/>
      </w:rPr>
    </w:lvl>
    <w:lvl w:ilvl="5">
      <w:start w:val="1"/>
      <w:numFmt w:val="lowerRoman"/>
      <w:lvlText w:val="%6."/>
      <w:lvlJc w:val="right"/>
      <w:pPr>
        <w:tabs>
          <w:tab w:val="num" w:pos="0"/>
        </w:tabs>
        <w:ind w:left="4320" w:hanging="180"/>
      </w:pPr>
      <w:rPr>
        <w:rFonts w:hint="default"/>
      </w:rPr>
    </w:lvl>
    <w:lvl w:ilvl="6">
      <w:start w:val="1"/>
      <w:numFmt w:val="decimal"/>
      <w:lvlText w:val="%7."/>
      <w:lvlJc w:val="left"/>
      <w:pPr>
        <w:tabs>
          <w:tab w:val="num" w:pos="0"/>
        </w:tabs>
        <w:ind w:left="5040" w:hanging="360"/>
      </w:pPr>
      <w:rPr>
        <w:rFonts w:hint="default"/>
      </w:rPr>
    </w:lvl>
    <w:lvl w:ilvl="7">
      <w:start w:val="1"/>
      <w:numFmt w:val="lowerLetter"/>
      <w:lvlText w:val="%8."/>
      <w:lvlJc w:val="left"/>
      <w:pPr>
        <w:tabs>
          <w:tab w:val="num" w:pos="0"/>
        </w:tabs>
        <w:ind w:left="5760" w:hanging="360"/>
      </w:pPr>
      <w:rPr>
        <w:rFonts w:hint="default"/>
      </w:rPr>
    </w:lvl>
    <w:lvl w:ilvl="8">
      <w:start w:val="1"/>
      <w:numFmt w:val="lowerRoman"/>
      <w:lvlText w:val="%9."/>
      <w:lvlJc w:val="right"/>
      <w:pPr>
        <w:tabs>
          <w:tab w:val="num" w:pos="0"/>
        </w:tabs>
        <w:ind w:left="6480" w:hanging="180"/>
      </w:pPr>
      <w:rPr>
        <w:rFonts w:hint="default"/>
      </w:rPr>
    </w:lvl>
  </w:abstractNum>
  <w:abstractNum w:abstractNumId="244" w15:restartNumberingAfterBreak="0">
    <w:nsid w:val="5E5A6732"/>
    <w:multiLevelType w:val="multilevel"/>
    <w:tmpl w:val="F19ED332"/>
    <w:lvl w:ilvl="0">
      <w:start w:val="1"/>
      <w:numFmt w:val="decimal"/>
      <w:lvlText w:val="%1."/>
      <w:lvlJc w:val="left"/>
      <w:pPr>
        <w:tabs>
          <w:tab w:val="num" w:pos="720"/>
        </w:tabs>
        <w:ind w:left="720" w:hanging="360"/>
      </w:pPr>
      <w:rPr>
        <w:rFonts w:ascii="Times New Roman" w:hAnsi="Times New Roman" w:cs="Times New Roman" w:hint="default"/>
      </w:rPr>
    </w:lvl>
    <w:lvl w:ilvl="1">
      <w:start w:val="1"/>
      <w:numFmt w:val="decimal"/>
      <w:lvlText w:val="%2)"/>
      <w:lvlJc w:val="left"/>
      <w:pPr>
        <w:tabs>
          <w:tab w:val="num" w:pos="1080"/>
        </w:tabs>
        <w:ind w:left="1080" w:hanging="360"/>
      </w:pPr>
      <w:rPr>
        <w:rFonts w:cs="Times New Roman" w:hint="default"/>
      </w:rPr>
    </w:lvl>
    <w:lvl w:ilvl="2">
      <w:start w:val="1"/>
      <w:numFmt w:val="decimal"/>
      <w:lvlText w:val="%3."/>
      <w:lvlJc w:val="left"/>
      <w:pPr>
        <w:tabs>
          <w:tab w:val="num" w:pos="1440"/>
        </w:tabs>
        <w:ind w:left="1440" w:hanging="360"/>
      </w:pPr>
      <w:rPr>
        <w:rFonts w:ascii="Times New Roman" w:hAnsi="Times New Roman" w:cs="Times New Roman" w:hint="default"/>
      </w:rPr>
    </w:lvl>
    <w:lvl w:ilvl="3">
      <w:start w:val="1"/>
      <w:numFmt w:val="decimal"/>
      <w:lvlText w:val="%4."/>
      <w:lvlJc w:val="left"/>
      <w:pPr>
        <w:tabs>
          <w:tab w:val="num" w:pos="1800"/>
        </w:tabs>
        <w:ind w:left="1800" w:hanging="360"/>
      </w:pPr>
      <w:rPr>
        <w:rFonts w:hint="default"/>
      </w:rPr>
    </w:lvl>
    <w:lvl w:ilvl="4">
      <w:start w:val="1"/>
      <w:numFmt w:val="decimal"/>
      <w:lvlText w:val="%5."/>
      <w:lvlJc w:val="left"/>
      <w:pPr>
        <w:tabs>
          <w:tab w:val="num" w:pos="2160"/>
        </w:tabs>
        <w:ind w:left="2160" w:hanging="360"/>
      </w:pPr>
      <w:rPr>
        <w:rFonts w:hint="default"/>
      </w:rPr>
    </w:lvl>
    <w:lvl w:ilvl="5">
      <w:start w:val="1"/>
      <w:numFmt w:val="decimal"/>
      <w:lvlText w:val="%6."/>
      <w:lvlJc w:val="left"/>
      <w:pPr>
        <w:tabs>
          <w:tab w:val="num" w:pos="2520"/>
        </w:tabs>
        <w:ind w:left="2520" w:hanging="360"/>
      </w:pPr>
      <w:rPr>
        <w:rFonts w:hint="default"/>
      </w:rPr>
    </w:lvl>
    <w:lvl w:ilvl="6">
      <w:start w:val="1"/>
      <w:numFmt w:val="decimal"/>
      <w:lvlText w:val="%7."/>
      <w:lvlJc w:val="left"/>
      <w:pPr>
        <w:tabs>
          <w:tab w:val="num" w:pos="2880"/>
        </w:tabs>
        <w:ind w:left="2880" w:hanging="360"/>
      </w:pPr>
      <w:rPr>
        <w:rFonts w:hint="default"/>
      </w:rPr>
    </w:lvl>
    <w:lvl w:ilvl="7">
      <w:start w:val="1"/>
      <w:numFmt w:val="decimal"/>
      <w:lvlText w:val="%8."/>
      <w:lvlJc w:val="left"/>
      <w:pPr>
        <w:tabs>
          <w:tab w:val="num" w:pos="3240"/>
        </w:tabs>
        <w:ind w:left="3240" w:hanging="360"/>
      </w:pPr>
      <w:rPr>
        <w:rFonts w:hint="default"/>
      </w:rPr>
    </w:lvl>
    <w:lvl w:ilvl="8">
      <w:start w:val="1"/>
      <w:numFmt w:val="decimal"/>
      <w:lvlText w:val="%9."/>
      <w:lvlJc w:val="left"/>
      <w:pPr>
        <w:tabs>
          <w:tab w:val="num" w:pos="3600"/>
        </w:tabs>
        <w:ind w:left="3600" w:hanging="360"/>
      </w:pPr>
      <w:rPr>
        <w:rFonts w:hint="default"/>
      </w:rPr>
    </w:lvl>
  </w:abstractNum>
  <w:abstractNum w:abstractNumId="245" w15:restartNumberingAfterBreak="0">
    <w:nsid w:val="5F4404DE"/>
    <w:multiLevelType w:val="multilevel"/>
    <w:tmpl w:val="BF42BA4E"/>
    <w:name w:val="WW8Num2922222"/>
    <w:lvl w:ilvl="0">
      <w:start w:val="1"/>
      <w:numFmt w:val="lowerLetter"/>
      <w:lvlText w:val="%1)"/>
      <w:lvlJc w:val="left"/>
      <w:pPr>
        <w:tabs>
          <w:tab w:val="num" w:pos="757"/>
        </w:tabs>
        <w:ind w:left="397" w:firstLine="0"/>
      </w:pPr>
      <w:rPr>
        <w:rFonts w:ascii="Times New Roman" w:hAnsi="Times New Roman" w:cs="Times New Roman" w:hint="default"/>
        <w:b w:val="0"/>
        <w:bCs w:val="0"/>
        <w:color w:val="252525"/>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433"/>
        </w:tabs>
        <w:ind w:left="2377" w:hanging="397"/>
      </w:pPr>
      <w:rPr>
        <w:rFonts w:hint="default"/>
      </w:rPr>
    </w:lvl>
    <w:lvl w:ilvl="3">
      <w:start w:val="1"/>
      <w:numFmt w:val="decimal"/>
      <w:lvlText w:val="%4."/>
      <w:lvlJc w:val="left"/>
      <w:pPr>
        <w:tabs>
          <w:tab w:val="num" w:pos="2973"/>
        </w:tabs>
        <w:ind w:left="2917" w:hanging="397"/>
      </w:pPr>
      <w:rPr>
        <w:rFonts w:hint="default"/>
      </w:rPr>
    </w:lvl>
    <w:lvl w:ilvl="4">
      <w:start w:val="1"/>
      <w:numFmt w:val="lowerLetter"/>
      <w:lvlText w:val="%5)"/>
      <w:lvlJc w:val="left"/>
      <w:pPr>
        <w:tabs>
          <w:tab w:val="num" w:pos="3615"/>
        </w:tabs>
        <w:ind w:left="3615" w:hanging="375"/>
      </w:pPr>
      <w:rPr>
        <w:rFonts w:hint="default"/>
      </w:rPr>
    </w:lvl>
    <w:lvl w:ilvl="5">
      <w:start w:val="1"/>
      <w:numFmt w:val="lowerLetter"/>
      <w:lvlText w:val="%6)"/>
      <w:lvlJc w:val="left"/>
      <w:pPr>
        <w:tabs>
          <w:tab w:val="num" w:pos="4515"/>
        </w:tabs>
        <w:ind w:left="4515" w:hanging="375"/>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246" w15:restartNumberingAfterBreak="0">
    <w:nsid w:val="60BD78CA"/>
    <w:multiLevelType w:val="multilevel"/>
    <w:tmpl w:val="000000BB"/>
    <w:lvl w:ilvl="0">
      <w:start w:val="1"/>
      <w:numFmt w:val="lowerLetter"/>
      <w:lvlText w:val="%1)"/>
      <w:lvlJc w:val="left"/>
      <w:pPr>
        <w:tabs>
          <w:tab w:val="num" w:pos="960"/>
        </w:tabs>
        <w:ind w:left="960" w:hanging="360"/>
      </w:pPr>
      <w:rPr>
        <w:rFonts w:cs="Times New Roman" w:hint="default"/>
        <w:b w:val="0"/>
        <w:bCs w:val="0"/>
        <w:i w:val="0"/>
        <w:iCs w:val="0"/>
        <w:color w:val="000000"/>
      </w:rPr>
    </w:lvl>
    <w:lvl w:ilvl="1">
      <w:start w:val="1"/>
      <w:numFmt w:val="lowerLetter"/>
      <w:lvlText w:val="%2)"/>
      <w:lvlJc w:val="left"/>
      <w:pPr>
        <w:tabs>
          <w:tab w:val="num" w:pos="1320"/>
        </w:tabs>
        <w:ind w:left="1320" w:hanging="360"/>
      </w:pPr>
      <w:rPr>
        <w:rFonts w:ascii="Times New Roman" w:hAnsi="Times New Roman" w:cs="Times New Roman"/>
      </w:rPr>
    </w:lvl>
    <w:lvl w:ilvl="2">
      <w:start w:val="1"/>
      <w:numFmt w:val="lowerLetter"/>
      <w:lvlText w:val="%3)"/>
      <w:lvlJc w:val="left"/>
      <w:pPr>
        <w:tabs>
          <w:tab w:val="num" w:pos="1680"/>
        </w:tabs>
        <w:ind w:left="1680" w:hanging="360"/>
      </w:pPr>
      <w:rPr>
        <w:rFonts w:cs="Times New Roman"/>
      </w:rPr>
    </w:lvl>
    <w:lvl w:ilvl="3">
      <w:start w:val="1"/>
      <w:numFmt w:val="decimal"/>
      <w:lvlText w:val="%4."/>
      <w:lvlJc w:val="left"/>
      <w:pPr>
        <w:tabs>
          <w:tab w:val="num" w:pos="2040"/>
        </w:tabs>
        <w:ind w:left="2040" w:hanging="360"/>
      </w:pPr>
    </w:lvl>
    <w:lvl w:ilvl="4">
      <w:start w:val="1"/>
      <w:numFmt w:val="decimal"/>
      <w:lvlText w:val="%5."/>
      <w:lvlJc w:val="left"/>
      <w:pPr>
        <w:tabs>
          <w:tab w:val="num" w:pos="2400"/>
        </w:tabs>
        <w:ind w:left="2400" w:hanging="360"/>
      </w:pPr>
    </w:lvl>
    <w:lvl w:ilvl="5">
      <w:start w:val="1"/>
      <w:numFmt w:val="decimal"/>
      <w:lvlText w:val="%6."/>
      <w:lvlJc w:val="left"/>
      <w:pPr>
        <w:tabs>
          <w:tab w:val="num" w:pos="2760"/>
        </w:tabs>
        <w:ind w:left="2760" w:hanging="360"/>
      </w:pPr>
    </w:lvl>
    <w:lvl w:ilvl="6">
      <w:start w:val="1"/>
      <w:numFmt w:val="decimal"/>
      <w:lvlText w:val="%7."/>
      <w:lvlJc w:val="left"/>
      <w:pPr>
        <w:tabs>
          <w:tab w:val="num" w:pos="3120"/>
        </w:tabs>
        <w:ind w:left="3120" w:hanging="360"/>
      </w:pPr>
    </w:lvl>
    <w:lvl w:ilvl="7">
      <w:start w:val="1"/>
      <w:numFmt w:val="decimal"/>
      <w:lvlText w:val="%8."/>
      <w:lvlJc w:val="left"/>
      <w:pPr>
        <w:tabs>
          <w:tab w:val="num" w:pos="3480"/>
        </w:tabs>
        <w:ind w:left="3480" w:hanging="360"/>
      </w:pPr>
    </w:lvl>
    <w:lvl w:ilvl="8">
      <w:start w:val="1"/>
      <w:numFmt w:val="decimal"/>
      <w:lvlText w:val="%9."/>
      <w:lvlJc w:val="left"/>
      <w:pPr>
        <w:tabs>
          <w:tab w:val="num" w:pos="3840"/>
        </w:tabs>
        <w:ind w:left="3840" w:hanging="360"/>
      </w:pPr>
    </w:lvl>
  </w:abstractNum>
  <w:abstractNum w:abstractNumId="247" w15:restartNumberingAfterBreak="0">
    <w:nsid w:val="60EA40F9"/>
    <w:multiLevelType w:val="hybridMultilevel"/>
    <w:tmpl w:val="E112127A"/>
    <w:lvl w:ilvl="0" w:tplc="25126BBC">
      <w:start w:val="1"/>
      <w:numFmt w:val="decimal"/>
      <w:lvlText w:val="%1)"/>
      <w:lvlJc w:val="left"/>
      <w:pPr>
        <w:tabs>
          <w:tab w:val="num" w:pos="987"/>
        </w:tabs>
        <w:ind w:left="987" w:hanging="360"/>
      </w:pPr>
      <w:rPr>
        <w:rFonts w:ascii="Times New Roman" w:eastAsia="Arial Unicode MS" w:hAnsi="Times New Roman" w:cs="Times New Roman" w:hint="default"/>
        <w:b w:val="0"/>
        <w:i w:val="0"/>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48" w15:restartNumberingAfterBreak="0">
    <w:nsid w:val="61084213"/>
    <w:multiLevelType w:val="multilevel"/>
    <w:tmpl w:val="5F361652"/>
    <w:name w:val="WW8Num30222"/>
    <w:lvl w:ilvl="0">
      <w:start w:val="1"/>
      <w:numFmt w:val="decimal"/>
      <w:lvlText w:val="%1)"/>
      <w:lvlJc w:val="left"/>
      <w:pPr>
        <w:tabs>
          <w:tab w:val="num" w:pos="0"/>
        </w:tabs>
        <w:ind w:left="720" w:hanging="360"/>
      </w:pPr>
      <w:rPr>
        <w:rFonts w:ascii="Times New Roman" w:hAnsi="Times New Roman" w:cs="Times New Roman" w:hint="default"/>
        <w:b w:val="0"/>
        <w:i w:val="0"/>
      </w:rPr>
    </w:lvl>
    <w:lvl w:ilvl="1">
      <w:start w:val="1"/>
      <w:numFmt w:val="lowerLetter"/>
      <w:lvlText w:val="%2."/>
      <w:lvlJc w:val="left"/>
      <w:pPr>
        <w:tabs>
          <w:tab w:val="num" w:pos="0"/>
        </w:tabs>
        <w:ind w:left="1440" w:hanging="360"/>
      </w:pPr>
      <w:rPr>
        <w:rFonts w:hint="default"/>
      </w:rPr>
    </w:lvl>
    <w:lvl w:ilvl="2">
      <w:start w:val="1"/>
      <w:numFmt w:val="decimal"/>
      <w:lvlText w:val="%3."/>
      <w:lvlJc w:val="left"/>
      <w:pPr>
        <w:tabs>
          <w:tab w:val="num" w:pos="0"/>
        </w:tabs>
        <w:ind w:left="2160" w:hanging="180"/>
      </w:pPr>
      <w:rPr>
        <w:rFonts w:cs="Times New Roman" w:hint="default"/>
      </w:rPr>
    </w:lvl>
    <w:lvl w:ilvl="3">
      <w:start w:val="1"/>
      <w:numFmt w:val="decimal"/>
      <w:lvlText w:val="%4."/>
      <w:lvlJc w:val="left"/>
      <w:pPr>
        <w:tabs>
          <w:tab w:val="num" w:pos="0"/>
        </w:tabs>
        <w:ind w:left="720" w:hanging="360"/>
      </w:pPr>
      <w:rPr>
        <w:rFonts w:hint="default"/>
      </w:rPr>
    </w:lvl>
    <w:lvl w:ilvl="4">
      <w:start w:val="1"/>
      <w:numFmt w:val="lowerLetter"/>
      <w:lvlText w:val="%5."/>
      <w:lvlJc w:val="left"/>
      <w:pPr>
        <w:tabs>
          <w:tab w:val="num" w:pos="0"/>
        </w:tabs>
        <w:ind w:left="3600" w:hanging="360"/>
      </w:pPr>
      <w:rPr>
        <w:rFonts w:hint="default"/>
      </w:rPr>
    </w:lvl>
    <w:lvl w:ilvl="5">
      <w:start w:val="1"/>
      <w:numFmt w:val="lowerRoman"/>
      <w:lvlText w:val="%6."/>
      <w:lvlJc w:val="right"/>
      <w:pPr>
        <w:tabs>
          <w:tab w:val="num" w:pos="0"/>
        </w:tabs>
        <w:ind w:left="4320" w:hanging="180"/>
      </w:pPr>
      <w:rPr>
        <w:rFonts w:hint="default"/>
      </w:rPr>
    </w:lvl>
    <w:lvl w:ilvl="6">
      <w:start w:val="1"/>
      <w:numFmt w:val="decimal"/>
      <w:lvlText w:val="%7."/>
      <w:lvlJc w:val="left"/>
      <w:pPr>
        <w:tabs>
          <w:tab w:val="num" w:pos="0"/>
        </w:tabs>
        <w:ind w:left="5040" w:hanging="360"/>
      </w:pPr>
      <w:rPr>
        <w:rFonts w:hint="default"/>
      </w:rPr>
    </w:lvl>
    <w:lvl w:ilvl="7">
      <w:start w:val="1"/>
      <w:numFmt w:val="lowerLetter"/>
      <w:lvlText w:val="%8."/>
      <w:lvlJc w:val="left"/>
      <w:pPr>
        <w:tabs>
          <w:tab w:val="num" w:pos="0"/>
        </w:tabs>
        <w:ind w:left="5760" w:hanging="360"/>
      </w:pPr>
      <w:rPr>
        <w:rFonts w:hint="default"/>
      </w:rPr>
    </w:lvl>
    <w:lvl w:ilvl="8">
      <w:start w:val="1"/>
      <w:numFmt w:val="lowerRoman"/>
      <w:lvlText w:val="%9."/>
      <w:lvlJc w:val="right"/>
      <w:pPr>
        <w:tabs>
          <w:tab w:val="num" w:pos="0"/>
        </w:tabs>
        <w:ind w:left="6480" w:hanging="180"/>
      </w:pPr>
      <w:rPr>
        <w:rFonts w:hint="default"/>
      </w:rPr>
    </w:lvl>
  </w:abstractNum>
  <w:abstractNum w:abstractNumId="249" w15:restartNumberingAfterBreak="0">
    <w:nsid w:val="61FE2184"/>
    <w:multiLevelType w:val="hybridMultilevel"/>
    <w:tmpl w:val="F87EB2D0"/>
    <w:lvl w:ilvl="0" w:tplc="04150011">
      <w:start w:val="1"/>
      <w:numFmt w:val="decimal"/>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250" w15:restartNumberingAfterBreak="0">
    <w:nsid w:val="62897701"/>
    <w:multiLevelType w:val="hybridMultilevel"/>
    <w:tmpl w:val="F87EB2D0"/>
    <w:lvl w:ilvl="0" w:tplc="04150011">
      <w:start w:val="1"/>
      <w:numFmt w:val="decimal"/>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251" w15:restartNumberingAfterBreak="0">
    <w:nsid w:val="64F261C2"/>
    <w:multiLevelType w:val="multilevel"/>
    <w:tmpl w:val="3C70227C"/>
    <w:lvl w:ilvl="0">
      <w:start w:val="1"/>
      <w:numFmt w:val="decimal"/>
      <w:lvlText w:val="%1."/>
      <w:lvlJc w:val="left"/>
      <w:pPr>
        <w:tabs>
          <w:tab w:val="num" w:pos="0"/>
        </w:tabs>
        <w:ind w:left="360" w:hanging="360"/>
      </w:pPr>
      <w:rPr>
        <w:rFonts w:cs="Times New Roman" w:hint="default"/>
      </w:rPr>
    </w:lvl>
    <w:lvl w:ilvl="1">
      <w:start w:val="1"/>
      <w:numFmt w:val="decimal"/>
      <w:lvlText w:val="%2)"/>
      <w:lvlJc w:val="left"/>
      <w:pPr>
        <w:tabs>
          <w:tab w:val="num" w:pos="1080"/>
        </w:tabs>
        <w:ind w:left="1080" w:hanging="360"/>
      </w:pPr>
      <w:rPr>
        <w:rFonts w:ascii="Times New Roman" w:hAnsi="Times New Roman" w:cs="Times New Roman" w:hint="default"/>
      </w:rPr>
    </w:lvl>
    <w:lvl w:ilvl="2">
      <w:start w:val="1"/>
      <w:numFmt w:val="decimal"/>
      <w:lvlText w:val="%3."/>
      <w:lvlJc w:val="left"/>
      <w:pPr>
        <w:tabs>
          <w:tab w:val="num" w:pos="1440"/>
        </w:tabs>
        <w:ind w:left="1440" w:hanging="360"/>
      </w:pPr>
      <w:rPr>
        <w:rFonts w:hint="default"/>
      </w:rPr>
    </w:lvl>
    <w:lvl w:ilvl="3">
      <w:start w:val="1"/>
      <w:numFmt w:val="decimal"/>
      <w:lvlText w:val="%4."/>
      <w:lvlJc w:val="left"/>
      <w:pPr>
        <w:tabs>
          <w:tab w:val="num" w:pos="1800"/>
        </w:tabs>
        <w:ind w:left="1800" w:hanging="360"/>
      </w:pPr>
      <w:rPr>
        <w:rFonts w:hint="default"/>
      </w:rPr>
    </w:lvl>
    <w:lvl w:ilvl="4">
      <w:start w:val="1"/>
      <w:numFmt w:val="decimal"/>
      <w:lvlText w:val="%5."/>
      <w:lvlJc w:val="left"/>
      <w:pPr>
        <w:tabs>
          <w:tab w:val="num" w:pos="2160"/>
        </w:tabs>
        <w:ind w:left="2160" w:hanging="360"/>
      </w:pPr>
      <w:rPr>
        <w:rFonts w:hint="default"/>
      </w:rPr>
    </w:lvl>
    <w:lvl w:ilvl="5">
      <w:start w:val="1"/>
      <w:numFmt w:val="decimal"/>
      <w:lvlText w:val="%6."/>
      <w:lvlJc w:val="left"/>
      <w:pPr>
        <w:tabs>
          <w:tab w:val="num" w:pos="2520"/>
        </w:tabs>
        <w:ind w:left="2520" w:hanging="360"/>
      </w:pPr>
      <w:rPr>
        <w:rFonts w:hint="default"/>
      </w:rPr>
    </w:lvl>
    <w:lvl w:ilvl="6">
      <w:start w:val="1"/>
      <w:numFmt w:val="decimal"/>
      <w:lvlText w:val="%7."/>
      <w:lvlJc w:val="left"/>
      <w:pPr>
        <w:tabs>
          <w:tab w:val="num" w:pos="2880"/>
        </w:tabs>
        <w:ind w:left="2880" w:hanging="360"/>
      </w:pPr>
      <w:rPr>
        <w:rFonts w:hint="default"/>
      </w:rPr>
    </w:lvl>
    <w:lvl w:ilvl="7">
      <w:start w:val="1"/>
      <w:numFmt w:val="decimal"/>
      <w:lvlText w:val="%8."/>
      <w:lvlJc w:val="left"/>
      <w:pPr>
        <w:tabs>
          <w:tab w:val="num" w:pos="3240"/>
        </w:tabs>
        <w:ind w:left="3240" w:hanging="360"/>
      </w:pPr>
      <w:rPr>
        <w:rFonts w:hint="default"/>
      </w:rPr>
    </w:lvl>
    <w:lvl w:ilvl="8">
      <w:start w:val="1"/>
      <w:numFmt w:val="decimal"/>
      <w:lvlText w:val="%9."/>
      <w:lvlJc w:val="left"/>
      <w:pPr>
        <w:tabs>
          <w:tab w:val="num" w:pos="3600"/>
        </w:tabs>
        <w:ind w:left="3600" w:hanging="360"/>
      </w:pPr>
      <w:rPr>
        <w:rFonts w:hint="default"/>
      </w:rPr>
    </w:lvl>
  </w:abstractNum>
  <w:abstractNum w:abstractNumId="252" w15:restartNumberingAfterBreak="0">
    <w:nsid w:val="64F31D99"/>
    <w:multiLevelType w:val="multilevel"/>
    <w:tmpl w:val="3C70227C"/>
    <w:lvl w:ilvl="0">
      <w:start w:val="1"/>
      <w:numFmt w:val="decimal"/>
      <w:lvlText w:val="%1."/>
      <w:lvlJc w:val="left"/>
      <w:pPr>
        <w:tabs>
          <w:tab w:val="num" w:pos="0"/>
        </w:tabs>
        <w:ind w:left="360" w:hanging="360"/>
      </w:pPr>
      <w:rPr>
        <w:rFonts w:cs="Times New Roman" w:hint="default"/>
      </w:rPr>
    </w:lvl>
    <w:lvl w:ilvl="1">
      <w:start w:val="1"/>
      <w:numFmt w:val="decimal"/>
      <w:lvlText w:val="%2)"/>
      <w:lvlJc w:val="left"/>
      <w:pPr>
        <w:tabs>
          <w:tab w:val="num" w:pos="1080"/>
        </w:tabs>
        <w:ind w:left="1080" w:hanging="360"/>
      </w:pPr>
      <w:rPr>
        <w:rFonts w:ascii="Times New Roman" w:hAnsi="Times New Roman" w:cs="Times New Roman" w:hint="default"/>
      </w:rPr>
    </w:lvl>
    <w:lvl w:ilvl="2">
      <w:start w:val="1"/>
      <w:numFmt w:val="decimal"/>
      <w:lvlText w:val="%3."/>
      <w:lvlJc w:val="left"/>
      <w:pPr>
        <w:tabs>
          <w:tab w:val="num" w:pos="1440"/>
        </w:tabs>
        <w:ind w:left="1440" w:hanging="360"/>
      </w:pPr>
      <w:rPr>
        <w:rFonts w:hint="default"/>
      </w:rPr>
    </w:lvl>
    <w:lvl w:ilvl="3">
      <w:start w:val="1"/>
      <w:numFmt w:val="decimal"/>
      <w:lvlText w:val="%4."/>
      <w:lvlJc w:val="left"/>
      <w:pPr>
        <w:tabs>
          <w:tab w:val="num" w:pos="1800"/>
        </w:tabs>
        <w:ind w:left="1800" w:hanging="360"/>
      </w:pPr>
      <w:rPr>
        <w:rFonts w:hint="default"/>
      </w:rPr>
    </w:lvl>
    <w:lvl w:ilvl="4">
      <w:start w:val="1"/>
      <w:numFmt w:val="decimal"/>
      <w:lvlText w:val="%5."/>
      <w:lvlJc w:val="left"/>
      <w:pPr>
        <w:tabs>
          <w:tab w:val="num" w:pos="2160"/>
        </w:tabs>
        <w:ind w:left="2160" w:hanging="360"/>
      </w:pPr>
      <w:rPr>
        <w:rFonts w:hint="default"/>
      </w:rPr>
    </w:lvl>
    <w:lvl w:ilvl="5">
      <w:start w:val="1"/>
      <w:numFmt w:val="decimal"/>
      <w:lvlText w:val="%6."/>
      <w:lvlJc w:val="left"/>
      <w:pPr>
        <w:tabs>
          <w:tab w:val="num" w:pos="2520"/>
        </w:tabs>
        <w:ind w:left="2520" w:hanging="360"/>
      </w:pPr>
      <w:rPr>
        <w:rFonts w:hint="default"/>
      </w:rPr>
    </w:lvl>
    <w:lvl w:ilvl="6">
      <w:start w:val="1"/>
      <w:numFmt w:val="decimal"/>
      <w:lvlText w:val="%7."/>
      <w:lvlJc w:val="left"/>
      <w:pPr>
        <w:tabs>
          <w:tab w:val="num" w:pos="2880"/>
        </w:tabs>
        <w:ind w:left="2880" w:hanging="360"/>
      </w:pPr>
      <w:rPr>
        <w:rFonts w:hint="default"/>
      </w:rPr>
    </w:lvl>
    <w:lvl w:ilvl="7">
      <w:start w:val="1"/>
      <w:numFmt w:val="decimal"/>
      <w:lvlText w:val="%8."/>
      <w:lvlJc w:val="left"/>
      <w:pPr>
        <w:tabs>
          <w:tab w:val="num" w:pos="3240"/>
        </w:tabs>
        <w:ind w:left="3240" w:hanging="360"/>
      </w:pPr>
      <w:rPr>
        <w:rFonts w:hint="default"/>
      </w:rPr>
    </w:lvl>
    <w:lvl w:ilvl="8">
      <w:start w:val="1"/>
      <w:numFmt w:val="decimal"/>
      <w:lvlText w:val="%9."/>
      <w:lvlJc w:val="left"/>
      <w:pPr>
        <w:tabs>
          <w:tab w:val="num" w:pos="3600"/>
        </w:tabs>
        <w:ind w:left="3600" w:hanging="360"/>
      </w:pPr>
      <w:rPr>
        <w:rFonts w:hint="default"/>
      </w:rPr>
    </w:lvl>
  </w:abstractNum>
  <w:abstractNum w:abstractNumId="253" w15:restartNumberingAfterBreak="0">
    <w:nsid w:val="66CF6905"/>
    <w:multiLevelType w:val="multilevel"/>
    <w:tmpl w:val="AA88BE3E"/>
    <w:lvl w:ilvl="0">
      <w:start w:val="1"/>
      <w:numFmt w:val="decimal"/>
      <w:lvlText w:val="%1."/>
      <w:lvlJc w:val="left"/>
      <w:pPr>
        <w:tabs>
          <w:tab w:val="num" w:pos="720"/>
        </w:tabs>
        <w:ind w:left="720" w:hanging="360"/>
      </w:pPr>
      <w:rPr>
        <w:rFonts w:ascii="Times New Roman" w:hAnsi="Times New Roman" w:cs="Times New Roman" w:hint="default"/>
      </w:rPr>
    </w:lvl>
    <w:lvl w:ilvl="1">
      <w:start w:val="1"/>
      <w:numFmt w:val="decimal"/>
      <w:lvlText w:val="%2)"/>
      <w:lvlJc w:val="left"/>
      <w:pPr>
        <w:tabs>
          <w:tab w:val="num" w:pos="1080"/>
        </w:tabs>
        <w:ind w:left="1080" w:hanging="360"/>
      </w:pPr>
      <w:rPr>
        <w:rFonts w:cs="Times New Roman" w:hint="default"/>
      </w:rPr>
    </w:lvl>
    <w:lvl w:ilvl="2">
      <w:start w:val="1"/>
      <w:numFmt w:val="decimal"/>
      <w:lvlText w:val="%3."/>
      <w:lvlJc w:val="left"/>
      <w:pPr>
        <w:tabs>
          <w:tab w:val="num" w:pos="1440"/>
        </w:tabs>
        <w:ind w:left="1440" w:hanging="360"/>
      </w:pPr>
      <w:rPr>
        <w:rFonts w:ascii="Times New Roman" w:hAnsi="Times New Roman" w:cs="Times New Roman" w:hint="default"/>
      </w:rPr>
    </w:lvl>
    <w:lvl w:ilvl="3">
      <w:start w:val="1"/>
      <w:numFmt w:val="decimal"/>
      <w:lvlText w:val="%4."/>
      <w:lvlJc w:val="left"/>
      <w:pPr>
        <w:tabs>
          <w:tab w:val="num" w:pos="1800"/>
        </w:tabs>
        <w:ind w:left="1800" w:hanging="360"/>
      </w:pPr>
      <w:rPr>
        <w:rFonts w:hint="default"/>
      </w:rPr>
    </w:lvl>
    <w:lvl w:ilvl="4">
      <w:start w:val="1"/>
      <w:numFmt w:val="decimal"/>
      <w:lvlText w:val="%5."/>
      <w:lvlJc w:val="left"/>
      <w:pPr>
        <w:tabs>
          <w:tab w:val="num" w:pos="2160"/>
        </w:tabs>
        <w:ind w:left="2160" w:hanging="360"/>
      </w:pPr>
      <w:rPr>
        <w:rFonts w:hint="default"/>
      </w:rPr>
    </w:lvl>
    <w:lvl w:ilvl="5">
      <w:start w:val="1"/>
      <w:numFmt w:val="decimal"/>
      <w:lvlText w:val="%6."/>
      <w:lvlJc w:val="left"/>
      <w:pPr>
        <w:tabs>
          <w:tab w:val="num" w:pos="2520"/>
        </w:tabs>
        <w:ind w:left="2520" w:hanging="360"/>
      </w:pPr>
      <w:rPr>
        <w:rFonts w:hint="default"/>
      </w:rPr>
    </w:lvl>
    <w:lvl w:ilvl="6">
      <w:start w:val="1"/>
      <w:numFmt w:val="decimal"/>
      <w:lvlText w:val="%7."/>
      <w:lvlJc w:val="left"/>
      <w:pPr>
        <w:tabs>
          <w:tab w:val="num" w:pos="2880"/>
        </w:tabs>
        <w:ind w:left="2880" w:hanging="360"/>
      </w:pPr>
      <w:rPr>
        <w:rFonts w:hint="default"/>
      </w:rPr>
    </w:lvl>
    <w:lvl w:ilvl="7">
      <w:start w:val="1"/>
      <w:numFmt w:val="decimal"/>
      <w:lvlText w:val="%8."/>
      <w:lvlJc w:val="left"/>
      <w:pPr>
        <w:tabs>
          <w:tab w:val="num" w:pos="3240"/>
        </w:tabs>
        <w:ind w:left="3240" w:hanging="360"/>
      </w:pPr>
      <w:rPr>
        <w:rFonts w:hint="default"/>
      </w:rPr>
    </w:lvl>
    <w:lvl w:ilvl="8">
      <w:start w:val="1"/>
      <w:numFmt w:val="decimal"/>
      <w:lvlText w:val="%9."/>
      <w:lvlJc w:val="left"/>
      <w:pPr>
        <w:tabs>
          <w:tab w:val="num" w:pos="3600"/>
        </w:tabs>
        <w:ind w:left="3600" w:hanging="360"/>
      </w:pPr>
      <w:rPr>
        <w:rFonts w:hint="default"/>
      </w:rPr>
    </w:lvl>
  </w:abstractNum>
  <w:abstractNum w:abstractNumId="254" w15:restartNumberingAfterBreak="0">
    <w:nsid w:val="66F226DF"/>
    <w:multiLevelType w:val="multilevel"/>
    <w:tmpl w:val="A3462B64"/>
    <w:lvl w:ilvl="0">
      <w:start w:val="1"/>
      <w:numFmt w:val="lowerLetter"/>
      <w:lvlText w:val="%1)"/>
      <w:lvlJc w:val="left"/>
      <w:pPr>
        <w:tabs>
          <w:tab w:val="num" w:pos="960"/>
        </w:tabs>
        <w:ind w:left="960" w:hanging="360"/>
      </w:pPr>
      <w:rPr>
        <w:rFonts w:cs="Times New Roman" w:hint="default"/>
      </w:rPr>
    </w:lvl>
    <w:lvl w:ilvl="1">
      <w:start w:val="1"/>
      <w:numFmt w:val="lowerLetter"/>
      <w:lvlText w:val="%2)"/>
      <w:lvlJc w:val="left"/>
      <w:pPr>
        <w:tabs>
          <w:tab w:val="num" w:pos="1320"/>
        </w:tabs>
        <w:ind w:left="1320" w:hanging="360"/>
      </w:pPr>
      <w:rPr>
        <w:rFonts w:hint="default"/>
      </w:rPr>
    </w:lvl>
    <w:lvl w:ilvl="2">
      <w:start w:val="1"/>
      <w:numFmt w:val="lowerLetter"/>
      <w:lvlText w:val="%3)"/>
      <w:lvlJc w:val="left"/>
      <w:pPr>
        <w:tabs>
          <w:tab w:val="num" w:pos="1680"/>
        </w:tabs>
        <w:ind w:left="1680" w:hanging="360"/>
      </w:pPr>
      <w:rPr>
        <w:rFonts w:hint="default"/>
        <w:strike w:val="0"/>
      </w:rPr>
    </w:lvl>
    <w:lvl w:ilvl="3">
      <w:start w:val="1"/>
      <w:numFmt w:val="decimal"/>
      <w:lvlText w:val="%4."/>
      <w:lvlJc w:val="left"/>
      <w:pPr>
        <w:tabs>
          <w:tab w:val="num" w:pos="2040"/>
        </w:tabs>
        <w:ind w:left="2040" w:hanging="360"/>
      </w:pPr>
      <w:rPr>
        <w:rFonts w:ascii="Times New Roman" w:hAnsi="Times New Roman" w:cs="Times New Roman" w:hint="default"/>
        <w:b w:val="0"/>
        <w:bCs w:val="0"/>
      </w:rPr>
    </w:lvl>
    <w:lvl w:ilvl="4">
      <w:start w:val="1"/>
      <w:numFmt w:val="decimal"/>
      <w:lvlText w:val="%5."/>
      <w:lvlJc w:val="left"/>
      <w:pPr>
        <w:tabs>
          <w:tab w:val="num" w:pos="2400"/>
        </w:tabs>
        <w:ind w:left="2400" w:hanging="360"/>
      </w:pPr>
      <w:rPr>
        <w:rFonts w:hint="default"/>
      </w:rPr>
    </w:lvl>
    <w:lvl w:ilvl="5">
      <w:start w:val="1"/>
      <w:numFmt w:val="decimal"/>
      <w:lvlText w:val="%6."/>
      <w:lvlJc w:val="left"/>
      <w:pPr>
        <w:tabs>
          <w:tab w:val="num" w:pos="2760"/>
        </w:tabs>
        <w:ind w:left="2760" w:hanging="360"/>
      </w:pPr>
      <w:rPr>
        <w:rFonts w:hint="default"/>
      </w:rPr>
    </w:lvl>
    <w:lvl w:ilvl="6">
      <w:start w:val="1"/>
      <w:numFmt w:val="decimal"/>
      <w:lvlText w:val="%7."/>
      <w:lvlJc w:val="left"/>
      <w:pPr>
        <w:tabs>
          <w:tab w:val="num" w:pos="3120"/>
        </w:tabs>
        <w:ind w:left="3120" w:hanging="360"/>
      </w:pPr>
      <w:rPr>
        <w:rFonts w:hint="default"/>
      </w:rPr>
    </w:lvl>
    <w:lvl w:ilvl="7">
      <w:start w:val="1"/>
      <w:numFmt w:val="decimal"/>
      <w:lvlText w:val="%8."/>
      <w:lvlJc w:val="left"/>
      <w:pPr>
        <w:tabs>
          <w:tab w:val="num" w:pos="3480"/>
        </w:tabs>
        <w:ind w:left="3480" w:hanging="360"/>
      </w:pPr>
      <w:rPr>
        <w:rFonts w:hint="default"/>
      </w:rPr>
    </w:lvl>
    <w:lvl w:ilvl="8">
      <w:start w:val="1"/>
      <w:numFmt w:val="decimal"/>
      <w:lvlText w:val="%9."/>
      <w:lvlJc w:val="left"/>
      <w:pPr>
        <w:tabs>
          <w:tab w:val="num" w:pos="3840"/>
        </w:tabs>
        <w:ind w:left="3840" w:hanging="360"/>
      </w:pPr>
      <w:rPr>
        <w:rFonts w:hint="default"/>
      </w:rPr>
    </w:lvl>
  </w:abstractNum>
  <w:abstractNum w:abstractNumId="255" w15:restartNumberingAfterBreak="0">
    <w:nsid w:val="66F8037C"/>
    <w:multiLevelType w:val="multilevel"/>
    <w:tmpl w:val="BBA2DA78"/>
    <w:lvl w:ilvl="0">
      <w:start w:val="1"/>
      <w:numFmt w:val="decimal"/>
      <w:lvlText w:val="%1."/>
      <w:lvlJc w:val="left"/>
      <w:pPr>
        <w:tabs>
          <w:tab w:val="num" w:pos="720"/>
        </w:tabs>
        <w:ind w:left="720" w:hanging="360"/>
      </w:pPr>
      <w:rPr>
        <w:rFonts w:ascii="Times New Roman" w:hAnsi="Times New Roman" w:cs="Times New Roman"/>
        <w:sz w:val="24"/>
        <w:szCs w:val="24"/>
      </w:rPr>
    </w:lvl>
    <w:lvl w:ilvl="1">
      <w:start w:val="1"/>
      <w:numFmt w:val="lowerLetter"/>
      <w:lvlText w:val="%2)"/>
      <w:lvlJc w:val="left"/>
      <w:pPr>
        <w:tabs>
          <w:tab w:val="num" w:pos="1080"/>
        </w:tabs>
        <w:ind w:left="1080" w:hanging="360"/>
      </w:pPr>
      <w:rPr>
        <w:rFonts w:hint="default"/>
      </w:rPr>
    </w:lvl>
    <w:lvl w:ilvl="2">
      <w:start w:val="1"/>
      <w:numFmt w:val="lowerLetter"/>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56" w15:restartNumberingAfterBreak="0">
    <w:nsid w:val="675040F7"/>
    <w:multiLevelType w:val="multilevel"/>
    <w:tmpl w:val="000000AD"/>
    <w:lvl w:ilvl="0">
      <w:start w:val="1"/>
      <w:numFmt w:val="decimal"/>
      <w:lvlText w:val="%1."/>
      <w:lvlJc w:val="left"/>
      <w:pPr>
        <w:tabs>
          <w:tab w:val="num" w:pos="720"/>
        </w:tabs>
        <w:ind w:left="720" w:hanging="360"/>
      </w:pPr>
      <w:rPr>
        <w:rFonts w:ascii="Times New Roman" w:hAnsi="Times New Roman" w:cs="Times New Roman"/>
      </w:rPr>
    </w:lvl>
    <w:lvl w:ilvl="1">
      <w:start w:val="1"/>
      <w:numFmt w:val="decimal"/>
      <w:lvlText w:val="%2)"/>
      <w:lvlJc w:val="left"/>
      <w:pPr>
        <w:tabs>
          <w:tab w:val="num" w:pos="1080"/>
        </w:tabs>
        <w:ind w:left="1080" w:hanging="360"/>
      </w:pPr>
      <w:rPr>
        <w:rFonts w:cs="Times New Roman"/>
      </w:rPr>
    </w:lvl>
    <w:lvl w:ilvl="2">
      <w:start w:val="1"/>
      <w:numFmt w:val="decimal"/>
      <w:lvlText w:val="%3."/>
      <w:lvlJc w:val="left"/>
      <w:pPr>
        <w:tabs>
          <w:tab w:val="num" w:pos="1440"/>
        </w:tabs>
        <w:ind w:left="1440" w:hanging="360"/>
      </w:pPr>
      <w:rPr>
        <w:rFonts w:ascii="Times New Roman" w:hAnsi="Times New Roman" w:cs="Times New Roman"/>
      </w:r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57" w15:restartNumberingAfterBreak="0">
    <w:nsid w:val="689576AC"/>
    <w:multiLevelType w:val="multilevel"/>
    <w:tmpl w:val="F19ED332"/>
    <w:lvl w:ilvl="0">
      <w:start w:val="1"/>
      <w:numFmt w:val="decimal"/>
      <w:lvlText w:val="%1."/>
      <w:lvlJc w:val="left"/>
      <w:pPr>
        <w:tabs>
          <w:tab w:val="num" w:pos="720"/>
        </w:tabs>
        <w:ind w:left="720" w:hanging="360"/>
      </w:pPr>
      <w:rPr>
        <w:rFonts w:ascii="Times New Roman" w:hAnsi="Times New Roman" w:cs="Times New Roman" w:hint="default"/>
      </w:rPr>
    </w:lvl>
    <w:lvl w:ilvl="1">
      <w:start w:val="1"/>
      <w:numFmt w:val="decimal"/>
      <w:lvlText w:val="%2)"/>
      <w:lvlJc w:val="left"/>
      <w:pPr>
        <w:tabs>
          <w:tab w:val="num" w:pos="1080"/>
        </w:tabs>
        <w:ind w:left="1080" w:hanging="360"/>
      </w:pPr>
      <w:rPr>
        <w:rFonts w:cs="Times New Roman" w:hint="default"/>
      </w:rPr>
    </w:lvl>
    <w:lvl w:ilvl="2">
      <w:start w:val="1"/>
      <w:numFmt w:val="decimal"/>
      <w:lvlText w:val="%3."/>
      <w:lvlJc w:val="left"/>
      <w:pPr>
        <w:tabs>
          <w:tab w:val="num" w:pos="1440"/>
        </w:tabs>
        <w:ind w:left="1440" w:hanging="360"/>
      </w:pPr>
      <w:rPr>
        <w:rFonts w:ascii="Times New Roman" w:hAnsi="Times New Roman" w:cs="Times New Roman" w:hint="default"/>
      </w:rPr>
    </w:lvl>
    <w:lvl w:ilvl="3">
      <w:start w:val="1"/>
      <w:numFmt w:val="decimal"/>
      <w:lvlText w:val="%4."/>
      <w:lvlJc w:val="left"/>
      <w:pPr>
        <w:tabs>
          <w:tab w:val="num" w:pos="1800"/>
        </w:tabs>
        <w:ind w:left="1800" w:hanging="360"/>
      </w:pPr>
      <w:rPr>
        <w:rFonts w:hint="default"/>
      </w:rPr>
    </w:lvl>
    <w:lvl w:ilvl="4">
      <w:start w:val="1"/>
      <w:numFmt w:val="decimal"/>
      <w:lvlText w:val="%5."/>
      <w:lvlJc w:val="left"/>
      <w:pPr>
        <w:tabs>
          <w:tab w:val="num" w:pos="2160"/>
        </w:tabs>
        <w:ind w:left="2160" w:hanging="360"/>
      </w:pPr>
      <w:rPr>
        <w:rFonts w:hint="default"/>
      </w:rPr>
    </w:lvl>
    <w:lvl w:ilvl="5">
      <w:start w:val="1"/>
      <w:numFmt w:val="decimal"/>
      <w:lvlText w:val="%6."/>
      <w:lvlJc w:val="left"/>
      <w:pPr>
        <w:tabs>
          <w:tab w:val="num" w:pos="2520"/>
        </w:tabs>
        <w:ind w:left="2520" w:hanging="360"/>
      </w:pPr>
      <w:rPr>
        <w:rFonts w:hint="default"/>
      </w:rPr>
    </w:lvl>
    <w:lvl w:ilvl="6">
      <w:start w:val="1"/>
      <w:numFmt w:val="decimal"/>
      <w:lvlText w:val="%7."/>
      <w:lvlJc w:val="left"/>
      <w:pPr>
        <w:tabs>
          <w:tab w:val="num" w:pos="2880"/>
        </w:tabs>
        <w:ind w:left="2880" w:hanging="360"/>
      </w:pPr>
      <w:rPr>
        <w:rFonts w:hint="default"/>
      </w:rPr>
    </w:lvl>
    <w:lvl w:ilvl="7">
      <w:start w:val="1"/>
      <w:numFmt w:val="decimal"/>
      <w:lvlText w:val="%8."/>
      <w:lvlJc w:val="left"/>
      <w:pPr>
        <w:tabs>
          <w:tab w:val="num" w:pos="3240"/>
        </w:tabs>
        <w:ind w:left="3240" w:hanging="360"/>
      </w:pPr>
      <w:rPr>
        <w:rFonts w:hint="default"/>
      </w:rPr>
    </w:lvl>
    <w:lvl w:ilvl="8">
      <w:start w:val="1"/>
      <w:numFmt w:val="decimal"/>
      <w:lvlText w:val="%9."/>
      <w:lvlJc w:val="left"/>
      <w:pPr>
        <w:tabs>
          <w:tab w:val="num" w:pos="3600"/>
        </w:tabs>
        <w:ind w:left="3600" w:hanging="360"/>
      </w:pPr>
      <w:rPr>
        <w:rFonts w:hint="default"/>
      </w:rPr>
    </w:lvl>
  </w:abstractNum>
  <w:abstractNum w:abstractNumId="258" w15:restartNumberingAfterBreak="0">
    <w:nsid w:val="69994E4F"/>
    <w:multiLevelType w:val="multilevel"/>
    <w:tmpl w:val="84D677F0"/>
    <w:lvl w:ilvl="0">
      <w:start w:val="1"/>
      <w:numFmt w:val="decimal"/>
      <w:lvlText w:val="%1."/>
      <w:lvlJc w:val="left"/>
      <w:pPr>
        <w:tabs>
          <w:tab w:val="num" w:pos="720"/>
        </w:tabs>
        <w:ind w:left="720" w:hanging="360"/>
      </w:pPr>
      <w:rPr>
        <w:rFonts w:ascii="Times New Roman" w:hAnsi="Times New Roman" w:cs="Times New Roman" w:hint="default"/>
      </w:rPr>
    </w:lvl>
    <w:lvl w:ilvl="1">
      <w:start w:val="1"/>
      <w:numFmt w:val="decimal"/>
      <w:lvlText w:val="%2)"/>
      <w:lvlJc w:val="left"/>
      <w:pPr>
        <w:tabs>
          <w:tab w:val="num" w:pos="1080"/>
        </w:tabs>
        <w:ind w:left="1080" w:hanging="360"/>
      </w:pPr>
      <w:rPr>
        <w:rFonts w:cs="Times New Roman" w:hint="default"/>
        <w:strike w:val="0"/>
      </w:rPr>
    </w:lvl>
    <w:lvl w:ilvl="2">
      <w:start w:val="1"/>
      <w:numFmt w:val="decimal"/>
      <w:lvlText w:val="%3."/>
      <w:lvlJc w:val="left"/>
      <w:pPr>
        <w:tabs>
          <w:tab w:val="num" w:pos="1440"/>
        </w:tabs>
        <w:ind w:left="1440" w:hanging="360"/>
      </w:pPr>
      <w:rPr>
        <w:rFonts w:ascii="Times New Roman" w:hAnsi="Times New Roman" w:cs="Times New Roman" w:hint="default"/>
      </w:rPr>
    </w:lvl>
    <w:lvl w:ilvl="3">
      <w:start w:val="1"/>
      <w:numFmt w:val="decimal"/>
      <w:lvlText w:val="%4."/>
      <w:lvlJc w:val="left"/>
      <w:pPr>
        <w:tabs>
          <w:tab w:val="num" w:pos="1800"/>
        </w:tabs>
        <w:ind w:left="1800" w:hanging="360"/>
      </w:pPr>
      <w:rPr>
        <w:rFonts w:hint="default"/>
      </w:rPr>
    </w:lvl>
    <w:lvl w:ilvl="4">
      <w:start w:val="1"/>
      <w:numFmt w:val="decimal"/>
      <w:lvlText w:val="%5."/>
      <w:lvlJc w:val="left"/>
      <w:pPr>
        <w:tabs>
          <w:tab w:val="num" w:pos="2160"/>
        </w:tabs>
        <w:ind w:left="2160" w:hanging="360"/>
      </w:pPr>
      <w:rPr>
        <w:rFonts w:hint="default"/>
      </w:rPr>
    </w:lvl>
    <w:lvl w:ilvl="5">
      <w:start w:val="1"/>
      <w:numFmt w:val="decimal"/>
      <w:lvlText w:val="%6."/>
      <w:lvlJc w:val="left"/>
      <w:pPr>
        <w:tabs>
          <w:tab w:val="num" w:pos="2520"/>
        </w:tabs>
        <w:ind w:left="2520" w:hanging="360"/>
      </w:pPr>
      <w:rPr>
        <w:rFonts w:hint="default"/>
      </w:rPr>
    </w:lvl>
    <w:lvl w:ilvl="6">
      <w:start w:val="1"/>
      <w:numFmt w:val="decimal"/>
      <w:lvlText w:val="%7."/>
      <w:lvlJc w:val="left"/>
      <w:pPr>
        <w:tabs>
          <w:tab w:val="num" w:pos="2880"/>
        </w:tabs>
        <w:ind w:left="2880" w:hanging="360"/>
      </w:pPr>
      <w:rPr>
        <w:rFonts w:hint="default"/>
      </w:rPr>
    </w:lvl>
    <w:lvl w:ilvl="7">
      <w:start w:val="1"/>
      <w:numFmt w:val="decimal"/>
      <w:lvlText w:val="%8."/>
      <w:lvlJc w:val="left"/>
      <w:pPr>
        <w:tabs>
          <w:tab w:val="num" w:pos="3240"/>
        </w:tabs>
        <w:ind w:left="3240" w:hanging="360"/>
      </w:pPr>
      <w:rPr>
        <w:rFonts w:hint="default"/>
      </w:rPr>
    </w:lvl>
    <w:lvl w:ilvl="8">
      <w:start w:val="1"/>
      <w:numFmt w:val="decimal"/>
      <w:lvlText w:val="%9."/>
      <w:lvlJc w:val="left"/>
      <w:pPr>
        <w:tabs>
          <w:tab w:val="num" w:pos="3600"/>
        </w:tabs>
        <w:ind w:left="3600" w:hanging="360"/>
      </w:pPr>
      <w:rPr>
        <w:rFonts w:hint="default"/>
      </w:rPr>
    </w:lvl>
  </w:abstractNum>
  <w:abstractNum w:abstractNumId="259" w15:restartNumberingAfterBreak="0">
    <w:nsid w:val="6A8D6D26"/>
    <w:multiLevelType w:val="multilevel"/>
    <w:tmpl w:val="1A381BE6"/>
    <w:lvl w:ilvl="0">
      <w:start w:val="3"/>
      <w:numFmt w:val="decimal"/>
      <w:lvlText w:val="%1)"/>
      <w:lvlJc w:val="left"/>
      <w:pPr>
        <w:tabs>
          <w:tab w:val="num" w:pos="0"/>
        </w:tabs>
        <w:ind w:left="720" w:hanging="360"/>
      </w:pPr>
      <w:rPr>
        <w:rFonts w:cs="Times New Roman" w:hint="default"/>
        <w:b w:val="0"/>
        <w:bCs/>
        <w:i w:val="0"/>
      </w:rPr>
    </w:lvl>
    <w:lvl w:ilvl="1">
      <w:start w:val="1"/>
      <w:numFmt w:val="lowerLetter"/>
      <w:lvlText w:val="%2."/>
      <w:lvlJc w:val="left"/>
      <w:pPr>
        <w:tabs>
          <w:tab w:val="num" w:pos="0"/>
        </w:tabs>
        <w:ind w:left="1440" w:hanging="360"/>
      </w:pPr>
      <w:rPr>
        <w:rFonts w:hint="default"/>
      </w:rPr>
    </w:lvl>
    <w:lvl w:ilvl="2">
      <w:start w:val="4"/>
      <w:numFmt w:val="decimal"/>
      <w:lvlText w:val="%3."/>
      <w:lvlJc w:val="left"/>
      <w:pPr>
        <w:tabs>
          <w:tab w:val="num" w:pos="0"/>
        </w:tabs>
        <w:ind w:left="2160" w:hanging="180"/>
      </w:pPr>
      <w:rPr>
        <w:rFonts w:hint="default"/>
      </w:rPr>
    </w:lvl>
    <w:lvl w:ilvl="3">
      <w:start w:val="1"/>
      <w:numFmt w:val="decimal"/>
      <w:lvlText w:val="%4."/>
      <w:lvlJc w:val="left"/>
      <w:pPr>
        <w:tabs>
          <w:tab w:val="num" w:pos="0"/>
        </w:tabs>
        <w:ind w:left="720" w:hanging="360"/>
      </w:pPr>
      <w:rPr>
        <w:rFonts w:hint="default"/>
      </w:rPr>
    </w:lvl>
    <w:lvl w:ilvl="4">
      <w:start w:val="1"/>
      <w:numFmt w:val="lowerLetter"/>
      <w:lvlText w:val="%5."/>
      <w:lvlJc w:val="left"/>
      <w:pPr>
        <w:tabs>
          <w:tab w:val="num" w:pos="0"/>
        </w:tabs>
        <w:ind w:left="3600" w:hanging="360"/>
      </w:pPr>
      <w:rPr>
        <w:rFonts w:hint="default"/>
      </w:rPr>
    </w:lvl>
    <w:lvl w:ilvl="5">
      <w:start w:val="1"/>
      <w:numFmt w:val="lowerRoman"/>
      <w:lvlText w:val="%6."/>
      <w:lvlJc w:val="right"/>
      <w:pPr>
        <w:tabs>
          <w:tab w:val="num" w:pos="0"/>
        </w:tabs>
        <w:ind w:left="4320" w:hanging="180"/>
      </w:pPr>
      <w:rPr>
        <w:rFonts w:hint="default"/>
      </w:rPr>
    </w:lvl>
    <w:lvl w:ilvl="6">
      <w:start w:val="1"/>
      <w:numFmt w:val="decimal"/>
      <w:lvlText w:val="%7."/>
      <w:lvlJc w:val="left"/>
      <w:pPr>
        <w:tabs>
          <w:tab w:val="num" w:pos="0"/>
        </w:tabs>
        <w:ind w:left="5040" w:hanging="360"/>
      </w:pPr>
      <w:rPr>
        <w:rFonts w:hint="default"/>
      </w:rPr>
    </w:lvl>
    <w:lvl w:ilvl="7">
      <w:start w:val="1"/>
      <w:numFmt w:val="lowerLetter"/>
      <w:lvlText w:val="%8."/>
      <w:lvlJc w:val="left"/>
      <w:pPr>
        <w:tabs>
          <w:tab w:val="num" w:pos="0"/>
        </w:tabs>
        <w:ind w:left="5760" w:hanging="360"/>
      </w:pPr>
      <w:rPr>
        <w:rFonts w:hint="default"/>
      </w:rPr>
    </w:lvl>
    <w:lvl w:ilvl="8">
      <w:start w:val="1"/>
      <w:numFmt w:val="lowerRoman"/>
      <w:lvlText w:val="%9."/>
      <w:lvlJc w:val="right"/>
      <w:pPr>
        <w:tabs>
          <w:tab w:val="num" w:pos="0"/>
        </w:tabs>
        <w:ind w:left="6480" w:hanging="180"/>
      </w:pPr>
      <w:rPr>
        <w:rFonts w:hint="default"/>
      </w:rPr>
    </w:lvl>
  </w:abstractNum>
  <w:abstractNum w:abstractNumId="260" w15:restartNumberingAfterBreak="0">
    <w:nsid w:val="6C1C2A2C"/>
    <w:multiLevelType w:val="hybridMultilevel"/>
    <w:tmpl w:val="E112127A"/>
    <w:lvl w:ilvl="0" w:tplc="25126BBC">
      <w:start w:val="1"/>
      <w:numFmt w:val="decimal"/>
      <w:lvlText w:val="%1)"/>
      <w:lvlJc w:val="left"/>
      <w:pPr>
        <w:tabs>
          <w:tab w:val="num" w:pos="987"/>
        </w:tabs>
        <w:ind w:left="987" w:hanging="360"/>
      </w:pPr>
      <w:rPr>
        <w:rFonts w:ascii="Times New Roman" w:eastAsia="Arial Unicode MS" w:hAnsi="Times New Roman" w:cs="Times New Roman" w:hint="default"/>
        <w:b w:val="0"/>
        <w:i w:val="0"/>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61" w15:restartNumberingAfterBreak="0">
    <w:nsid w:val="6CC76C2C"/>
    <w:multiLevelType w:val="multilevel"/>
    <w:tmpl w:val="F19ED332"/>
    <w:lvl w:ilvl="0">
      <w:start w:val="1"/>
      <w:numFmt w:val="decimal"/>
      <w:lvlText w:val="%1."/>
      <w:lvlJc w:val="left"/>
      <w:pPr>
        <w:tabs>
          <w:tab w:val="num" w:pos="720"/>
        </w:tabs>
        <w:ind w:left="720" w:hanging="360"/>
      </w:pPr>
      <w:rPr>
        <w:rFonts w:ascii="Times New Roman" w:hAnsi="Times New Roman" w:cs="Times New Roman" w:hint="default"/>
      </w:rPr>
    </w:lvl>
    <w:lvl w:ilvl="1">
      <w:start w:val="1"/>
      <w:numFmt w:val="decimal"/>
      <w:lvlText w:val="%2)"/>
      <w:lvlJc w:val="left"/>
      <w:pPr>
        <w:tabs>
          <w:tab w:val="num" w:pos="1080"/>
        </w:tabs>
        <w:ind w:left="1080" w:hanging="360"/>
      </w:pPr>
      <w:rPr>
        <w:rFonts w:cs="Times New Roman" w:hint="default"/>
      </w:rPr>
    </w:lvl>
    <w:lvl w:ilvl="2">
      <w:start w:val="1"/>
      <w:numFmt w:val="decimal"/>
      <w:lvlText w:val="%3."/>
      <w:lvlJc w:val="left"/>
      <w:pPr>
        <w:tabs>
          <w:tab w:val="num" w:pos="1440"/>
        </w:tabs>
        <w:ind w:left="1440" w:hanging="360"/>
      </w:pPr>
      <w:rPr>
        <w:rFonts w:ascii="Times New Roman" w:hAnsi="Times New Roman" w:cs="Times New Roman" w:hint="default"/>
      </w:rPr>
    </w:lvl>
    <w:lvl w:ilvl="3">
      <w:start w:val="1"/>
      <w:numFmt w:val="decimal"/>
      <w:lvlText w:val="%4."/>
      <w:lvlJc w:val="left"/>
      <w:pPr>
        <w:tabs>
          <w:tab w:val="num" w:pos="1800"/>
        </w:tabs>
        <w:ind w:left="1800" w:hanging="360"/>
      </w:pPr>
      <w:rPr>
        <w:rFonts w:hint="default"/>
      </w:rPr>
    </w:lvl>
    <w:lvl w:ilvl="4">
      <w:start w:val="1"/>
      <w:numFmt w:val="decimal"/>
      <w:lvlText w:val="%5."/>
      <w:lvlJc w:val="left"/>
      <w:pPr>
        <w:tabs>
          <w:tab w:val="num" w:pos="2160"/>
        </w:tabs>
        <w:ind w:left="2160" w:hanging="360"/>
      </w:pPr>
      <w:rPr>
        <w:rFonts w:hint="default"/>
      </w:rPr>
    </w:lvl>
    <w:lvl w:ilvl="5">
      <w:start w:val="1"/>
      <w:numFmt w:val="decimal"/>
      <w:lvlText w:val="%6."/>
      <w:lvlJc w:val="left"/>
      <w:pPr>
        <w:tabs>
          <w:tab w:val="num" w:pos="2520"/>
        </w:tabs>
        <w:ind w:left="2520" w:hanging="360"/>
      </w:pPr>
      <w:rPr>
        <w:rFonts w:hint="default"/>
      </w:rPr>
    </w:lvl>
    <w:lvl w:ilvl="6">
      <w:start w:val="1"/>
      <w:numFmt w:val="decimal"/>
      <w:lvlText w:val="%7."/>
      <w:lvlJc w:val="left"/>
      <w:pPr>
        <w:tabs>
          <w:tab w:val="num" w:pos="2880"/>
        </w:tabs>
        <w:ind w:left="2880" w:hanging="360"/>
      </w:pPr>
      <w:rPr>
        <w:rFonts w:hint="default"/>
      </w:rPr>
    </w:lvl>
    <w:lvl w:ilvl="7">
      <w:start w:val="1"/>
      <w:numFmt w:val="decimal"/>
      <w:lvlText w:val="%8."/>
      <w:lvlJc w:val="left"/>
      <w:pPr>
        <w:tabs>
          <w:tab w:val="num" w:pos="3240"/>
        </w:tabs>
        <w:ind w:left="3240" w:hanging="360"/>
      </w:pPr>
      <w:rPr>
        <w:rFonts w:hint="default"/>
      </w:rPr>
    </w:lvl>
    <w:lvl w:ilvl="8">
      <w:start w:val="1"/>
      <w:numFmt w:val="decimal"/>
      <w:lvlText w:val="%9."/>
      <w:lvlJc w:val="left"/>
      <w:pPr>
        <w:tabs>
          <w:tab w:val="num" w:pos="3600"/>
        </w:tabs>
        <w:ind w:left="3600" w:hanging="360"/>
      </w:pPr>
      <w:rPr>
        <w:rFonts w:hint="default"/>
      </w:rPr>
    </w:lvl>
  </w:abstractNum>
  <w:abstractNum w:abstractNumId="262" w15:restartNumberingAfterBreak="0">
    <w:nsid w:val="6DB741BB"/>
    <w:multiLevelType w:val="multilevel"/>
    <w:tmpl w:val="D3AE5A0C"/>
    <w:name w:val="WW8Num29222222"/>
    <w:lvl w:ilvl="0">
      <w:start w:val="1"/>
      <w:numFmt w:val="lowerLetter"/>
      <w:lvlText w:val="%1)"/>
      <w:lvlJc w:val="left"/>
      <w:pPr>
        <w:tabs>
          <w:tab w:val="num" w:pos="757"/>
        </w:tabs>
        <w:ind w:left="397" w:firstLine="0"/>
      </w:pPr>
      <w:rPr>
        <w:rFonts w:ascii="Times New Roman" w:hAnsi="Times New Roman" w:cs="Times New Roman" w:hint="default"/>
        <w:b w:val="0"/>
        <w:bCs w:val="0"/>
        <w:color w:val="252525"/>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433"/>
        </w:tabs>
        <w:ind w:left="2377" w:hanging="397"/>
      </w:pPr>
      <w:rPr>
        <w:rFonts w:hint="default"/>
      </w:rPr>
    </w:lvl>
    <w:lvl w:ilvl="3">
      <w:start w:val="1"/>
      <w:numFmt w:val="decimal"/>
      <w:lvlText w:val="%4."/>
      <w:lvlJc w:val="left"/>
      <w:pPr>
        <w:tabs>
          <w:tab w:val="num" w:pos="2973"/>
        </w:tabs>
        <w:ind w:left="2917" w:hanging="397"/>
      </w:pPr>
      <w:rPr>
        <w:rFonts w:hint="default"/>
      </w:rPr>
    </w:lvl>
    <w:lvl w:ilvl="4">
      <w:start w:val="1"/>
      <w:numFmt w:val="lowerLetter"/>
      <w:lvlText w:val="%5)"/>
      <w:lvlJc w:val="left"/>
      <w:pPr>
        <w:tabs>
          <w:tab w:val="num" w:pos="3615"/>
        </w:tabs>
        <w:ind w:left="3615" w:hanging="375"/>
      </w:pPr>
      <w:rPr>
        <w:rFonts w:hint="default"/>
      </w:rPr>
    </w:lvl>
    <w:lvl w:ilvl="5">
      <w:start w:val="1"/>
      <w:numFmt w:val="lowerLetter"/>
      <w:lvlText w:val="%6)"/>
      <w:lvlJc w:val="left"/>
      <w:pPr>
        <w:tabs>
          <w:tab w:val="num" w:pos="4515"/>
        </w:tabs>
        <w:ind w:left="4515" w:hanging="375"/>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263" w15:restartNumberingAfterBreak="0">
    <w:nsid w:val="6E381921"/>
    <w:multiLevelType w:val="multilevel"/>
    <w:tmpl w:val="C5363E14"/>
    <w:name w:val="WW8Num31222222222222222222322"/>
    <w:lvl w:ilvl="0">
      <w:start w:val="1"/>
      <w:numFmt w:val="decimal"/>
      <w:lvlText w:val="%1."/>
      <w:lvlJc w:val="left"/>
      <w:pPr>
        <w:tabs>
          <w:tab w:val="num" w:pos="0"/>
        </w:tabs>
        <w:ind w:left="720" w:hanging="360"/>
      </w:pPr>
      <w:rPr>
        <w:rFonts w:ascii="Times New Roman" w:hAnsi="Times New Roman" w:cs="Times New Roman" w:hint="default"/>
        <w:b w:val="0"/>
        <w:bCs/>
        <w:i w:val="0"/>
      </w:rPr>
    </w:lvl>
    <w:lvl w:ilvl="1">
      <w:start w:val="1"/>
      <w:numFmt w:val="lowerLetter"/>
      <w:lvlText w:val="%2."/>
      <w:lvlJc w:val="left"/>
      <w:pPr>
        <w:tabs>
          <w:tab w:val="num" w:pos="0"/>
        </w:tabs>
        <w:ind w:left="1440" w:hanging="360"/>
      </w:pPr>
      <w:rPr>
        <w:rFonts w:hint="default"/>
      </w:rPr>
    </w:lvl>
    <w:lvl w:ilvl="2">
      <w:start w:val="1"/>
      <w:numFmt w:val="decimal"/>
      <w:lvlText w:val="%3."/>
      <w:lvlJc w:val="left"/>
      <w:pPr>
        <w:tabs>
          <w:tab w:val="num" w:pos="0"/>
        </w:tabs>
        <w:ind w:left="2160" w:hanging="180"/>
      </w:pPr>
      <w:rPr>
        <w:rFonts w:ascii="Times New Roman" w:hAnsi="Times New Roman" w:cs="Times New Roman" w:hint="default"/>
        <w:b w:val="0"/>
      </w:rPr>
    </w:lvl>
    <w:lvl w:ilvl="3">
      <w:start w:val="1"/>
      <w:numFmt w:val="decimal"/>
      <w:lvlText w:val="%4."/>
      <w:lvlJc w:val="left"/>
      <w:pPr>
        <w:tabs>
          <w:tab w:val="num" w:pos="0"/>
        </w:tabs>
        <w:ind w:left="720" w:hanging="360"/>
      </w:pPr>
      <w:rPr>
        <w:rFonts w:hint="default"/>
      </w:rPr>
    </w:lvl>
    <w:lvl w:ilvl="4">
      <w:start w:val="1"/>
      <w:numFmt w:val="lowerLetter"/>
      <w:lvlText w:val="%5."/>
      <w:lvlJc w:val="left"/>
      <w:pPr>
        <w:tabs>
          <w:tab w:val="num" w:pos="0"/>
        </w:tabs>
        <w:ind w:left="3600" w:hanging="360"/>
      </w:pPr>
      <w:rPr>
        <w:rFonts w:hint="default"/>
      </w:rPr>
    </w:lvl>
    <w:lvl w:ilvl="5">
      <w:start w:val="1"/>
      <w:numFmt w:val="lowerRoman"/>
      <w:lvlText w:val="%6."/>
      <w:lvlJc w:val="right"/>
      <w:pPr>
        <w:tabs>
          <w:tab w:val="num" w:pos="0"/>
        </w:tabs>
        <w:ind w:left="4320" w:hanging="180"/>
      </w:pPr>
      <w:rPr>
        <w:rFonts w:hint="default"/>
      </w:rPr>
    </w:lvl>
    <w:lvl w:ilvl="6">
      <w:start w:val="1"/>
      <w:numFmt w:val="decimal"/>
      <w:lvlText w:val="%7."/>
      <w:lvlJc w:val="left"/>
      <w:pPr>
        <w:tabs>
          <w:tab w:val="num" w:pos="0"/>
        </w:tabs>
        <w:ind w:left="5040" w:hanging="360"/>
      </w:pPr>
      <w:rPr>
        <w:rFonts w:hint="default"/>
      </w:rPr>
    </w:lvl>
    <w:lvl w:ilvl="7">
      <w:start w:val="1"/>
      <w:numFmt w:val="lowerLetter"/>
      <w:lvlText w:val="%8."/>
      <w:lvlJc w:val="left"/>
      <w:pPr>
        <w:tabs>
          <w:tab w:val="num" w:pos="0"/>
        </w:tabs>
        <w:ind w:left="5760" w:hanging="360"/>
      </w:pPr>
      <w:rPr>
        <w:rFonts w:hint="default"/>
      </w:rPr>
    </w:lvl>
    <w:lvl w:ilvl="8">
      <w:start w:val="1"/>
      <w:numFmt w:val="lowerRoman"/>
      <w:lvlText w:val="%9."/>
      <w:lvlJc w:val="right"/>
      <w:pPr>
        <w:tabs>
          <w:tab w:val="num" w:pos="0"/>
        </w:tabs>
        <w:ind w:left="6480" w:hanging="180"/>
      </w:pPr>
      <w:rPr>
        <w:rFonts w:hint="default"/>
      </w:rPr>
    </w:lvl>
  </w:abstractNum>
  <w:abstractNum w:abstractNumId="264" w15:restartNumberingAfterBreak="0">
    <w:nsid w:val="6F670DDD"/>
    <w:multiLevelType w:val="multilevel"/>
    <w:tmpl w:val="27401744"/>
    <w:lvl w:ilvl="0">
      <w:start w:val="1"/>
      <w:numFmt w:val="decimal"/>
      <w:lvlText w:val="%1."/>
      <w:lvlJc w:val="left"/>
      <w:pPr>
        <w:tabs>
          <w:tab w:val="num" w:pos="720"/>
        </w:tabs>
        <w:ind w:left="720" w:hanging="360"/>
      </w:pPr>
      <w:rPr>
        <w:rFonts w:ascii="Times New Roman" w:hAnsi="Times New Roman" w:cs="Times New Roman" w:hint="default"/>
      </w:rPr>
    </w:lvl>
    <w:lvl w:ilvl="1">
      <w:start w:val="1"/>
      <w:numFmt w:val="decimal"/>
      <w:lvlText w:val="%2)"/>
      <w:lvlJc w:val="left"/>
      <w:pPr>
        <w:tabs>
          <w:tab w:val="num" w:pos="1080"/>
        </w:tabs>
        <w:ind w:left="1080" w:hanging="360"/>
      </w:pPr>
      <w:rPr>
        <w:rFonts w:cs="Times New Roman" w:hint="default"/>
      </w:rPr>
    </w:lvl>
    <w:lvl w:ilvl="2">
      <w:start w:val="1"/>
      <w:numFmt w:val="decimal"/>
      <w:lvlText w:val="%3."/>
      <w:lvlJc w:val="left"/>
      <w:pPr>
        <w:tabs>
          <w:tab w:val="num" w:pos="1440"/>
        </w:tabs>
        <w:ind w:left="1440" w:hanging="360"/>
      </w:pPr>
      <w:rPr>
        <w:rFonts w:ascii="Times New Roman" w:hAnsi="Times New Roman" w:cs="Times New Roman" w:hint="default"/>
      </w:rPr>
    </w:lvl>
    <w:lvl w:ilvl="3">
      <w:start w:val="1"/>
      <w:numFmt w:val="decimal"/>
      <w:lvlText w:val="%4."/>
      <w:lvlJc w:val="left"/>
      <w:pPr>
        <w:tabs>
          <w:tab w:val="num" w:pos="1800"/>
        </w:tabs>
        <w:ind w:left="1800" w:hanging="360"/>
      </w:pPr>
      <w:rPr>
        <w:rFonts w:hint="default"/>
      </w:rPr>
    </w:lvl>
    <w:lvl w:ilvl="4">
      <w:start w:val="1"/>
      <w:numFmt w:val="decimal"/>
      <w:lvlText w:val="%5."/>
      <w:lvlJc w:val="left"/>
      <w:pPr>
        <w:tabs>
          <w:tab w:val="num" w:pos="2160"/>
        </w:tabs>
        <w:ind w:left="2160" w:hanging="360"/>
      </w:pPr>
      <w:rPr>
        <w:rFonts w:hint="default"/>
      </w:rPr>
    </w:lvl>
    <w:lvl w:ilvl="5">
      <w:start w:val="1"/>
      <w:numFmt w:val="decimal"/>
      <w:lvlText w:val="%6."/>
      <w:lvlJc w:val="left"/>
      <w:pPr>
        <w:tabs>
          <w:tab w:val="num" w:pos="2520"/>
        </w:tabs>
        <w:ind w:left="2520" w:hanging="360"/>
      </w:pPr>
      <w:rPr>
        <w:rFonts w:hint="default"/>
      </w:rPr>
    </w:lvl>
    <w:lvl w:ilvl="6">
      <w:start w:val="1"/>
      <w:numFmt w:val="decimal"/>
      <w:lvlText w:val="%7."/>
      <w:lvlJc w:val="left"/>
      <w:pPr>
        <w:tabs>
          <w:tab w:val="num" w:pos="2880"/>
        </w:tabs>
        <w:ind w:left="2880" w:hanging="360"/>
      </w:pPr>
      <w:rPr>
        <w:rFonts w:hint="default"/>
      </w:rPr>
    </w:lvl>
    <w:lvl w:ilvl="7">
      <w:start w:val="1"/>
      <w:numFmt w:val="decimal"/>
      <w:lvlText w:val="%8."/>
      <w:lvlJc w:val="left"/>
      <w:pPr>
        <w:tabs>
          <w:tab w:val="num" w:pos="3240"/>
        </w:tabs>
        <w:ind w:left="3240" w:hanging="360"/>
      </w:pPr>
      <w:rPr>
        <w:rFonts w:hint="default"/>
      </w:rPr>
    </w:lvl>
    <w:lvl w:ilvl="8">
      <w:start w:val="1"/>
      <w:numFmt w:val="decimal"/>
      <w:lvlText w:val="%9."/>
      <w:lvlJc w:val="left"/>
      <w:pPr>
        <w:tabs>
          <w:tab w:val="num" w:pos="3600"/>
        </w:tabs>
        <w:ind w:left="3600" w:hanging="360"/>
      </w:pPr>
      <w:rPr>
        <w:rFonts w:hint="default"/>
      </w:rPr>
    </w:lvl>
  </w:abstractNum>
  <w:abstractNum w:abstractNumId="265" w15:restartNumberingAfterBreak="0">
    <w:nsid w:val="6FCA6282"/>
    <w:multiLevelType w:val="multilevel"/>
    <w:tmpl w:val="32C87FB6"/>
    <w:name w:val="WW8Num1982"/>
    <w:lvl w:ilvl="0">
      <w:start w:val="1"/>
      <w:numFmt w:val="decimal"/>
      <w:lvlText w:val="%1)"/>
      <w:lvlJc w:val="left"/>
      <w:pPr>
        <w:tabs>
          <w:tab w:val="num" w:pos="0"/>
        </w:tabs>
        <w:ind w:left="1080" w:hanging="360"/>
      </w:pPr>
      <w:rPr>
        <w:rFonts w:ascii="Times New Roman" w:hAnsi="Times New Roman" w:cs="Times New Roman" w:hint="default"/>
        <w:b w:val="0"/>
        <w:bCs w:val="0"/>
      </w:rPr>
    </w:lvl>
    <w:lvl w:ilvl="1">
      <w:start w:val="1"/>
      <w:numFmt w:val="decimal"/>
      <w:lvlText w:val="%2."/>
      <w:lvlJc w:val="left"/>
      <w:pPr>
        <w:tabs>
          <w:tab w:val="num" w:pos="1080"/>
        </w:tabs>
        <w:ind w:left="1080" w:hanging="360"/>
      </w:pPr>
      <w:rPr>
        <w:rFonts w:ascii="Times New Roman" w:eastAsia="Arial Unicode MS" w:hAnsi="Times New Roman" w:cs="Times New Roman" w:hint="default"/>
        <w:b w:val="0"/>
      </w:rPr>
    </w:lvl>
    <w:lvl w:ilvl="2">
      <w:start w:val="1"/>
      <w:numFmt w:val="decimal"/>
      <w:lvlText w:val="%3."/>
      <w:lvlJc w:val="left"/>
      <w:pPr>
        <w:tabs>
          <w:tab w:val="num" w:pos="1440"/>
        </w:tabs>
        <w:ind w:left="1440" w:hanging="360"/>
      </w:pPr>
      <w:rPr>
        <w:rFonts w:cs="Times New Roman" w:hint="default"/>
      </w:rPr>
    </w:lvl>
    <w:lvl w:ilvl="3">
      <w:start w:val="1"/>
      <w:numFmt w:val="decimal"/>
      <w:lvlText w:val="%4."/>
      <w:lvlJc w:val="left"/>
      <w:pPr>
        <w:tabs>
          <w:tab w:val="num" w:pos="1800"/>
        </w:tabs>
        <w:ind w:left="1800" w:hanging="360"/>
      </w:pPr>
      <w:rPr>
        <w:rFonts w:hint="default"/>
      </w:rPr>
    </w:lvl>
    <w:lvl w:ilvl="4">
      <w:start w:val="1"/>
      <w:numFmt w:val="decimal"/>
      <w:lvlText w:val="%5."/>
      <w:lvlJc w:val="left"/>
      <w:pPr>
        <w:tabs>
          <w:tab w:val="num" w:pos="2160"/>
        </w:tabs>
        <w:ind w:left="2160" w:hanging="360"/>
      </w:pPr>
      <w:rPr>
        <w:rFonts w:hint="default"/>
      </w:rPr>
    </w:lvl>
    <w:lvl w:ilvl="5">
      <w:start w:val="1"/>
      <w:numFmt w:val="decimal"/>
      <w:lvlText w:val="%6."/>
      <w:lvlJc w:val="left"/>
      <w:pPr>
        <w:tabs>
          <w:tab w:val="num" w:pos="2520"/>
        </w:tabs>
        <w:ind w:left="2520" w:hanging="360"/>
      </w:pPr>
      <w:rPr>
        <w:rFonts w:hint="default"/>
      </w:rPr>
    </w:lvl>
    <w:lvl w:ilvl="6">
      <w:start w:val="1"/>
      <w:numFmt w:val="decimal"/>
      <w:lvlText w:val="%7."/>
      <w:lvlJc w:val="left"/>
      <w:pPr>
        <w:tabs>
          <w:tab w:val="num" w:pos="2880"/>
        </w:tabs>
        <w:ind w:left="2880" w:hanging="360"/>
      </w:pPr>
      <w:rPr>
        <w:rFonts w:hint="default"/>
      </w:rPr>
    </w:lvl>
    <w:lvl w:ilvl="7">
      <w:start w:val="1"/>
      <w:numFmt w:val="decimal"/>
      <w:lvlText w:val="%8."/>
      <w:lvlJc w:val="left"/>
      <w:pPr>
        <w:tabs>
          <w:tab w:val="num" w:pos="3240"/>
        </w:tabs>
        <w:ind w:left="3240" w:hanging="360"/>
      </w:pPr>
      <w:rPr>
        <w:rFonts w:hint="default"/>
      </w:rPr>
    </w:lvl>
    <w:lvl w:ilvl="8">
      <w:start w:val="1"/>
      <w:numFmt w:val="decimal"/>
      <w:lvlText w:val="%9."/>
      <w:lvlJc w:val="left"/>
      <w:pPr>
        <w:tabs>
          <w:tab w:val="num" w:pos="3600"/>
        </w:tabs>
        <w:ind w:left="3600" w:hanging="360"/>
      </w:pPr>
      <w:rPr>
        <w:rFonts w:hint="default"/>
      </w:rPr>
    </w:lvl>
  </w:abstractNum>
  <w:abstractNum w:abstractNumId="266" w15:restartNumberingAfterBreak="0">
    <w:nsid w:val="6FE97B4D"/>
    <w:multiLevelType w:val="multilevel"/>
    <w:tmpl w:val="F2D43760"/>
    <w:name w:val="WW8Num2022222"/>
    <w:lvl w:ilvl="0">
      <w:start w:val="1"/>
      <w:numFmt w:val="decimal"/>
      <w:lvlText w:val="%1."/>
      <w:lvlJc w:val="left"/>
      <w:pPr>
        <w:tabs>
          <w:tab w:val="num" w:pos="1920"/>
        </w:tabs>
        <w:ind w:left="1920" w:hanging="360"/>
      </w:pPr>
      <w:rPr>
        <w:rFonts w:ascii="Times New Roman" w:hAnsi="Times New Roman" w:cs="Times New Roman" w:hint="default"/>
      </w:rPr>
    </w:lvl>
    <w:lvl w:ilvl="1">
      <w:start w:val="1"/>
      <w:numFmt w:val="decimal"/>
      <w:lvlText w:val="%2."/>
      <w:lvlJc w:val="left"/>
      <w:pPr>
        <w:tabs>
          <w:tab w:val="num" w:pos="1080"/>
        </w:tabs>
        <w:ind w:left="1080" w:hanging="360"/>
      </w:pPr>
      <w:rPr>
        <w:rFonts w:hint="default"/>
      </w:rPr>
    </w:lvl>
    <w:lvl w:ilvl="2">
      <w:start w:val="1"/>
      <w:numFmt w:val="decimal"/>
      <w:lvlText w:val="%3."/>
      <w:lvlJc w:val="left"/>
      <w:pPr>
        <w:tabs>
          <w:tab w:val="num" w:pos="1440"/>
        </w:tabs>
        <w:ind w:left="1440" w:hanging="360"/>
      </w:pPr>
      <w:rPr>
        <w:rFonts w:hint="default"/>
      </w:rPr>
    </w:lvl>
    <w:lvl w:ilvl="3">
      <w:start w:val="1"/>
      <w:numFmt w:val="decimal"/>
      <w:lvlText w:val="%4."/>
      <w:lvlJc w:val="left"/>
      <w:pPr>
        <w:tabs>
          <w:tab w:val="num" w:pos="1800"/>
        </w:tabs>
        <w:ind w:left="1800" w:hanging="360"/>
      </w:pPr>
      <w:rPr>
        <w:rFonts w:hint="default"/>
      </w:rPr>
    </w:lvl>
    <w:lvl w:ilvl="4">
      <w:start w:val="1"/>
      <w:numFmt w:val="decimal"/>
      <w:lvlText w:val="%5."/>
      <w:lvlJc w:val="left"/>
      <w:pPr>
        <w:tabs>
          <w:tab w:val="num" w:pos="2160"/>
        </w:tabs>
        <w:ind w:left="2160" w:hanging="360"/>
      </w:pPr>
      <w:rPr>
        <w:rFonts w:hint="default"/>
      </w:rPr>
    </w:lvl>
    <w:lvl w:ilvl="5">
      <w:start w:val="1"/>
      <w:numFmt w:val="decimal"/>
      <w:lvlText w:val="%6."/>
      <w:lvlJc w:val="left"/>
      <w:pPr>
        <w:tabs>
          <w:tab w:val="num" w:pos="2520"/>
        </w:tabs>
        <w:ind w:left="2520" w:hanging="360"/>
      </w:pPr>
      <w:rPr>
        <w:rFonts w:hint="default"/>
      </w:rPr>
    </w:lvl>
    <w:lvl w:ilvl="6">
      <w:start w:val="1"/>
      <w:numFmt w:val="decimal"/>
      <w:lvlText w:val="%7."/>
      <w:lvlJc w:val="left"/>
      <w:pPr>
        <w:tabs>
          <w:tab w:val="num" w:pos="2880"/>
        </w:tabs>
        <w:ind w:left="2880" w:hanging="360"/>
      </w:pPr>
      <w:rPr>
        <w:rFonts w:hint="default"/>
      </w:rPr>
    </w:lvl>
    <w:lvl w:ilvl="7">
      <w:start w:val="1"/>
      <w:numFmt w:val="decimal"/>
      <w:lvlText w:val="%8."/>
      <w:lvlJc w:val="left"/>
      <w:pPr>
        <w:tabs>
          <w:tab w:val="num" w:pos="3240"/>
        </w:tabs>
        <w:ind w:left="3240" w:hanging="360"/>
      </w:pPr>
      <w:rPr>
        <w:rFonts w:hint="default"/>
      </w:rPr>
    </w:lvl>
    <w:lvl w:ilvl="8">
      <w:start w:val="1"/>
      <w:numFmt w:val="decimal"/>
      <w:lvlText w:val="%9."/>
      <w:lvlJc w:val="left"/>
      <w:pPr>
        <w:tabs>
          <w:tab w:val="num" w:pos="3600"/>
        </w:tabs>
        <w:ind w:left="3600" w:hanging="360"/>
      </w:pPr>
      <w:rPr>
        <w:rFonts w:hint="default"/>
      </w:rPr>
    </w:lvl>
  </w:abstractNum>
  <w:abstractNum w:abstractNumId="267" w15:restartNumberingAfterBreak="0">
    <w:nsid w:val="703620A1"/>
    <w:multiLevelType w:val="multilevel"/>
    <w:tmpl w:val="EA3EEBC0"/>
    <w:name w:val="WW8Num3122222222222222222232222"/>
    <w:lvl w:ilvl="0">
      <w:start w:val="1"/>
      <w:numFmt w:val="decimal"/>
      <w:lvlText w:val="%1."/>
      <w:lvlJc w:val="left"/>
      <w:pPr>
        <w:tabs>
          <w:tab w:val="num" w:pos="0"/>
        </w:tabs>
        <w:ind w:left="720" w:hanging="360"/>
      </w:pPr>
      <w:rPr>
        <w:rFonts w:ascii="Times New Roman" w:hAnsi="Times New Roman" w:cs="Times New Roman" w:hint="default"/>
        <w:b w:val="0"/>
        <w:bCs/>
        <w:i w:val="0"/>
      </w:rPr>
    </w:lvl>
    <w:lvl w:ilvl="1">
      <w:start w:val="1"/>
      <w:numFmt w:val="lowerLetter"/>
      <w:lvlText w:val="%2."/>
      <w:lvlJc w:val="left"/>
      <w:pPr>
        <w:tabs>
          <w:tab w:val="num" w:pos="0"/>
        </w:tabs>
        <w:ind w:left="1440" w:hanging="360"/>
      </w:pPr>
      <w:rPr>
        <w:rFonts w:hint="default"/>
      </w:rPr>
    </w:lvl>
    <w:lvl w:ilvl="2">
      <w:start w:val="1"/>
      <w:numFmt w:val="decimal"/>
      <w:lvlText w:val="%3."/>
      <w:lvlJc w:val="left"/>
      <w:pPr>
        <w:tabs>
          <w:tab w:val="num" w:pos="0"/>
        </w:tabs>
        <w:ind w:left="2160" w:hanging="180"/>
      </w:pPr>
      <w:rPr>
        <w:rFonts w:ascii="Times New Roman" w:hAnsi="Times New Roman" w:cs="Times New Roman" w:hint="default"/>
        <w:b w:val="0"/>
      </w:rPr>
    </w:lvl>
    <w:lvl w:ilvl="3">
      <w:start w:val="1"/>
      <w:numFmt w:val="decimal"/>
      <w:lvlText w:val="%4."/>
      <w:lvlJc w:val="left"/>
      <w:pPr>
        <w:tabs>
          <w:tab w:val="num" w:pos="0"/>
        </w:tabs>
        <w:ind w:left="720" w:hanging="360"/>
      </w:pPr>
      <w:rPr>
        <w:rFonts w:hint="default"/>
      </w:rPr>
    </w:lvl>
    <w:lvl w:ilvl="4">
      <w:start w:val="1"/>
      <w:numFmt w:val="lowerLetter"/>
      <w:lvlText w:val="%5."/>
      <w:lvlJc w:val="left"/>
      <w:pPr>
        <w:tabs>
          <w:tab w:val="num" w:pos="0"/>
        </w:tabs>
        <w:ind w:left="3600" w:hanging="360"/>
      </w:pPr>
      <w:rPr>
        <w:rFonts w:hint="default"/>
      </w:rPr>
    </w:lvl>
    <w:lvl w:ilvl="5">
      <w:start w:val="1"/>
      <w:numFmt w:val="lowerRoman"/>
      <w:lvlText w:val="%6."/>
      <w:lvlJc w:val="right"/>
      <w:pPr>
        <w:tabs>
          <w:tab w:val="num" w:pos="0"/>
        </w:tabs>
        <w:ind w:left="4320" w:hanging="180"/>
      </w:pPr>
      <w:rPr>
        <w:rFonts w:hint="default"/>
      </w:rPr>
    </w:lvl>
    <w:lvl w:ilvl="6">
      <w:start w:val="1"/>
      <w:numFmt w:val="decimal"/>
      <w:lvlText w:val="%7."/>
      <w:lvlJc w:val="left"/>
      <w:pPr>
        <w:tabs>
          <w:tab w:val="num" w:pos="0"/>
        </w:tabs>
        <w:ind w:left="5040" w:hanging="360"/>
      </w:pPr>
      <w:rPr>
        <w:rFonts w:hint="default"/>
      </w:rPr>
    </w:lvl>
    <w:lvl w:ilvl="7">
      <w:start w:val="1"/>
      <w:numFmt w:val="lowerLetter"/>
      <w:lvlText w:val="%8."/>
      <w:lvlJc w:val="left"/>
      <w:pPr>
        <w:tabs>
          <w:tab w:val="num" w:pos="0"/>
        </w:tabs>
        <w:ind w:left="5760" w:hanging="360"/>
      </w:pPr>
      <w:rPr>
        <w:rFonts w:hint="default"/>
      </w:rPr>
    </w:lvl>
    <w:lvl w:ilvl="8">
      <w:start w:val="1"/>
      <w:numFmt w:val="lowerRoman"/>
      <w:lvlText w:val="%9."/>
      <w:lvlJc w:val="right"/>
      <w:pPr>
        <w:tabs>
          <w:tab w:val="num" w:pos="0"/>
        </w:tabs>
        <w:ind w:left="6480" w:hanging="180"/>
      </w:pPr>
      <w:rPr>
        <w:rFonts w:hint="default"/>
      </w:rPr>
    </w:lvl>
  </w:abstractNum>
  <w:abstractNum w:abstractNumId="268" w15:restartNumberingAfterBreak="0">
    <w:nsid w:val="708203F8"/>
    <w:multiLevelType w:val="multilevel"/>
    <w:tmpl w:val="000000A1"/>
    <w:lvl w:ilvl="0">
      <w:start w:val="1"/>
      <w:numFmt w:val="lowerLetter"/>
      <w:lvlText w:val="%1)"/>
      <w:lvlJc w:val="left"/>
      <w:pPr>
        <w:tabs>
          <w:tab w:val="num" w:pos="960"/>
        </w:tabs>
        <w:ind w:left="960" w:hanging="360"/>
      </w:pPr>
      <w:rPr>
        <w:rFonts w:cs="Times New Roman" w:hint="default"/>
      </w:rPr>
    </w:lvl>
    <w:lvl w:ilvl="1">
      <w:start w:val="1"/>
      <w:numFmt w:val="lowerLetter"/>
      <w:lvlText w:val="%2)"/>
      <w:lvlJc w:val="left"/>
      <w:pPr>
        <w:tabs>
          <w:tab w:val="num" w:pos="1320"/>
        </w:tabs>
        <w:ind w:left="1320" w:hanging="360"/>
      </w:pPr>
      <w:rPr>
        <w:rFonts w:cs="Times New Roman" w:hint="default"/>
        <w:b w:val="0"/>
        <w:bCs w:val="0"/>
        <w:i w:val="0"/>
        <w:iCs w:val="0"/>
      </w:rPr>
    </w:lvl>
    <w:lvl w:ilvl="2">
      <w:start w:val="1"/>
      <w:numFmt w:val="lowerLetter"/>
      <w:lvlText w:val="%3)"/>
      <w:lvlJc w:val="left"/>
      <w:pPr>
        <w:tabs>
          <w:tab w:val="num" w:pos="1680"/>
        </w:tabs>
        <w:ind w:left="1680" w:hanging="360"/>
      </w:pPr>
      <w:rPr>
        <w:rFonts w:cs="Times New Roman"/>
      </w:rPr>
    </w:lvl>
    <w:lvl w:ilvl="3">
      <w:start w:val="1"/>
      <w:numFmt w:val="decimal"/>
      <w:lvlText w:val="%4."/>
      <w:lvlJc w:val="left"/>
      <w:pPr>
        <w:tabs>
          <w:tab w:val="num" w:pos="2040"/>
        </w:tabs>
        <w:ind w:left="2040" w:hanging="360"/>
      </w:pPr>
    </w:lvl>
    <w:lvl w:ilvl="4">
      <w:start w:val="1"/>
      <w:numFmt w:val="decimal"/>
      <w:lvlText w:val="%5."/>
      <w:lvlJc w:val="left"/>
      <w:pPr>
        <w:tabs>
          <w:tab w:val="num" w:pos="2400"/>
        </w:tabs>
        <w:ind w:left="2400" w:hanging="360"/>
      </w:pPr>
    </w:lvl>
    <w:lvl w:ilvl="5">
      <w:start w:val="1"/>
      <w:numFmt w:val="decimal"/>
      <w:lvlText w:val="%6."/>
      <w:lvlJc w:val="left"/>
      <w:pPr>
        <w:tabs>
          <w:tab w:val="num" w:pos="2760"/>
        </w:tabs>
        <w:ind w:left="2760" w:hanging="360"/>
      </w:pPr>
    </w:lvl>
    <w:lvl w:ilvl="6">
      <w:start w:val="1"/>
      <w:numFmt w:val="decimal"/>
      <w:lvlText w:val="%7."/>
      <w:lvlJc w:val="left"/>
      <w:pPr>
        <w:tabs>
          <w:tab w:val="num" w:pos="3120"/>
        </w:tabs>
        <w:ind w:left="3120" w:hanging="360"/>
      </w:pPr>
    </w:lvl>
    <w:lvl w:ilvl="7">
      <w:start w:val="1"/>
      <w:numFmt w:val="decimal"/>
      <w:lvlText w:val="%8."/>
      <w:lvlJc w:val="left"/>
      <w:pPr>
        <w:tabs>
          <w:tab w:val="num" w:pos="3480"/>
        </w:tabs>
        <w:ind w:left="3480" w:hanging="360"/>
      </w:pPr>
    </w:lvl>
    <w:lvl w:ilvl="8">
      <w:start w:val="1"/>
      <w:numFmt w:val="decimal"/>
      <w:lvlText w:val="%9."/>
      <w:lvlJc w:val="left"/>
      <w:pPr>
        <w:tabs>
          <w:tab w:val="num" w:pos="3840"/>
        </w:tabs>
        <w:ind w:left="3840" w:hanging="360"/>
      </w:pPr>
    </w:lvl>
  </w:abstractNum>
  <w:abstractNum w:abstractNumId="269" w15:restartNumberingAfterBreak="0">
    <w:nsid w:val="71824BCA"/>
    <w:multiLevelType w:val="multilevel"/>
    <w:tmpl w:val="24A8ADE2"/>
    <w:name w:val="WW8Num312222222222222224"/>
    <w:lvl w:ilvl="0">
      <w:start w:val="1"/>
      <w:numFmt w:val="decimal"/>
      <w:lvlText w:val="%1."/>
      <w:lvlJc w:val="left"/>
      <w:pPr>
        <w:tabs>
          <w:tab w:val="num" w:pos="0"/>
        </w:tabs>
        <w:ind w:left="720" w:hanging="360"/>
      </w:pPr>
      <w:rPr>
        <w:rFonts w:ascii="Times New Roman" w:hAnsi="Times New Roman" w:cs="Times New Roman" w:hint="default"/>
        <w:b w:val="0"/>
        <w:bCs/>
        <w:i w:val="0"/>
      </w:rPr>
    </w:lvl>
    <w:lvl w:ilvl="1">
      <w:start w:val="1"/>
      <w:numFmt w:val="lowerLetter"/>
      <w:lvlText w:val="%2."/>
      <w:lvlJc w:val="left"/>
      <w:pPr>
        <w:tabs>
          <w:tab w:val="num" w:pos="0"/>
        </w:tabs>
        <w:ind w:left="1440" w:hanging="360"/>
      </w:pPr>
      <w:rPr>
        <w:rFonts w:hint="default"/>
      </w:rPr>
    </w:lvl>
    <w:lvl w:ilvl="2">
      <w:start w:val="1"/>
      <w:numFmt w:val="decimal"/>
      <w:lvlText w:val="%3."/>
      <w:lvlJc w:val="left"/>
      <w:pPr>
        <w:tabs>
          <w:tab w:val="num" w:pos="0"/>
        </w:tabs>
        <w:ind w:left="2160" w:hanging="180"/>
      </w:pPr>
      <w:rPr>
        <w:rFonts w:hint="default"/>
        <w:color w:val="auto"/>
      </w:rPr>
    </w:lvl>
    <w:lvl w:ilvl="3">
      <w:start w:val="1"/>
      <w:numFmt w:val="decimal"/>
      <w:lvlText w:val="%4."/>
      <w:lvlJc w:val="left"/>
      <w:pPr>
        <w:tabs>
          <w:tab w:val="num" w:pos="0"/>
        </w:tabs>
        <w:ind w:left="720" w:hanging="360"/>
      </w:pPr>
      <w:rPr>
        <w:rFonts w:hint="default"/>
      </w:rPr>
    </w:lvl>
    <w:lvl w:ilvl="4">
      <w:start w:val="1"/>
      <w:numFmt w:val="lowerLetter"/>
      <w:lvlText w:val="%5."/>
      <w:lvlJc w:val="left"/>
      <w:pPr>
        <w:tabs>
          <w:tab w:val="num" w:pos="0"/>
        </w:tabs>
        <w:ind w:left="3600" w:hanging="360"/>
      </w:pPr>
      <w:rPr>
        <w:rFonts w:hint="default"/>
      </w:rPr>
    </w:lvl>
    <w:lvl w:ilvl="5">
      <w:start w:val="1"/>
      <w:numFmt w:val="lowerRoman"/>
      <w:lvlText w:val="%6."/>
      <w:lvlJc w:val="right"/>
      <w:pPr>
        <w:tabs>
          <w:tab w:val="num" w:pos="0"/>
        </w:tabs>
        <w:ind w:left="4320" w:hanging="180"/>
      </w:pPr>
      <w:rPr>
        <w:rFonts w:hint="default"/>
      </w:rPr>
    </w:lvl>
    <w:lvl w:ilvl="6">
      <w:start w:val="1"/>
      <w:numFmt w:val="decimal"/>
      <w:lvlText w:val="%7."/>
      <w:lvlJc w:val="left"/>
      <w:pPr>
        <w:tabs>
          <w:tab w:val="num" w:pos="0"/>
        </w:tabs>
        <w:ind w:left="5040" w:hanging="360"/>
      </w:pPr>
      <w:rPr>
        <w:rFonts w:hint="default"/>
      </w:rPr>
    </w:lvl>
    <w:lvl w:ilvl="7">
      <w:start w:val="1"/>
      <w:numFmt w:val="lowerLetter"/>
      <w:lvlText w:val="%8."/>
      <w:lvlJc w:val="left"/>
      <w:pPr>
        <w:tabs>
          <w:tab w:val="num" w:pos="0"/>
        </w:tabs>
        <w:ind w:left="5760" w:hanging="360"/>
      </w:pPr>
      <w:rPr>
        <w:rFonts w:hint="default"/>
      </w:rPr>
    </w:lvl>
    <w:lvl w:ilvl="8">
      <w:start w:val="1"/>
      <w:numFmt w:val="lowerRoman"/>
      <w:lvlText w:val="%9."/>
      <w:lvlJc w:val="right"/>
      <w:pPr>
        <w:tabs>
          <w:tab w:val="num" w:pos="0"/>
        </w:tabs>
        <w:ind w:left="6480" w:hanging="180"/>
      </w:pPr>
      <w:rPr>
        <w:rFonts w:hint="default"/>
      </w:rPr>
    </w:lvl>
  </w:abstractNum>
  <w:abstractNum w:abstractNumId="270" w15:restartNumberingAfterBreak="0">
    <w:nsid w:val="71855CD1"/>
    <w:multiLevelType w:val="multilevel"/>
    <w:tmpl w:val="2EA4C568"/>
    <w:name w:val="WW8Num20222"/>
    <w:lvl w:ilvl="0">
      <w:start w:val="1"/>
      <w:numFmt w:val="decimal"/>
      <w:lvlText w:val="%1."/>
      <w:lvlJc w:val="left"/>
      <w:pPr>
        <w:tabs>
          <w:tab w:val="num" w:pos="1920"/>
        </w:tabs>
        <w:ind w:left="1920" w:hanging="360"/>
      </w:pPr>
      <w:rPr>
        <w:rFonts w:ascii="Times New Roman" w:hAnsi="Times New Roman" w:cs="Times New Roman" w:hint="default"/>
      </w:rPr>
    </w:lvl>
    <w:lvl w:ilvl="1">
      <w:start w:val="1"/>
      <w:numFmt w:val="decimal"/>
      <w:lvlText w:val="%2."/>
      <w:lvlJc w:val="left"/>
      <w:pPr>
        <w:tabs>
          <w:tab w:val="num" w:pos="1080"/>
        </w:tabs>
        <w:ind w:left="1080" w:hanging="360"/>
      </w:pPr>
      <w:rPr>
        <w:rFonts w:hint="default"/>
      </w:rPr>
    </w:lvl>
    <w:lvl w:ilvl="2">
      <w:start w:val="1"/>
      <w:numFmt w:val="decimal"/>
      <w:lvlText w:val="%3."/>
      <w:lvlJc w:val="left"/>
      <w:pPr>
        <w:tabs>
          <w:tab w:val="num" w:pos="1440"/>
        </w:tabs>
        <w:ind w:left="1440" w:hanging="360"/>
      </w:pPr>
      <w:rPr>
        <w:rFonts w:hint="default"/>
      </w:rPr>
    </w:lvl>
    <w:lvl w:ilvl="3">
      <w:start w:val="1"/>
      <w:numFmt w:val="decimal"/>
      <w:lvlText w:val="%4."/>
      <w:lvlJc w:val="left"/>
      <w:pPr>
        <w:tabs>
          <w:tab w:val="num" w:pos="1800"/>
        </w:tabs>
        <w:ind w:left="1800" w:hanging="360"/>
      </w:pPr>
      <w:rPr>
        <w:rFonts w:hint="default"/>
      </w:rPr>
    </w:lvl>
    <w:lvl w:ilvl="4">
      <w:start w:val="1"/>
      <w:numFmt w:val="decimal"/>
      <w:lvlText w:val="%5."/>
      <w:lvlJc w:val="left"/>
      <w:pPr>
        <w:tabs>
          <w:tab w:val="num" w:pos="2160"/>
        </w:tabs>
        <w:ind w:left="2160" w:hanging="360"/>
      </w:pPr>
      <w:rPr>
        <w:rFonts w:hint="default"/>
      </w:rPr>
    </w:lvl>
    <w:lvl w:ilvl="5">
      <w:start w:val="1"/>
      <w:numFmt w:val="decimal"/>
      <w:lvlText w:val="%6."/>
      <w:lvlJc w:val="left"/>
      <w:pPr>
        <w:tabs>
          <w:tab w:val="num" w:pos="2520"/>
        </w:tabs>
        <w:ind w:left="2520" w:hanging="360"/>
      </w:pPr>
      <w:rPr>
        <w:rFonts w:hint="default"/>
      </w:rPr>
    </w:lvl>
    <w:lvl w:ilvl="6">
      <w:start w:val="1"/>
      <w:numFmt w:val="decimal"/>
      <w:lvlText w:val="%7."/>
      <w:lvlJc w:val="left"/>
      <w:pPr>
        <w:tabs>
          <w:tab w:val="num" w:pos="2880"/>
        </w:tabs>
        <w:ind w:left="2880" w:hanging="360"/>
      </w:pPr>
      <w:rPr>
        <w:rFonts w:hint="default"/>
      </w:rPr>
    </w:lvl>
    <w:lvl w:ilvl="7">
      <w:start w:val="1"/>
      <w:numFmt w:val="decimal"/>
      <w:lvlText w:val="%8."/>
      <w:lvlJc w:val="left"/>
      <w:pPr>
        <w:tabs>
          <w:tab w:val="num" w:pos="3240"/>
        </w:tabs>
        <w:ind w:left="3240" w:hanging="360"/>
      </w:pPr>
      <w:rPr>
        <w:rFonts w:hint="default"/>
      </w:rPr>
    </w:lvl>
    <w:lvl w:ilvl="8">
      <w:start w:val="1"/>
      <w:numFmt w:val="decimal"/>
      <w:lvlText w:val="%9."/>
      <w:lvlJc w:val="left"/>
      <w:pPr>
        <w:tabs>
          <w:tab w:val="num" w:pos="3600"/>
        </w:tabs>
        <w:ind w:left="3600" w:hanging="360"/>
      </w:pPr>
      <w:rPr>
        <w:rFonts w:hint="default"/>
      </w:rPr>
    </w:lvl>
  </w:abstractNum>
  <w:abstractNum w:abstractNumId="271" w15:restartNumberingAfterBreak="0">
    <w:nsid w:val="718E3749"/>
    <w:multiLevelType w:val="multilevel"/>
    <w:tmpl w:val="6B287C88"/>
    <w:name w:val="WW8Num31222222222222222222"/>
    <w:lvl w:ilvl="0">
      <w:start w:val="1"/>
      <w:numFmt w:val="decimal"/>
      <w:lvlText w:val="%1."/>
      <w:lvlJc w:val="left"/>
      <w:pPr>
        <w:tabs>
          <w:tab w:val="num" w:pos="0"/>
        </w:tabs>
        <w:ind w:left="720" w:hanging="360"/>
      </w:pPr>
      <w:rPr>
        <w:rFonts w:ascii="Times New Roman" w:hAnsi="Times New Roman" w:cs="Times New Roman" w:hint="default"/>
        <w:b w:val="0"/>
        <w:bCs/>
        <w:i w:val="0"/>
      </w:rPr>
    </w:lvl>
    <w:lvl w:ilvl="1">
      <w:start w:val="1"/>
      <w:numFmt w:val="lowerLetter"/>
      <w:lvlText w:val="%2."/>
      <w:lvlJc w:val="left"/>
      <w:pPr>
        <w:tabs>
          <w:tab w:val="num" w:pos="0"/>
        </w:tabs>
        <w:ind w:left="1440" w:hanging="360"/>
      </w:pPr>
      <w:rPr>
        <w:rFonts w:hint="default"/>
      </w:rPr>
    </w:lvl>
    <w:lvl w:ilvl="2">
      <w:start w:val="1"/>
      <w:numFmt w:val="decimal"/>
      <w:lvlText w:val="%3."/>
      <w:lvlJc w:val="left"/>
      <w:pPr>
        <w:tabs>
          <w:tab w:val="num" w:pos="0"/>
        </w:tabs>
        <w:ind w:left="2160" w:hanging="180"/>
      </w:pPr>
      <w:rPr>
        <w:rFonts w:hint="default"/>
      </w:rPr>
    </w:lvl>
    <w:lvl w:ilvl="3">
      <w:start w:val="1"/>
      <w:numFmt w:val="decimal"/>
      <w:lvlText w:val="%4."/>
      <w:lvlJc w:val="left"/>
      <w:pPr>
        <w:tabs>
          <w:tab w:val="num" w:pos="0"/>
        </w:tabs>
        <w:ind w:left="720" w:hanging="360"/>
      </w:pPr>
      <w:rPr>
        <w:rFonts w:hint="default"/>
      </w:rPr>
    </w:lvl>
    <w:lvl w:ilvl="4">
      <w:start w:val="1"/>
      <w:numFmt w:val="lowerLetter"/>
      <w:lvlText w:val="%5."/>
      <w:lvlJc w:val="left"/>
      <w:pPr>
        <w:tabs>
          <w:tab w:val="num" w:pos="0"/>
        </w:tabs>
        <w:ind w:left="3600" w:hanging="360"/>
      </w:pPr>
      <w:rPr>
        <w:rFonts w:hint="default"/>
      </w:rPr>
    </w:lvl>
    <w:lvl w:ilvl="5">
      <w:start w:val="1"/>
      <w:numFmt w:val="lowerRoman"/>
      <w:lvlText w:val="%6."/>
      <w:lvlJc w:val="right"/>
      <w:pPr>
        <w:tabs>
          <w:tab w:val="num" w:pos="0"/>
        </w:tabs>
        <w:ind w:left="4320" w:hanging="180"/>
      </w:pPr>
      <w:rPr>
        <w:rFonts w:hint="default"/>
      </w:rPr>
    </w:lvl>
    <w:lvl w:ilvl="6">
      <w:start w:val="1"/>
      <w:numFmt w:val="decimal"/>
      <w:lvlText w:val="%7."/>
      <w:lvlJc w:val="left"/>
      <w:pPr>
        <w:tabs>
          <w:tab w:val="num" w:pos="0"/>
        </w:tabs>
        <w:ind w:left="5040" w:hanging="360"/>
      </w:pPr>
      <w:rPr>
        <w:rFonts w:hint="default"/>
      </w:rPr>
    </w:lvl>
    <w:lvl w:ilvl="7">
      <w:start w:val="1"/>
      <w:numFmt w:val="lowerLetter"/>
      <w:lvlText w:val="%8."/>
      <w:lvlJc w:val="left"/>
      <w:pPr>
        <w:tabs>
          <w:tab w:val="num" w:pos="0"/>
        </w:tabs>
        <w:ind w:left="5760" w:hanging="360"/>
      </w:pPr>
      <w:rPr>
        <w:rFonts w:hint="default"/>
      </w:rPr>
    </w:lvl>
    <w:lvl w:ilvl="8">
      <w:start w:val="1"/>
      <w:numFmt w:val="lowerRoman"/>
      <w:lvlText w:val="%9."/>
      <w:lvlJc w:val="right"/>
      <w:pPr>
        <w:tabs>
          <w:tab w:val="num" w:pos="0"/>
        </w:tabs>
        <w:ind w:left="6480" w:hanging="180"/>
      </w:pPr>
      <w:rPr>
        <w:rFonts w:hint="default"/>
      </w:rPr>
    </w:lvl>
  </w:abstractNum>
  <w:abstractNum w:abstractNumId="272" w15:restartNumberingAfterBreak="0">
    <w:nsid w:val="71ED541B"/>
    <w:multiLevelType w:val="multilevel"/>
    <w:tmpl w:val="F19ED332"/>
    <w:lvl w:ilvl="0">
      <w:start w:val="1"/>
      <w:numFmt w:val="decimal"/>
      <w:lvlText w:val="%1."/>
      <w:lvlJc w:val="left"/>
      <w:pPr>
        <w:tabs>
          <w:tab w:val="num" w:pos="720"/>
        </w:tabs>
        <w:ind w:left="720" w:hanging="360"/>
      </w:pPr>
      <w:rPr>
        <w:rFonts w:ascii="Times New Roman" w:hAnsi="Times New Roman" w:cs="Times New Roman" w:hint="default"/>
      </w:rPr>
    </w:lvl>
    <w:lvl w:ilvl="1">
      <w:start w:val="1"/>
      <w:numFmt w:val="decimal"/>
      <w:lvlText w:val="%2)"/>
      <w:lvlJc w:val="left"/>
      <w:pPr>
        <w:tabs>
          <w:tab w:val="num" w:pos="1080"/>
        </w:tabs>
        <w:ind w:left="1080" w:hanging="360"/>
      </w:pPr>
      <w:rPr>
        <w:rFonts w:cs="Times New Roman" w:hint="default"/>
      </w:rPr>
    </w:lvl>
    <w:lvl w:ilvl="2">
      <w:start w:val="1"/>
      <w:numFmt w:val="decimal"/>
      <w:lvlText w:val="%3."/>
      <w:lvlJc w:val="left"/>
      <w:pPr>
        <w:tabs>
          <w:tab w:val="num" w:pos="1440"/>
        </w:tabs>
        <w:ind w:left="1440" w:hanging="360"/>
      </w:pPr>
      <w:rPr>
        <w:rFonts w:ascii="Times New Roman" w:hAnsi="Times New Roman" w:cs="Times New Roman" w:hint="default"/>
      </w:rPr>
    </w:lvl>
    <w:lvl w:ilvl="3">
      <w:start w:val="1"/>
      <w:numFmt w:val="decimal"/>
      <w:lvlText w:val="%4."/>
      <w:lvlJc w:val="left"/>
      <w:pPr>
        <w:tabs>
          <w:tab w:val="num" w:pos="1800"/>
        </w:tabs>
        <w:ind w:left="1800" w:hanging="360"/>
      </w:pPr>
      <w:rPr>
        <w:rFonts w:hint="default"/>
      </w:rPr>
    </w:lvl>
    <w:lvl w:ilvl="4">
      <w:start w:val="1"/>
      <w:numFmt w:val="decimal"/>
      <w:lvlText w:val="%5."/>
      <w:lvlJc w:val="left"/>
      <w:pPr>
        <w:tabs>
          <w:tab w:val="num" w:pos="2160"/>
        </w:tabs>
        <w:ind w:left="2160" w:hanging="360"/>
      </w:pPr>
      <w:rPr>
        <w:rFonts w:hint="default"/>
      </w:rPr>
    </w:lvl>
    <w:lvl w:ilvl="5">
      <w:start w:val="1"/>
      <w:numFmt w:val="decimal"/>
      <w:lvlText w:val="%6."/>
      <w:lvlJc w:val="left"/>
      <w:pPr>
        <w:tabs>
          <w:tab w:val="num" w:pos="2520"/>
        </w:tabs>
        <w:ind w:left="2520" w:hanging="360"/>
      </w:pPr>
      <w:rPr>
        <w:rFonts w:hint="default"/>
      </w:rPr>
    </w:lvl>
    <w:lvl w:ilvl="6">
      <w:start w:val="1"/>
      <w:numFmt w:val="decimal"/>
      <w:lvlText w:val="%7."/>
      <w:lvlJc w:val="left"/>
      <w:pPr>
        <w:tabs>
          <w:tab w:val="num" w:pos="2880"/>
        </w:tabs>
        <w:ind w:left="2880" w:hanging="360"/>
      </w:pPr>
      <w:rPr>
        <w:rFonts w:hint="default"/>
      </w:rPr>
    </w:lvl>
    <w:lvl w:ilvl="7">
      <w:start w:val="1"/>
      <w:numFmt w:val="decimal"/>
      <w:lvlText w:val="%8."/>
      <w:lvlJc w:val="left"/>
      <w:pPr>
        <w:tabs>
          <w:tab w:val="num" w:pos="3240"/>
        </w:tabs>
        <w:ind w:left="3240" w:hanging="360"/>
      </w:pPr>
      <w:rPr>
        <w:rFonts w:hint="default"/>
      </w:rPr>
    </w:lvl>
    <w:lvl w:ilvl="8">
      <w:start w:val="1"/>
      <w:numFmt w:val="decimal"/>
      <w:lvlText w:val="%9."/>
      <w:lvlJc w:val="left"/>
      <w:pPr>
        <w:tabs>
          <w:tab w:val="num" w:pos="3600"/>
        </w:tabs>
        <w:ind w:left="3600" w:hanging="360"/>
      </w:pPr>
      <w:rPr>
        <w:rFonts w:hint="default"/>
      </w:rPr>
    </w:lvl>
  </w:abstractNum>
  <w:abstractNum w:abstractNumId="273" w15:restartNumberingAfterBreak="0">
    <w:nsid w:val="73C1064F"/>
    <w:multiLevelType w:val="multilevel"/>
    <w:tmpl w:val="2CDA354A"/>
    <w:name w:val="WW8Num200222"/>
    <w:lvl w:ilvl="0">
      <w:start w:val="1"/>
      <w:numFmt w:val="decimal"/>
      <w:lvlText w:val="%1)"/>
      <w:lvlJc w:val="left"/>
      <w:pPr>
        <w:tabs>
          <w:tab w:val="num" w:pos="0"/>
        </w:tabs>
        <w:ind w:left="1080" w:hanging="360"/>
      </w:pPr>
      <w:rPr>
        <w:rFonts w:cs="Times New Roman" w:hint="default"/>
        <w:color w:val="000000"/>
      </w:rPr>
    </w:lvl>
    <w:lvl w:ilvl="1">
      <w:start w:val="1"/>
      <w:numFmt w:val="decimal"/>
      <w:lvlText w:val="%2."/>
      <w:lvlJc w:val="left"/>
      <w:pPr>
        <w:tabs>
          <w:tab w:val="num" w:pos="1080"/>
        </w:tabs>
        <w:ind w:left="1080" w:hanging="360"/>
      </w:pPr>
      <w:rPr>
        <w:rFonts w:hint="default"/>
      </w:rPr>
    </w:lvl>
    <w:lvl w:ilvl="2">
      <w:start w:val="1"/>
      <w:numFmt w:val="decimal"/>
      <w:lvlText w:val="%3."/>
      <w:lvlJc w:val="left"/>
      <w:pPr>
        <w:tabs>
          <w:tab w:val="num" w:pos="1440"/>
        </w:tabs>
        <w:ind w:left="1440" w:hanging="360"/>
      </w:pPr>
      <w:rPr>
        <w:rFonts w:hint="default"/>
      </w:rPr>
    </w:lvl>
    <w:lvl w:ilvl="3">
      <w:start w:val="1"/>
      <w:numFmt w:val="decimal"/>
      <w:lvlText w:val="%4."/>
      <w:lvlJc w:val="left"/>
      <w:pPr>
        <w:tabs>
          <w:tab w:val="num" w:pos="1800"/>
        </w:tabs>
        <w:ind w:left="1800" w:hanging="360"/>
      </w:pPr>
      <w:rPr>
        <w:rFonts w:hint="default"/>
      </w:rPr>
    </w:lvl>
    <w:lvl w:ilvl="4">
      <w:start w:val="1"/>
      <w:numFmt w:val="decimal"/>
      <w:lvlText w:val="%5."/>
      <w:lvlJc w:val="left"/>
      <w:pPr>
        <w:tabs>
          <w:tab w:val="num" w:pos="2160"/>
        </w:tabs>
        <w:ind w:left="2160" w:hanging="360"/>
      </w:pPr>
      <w:rPr>
        <w:rFonts w:hint="default"/>
      </w:rPr>
    </w:lvl>
    <w:lvl w:ilvl="5">
      <w:start w:val="1"/>
      <w:numFmt w:val="decimal"/>
      <w:lvlText w:val="%6."/>
      <w:lvlJc w:val="left"/>
      <w:pPr>
        <w:tabs>
          <w:tab w:val="num" w:pos="2520"/>
        </w:tabs>
        <w:ind w:left="2520" w:hanging="360"/>
      </w:pPr>
      <w:rPr>
        <w:rFonts w:hint="default"/>
      </w:rPr>
    </w:lvl>
    <w:lvl w:ilvl="6">
      <w:start w:val="1"/>
      <w:numFmt w:val="decimal"/>
      <w:lvlText w:val="%7."/>
      <w:lvlJc w:val="left"/>
      <w:pPr>
        <w:tabs>
          <w:tab w:val="num" w:pos="2880"/>
        </w:tabs>
        <w:ind w:left="2880" w:hanging="360"/>
      </w:pPr>
      <w:rPr>
        <w:rFonts w:hint="default"/>
      </w:rPr>
    </w:lvl>
    <w:lvl w:ilvl="7">
      <w:start w:val="1"/>
      <w:numFmt w:val="decimal"/>
      <w:lvlText w:val="%8."/>
      <w:lvlJc w:val="left"/>
      <w:pPr>
        <w:tabs>
          <w:tab w:val="num" w:pos="3240"/>
        </w:tabs>
        <w:ind w:left="3240" w:hanging="360"/>
      </w:pPr>
      <w:rPr>
        <w:rFonts w:hint="default"/>
      </w:rPr>
    </w:lvl>
    <w:lvl w:ilvl="8">
      <w:start w:val="1"/>
      <w:numFmt w:val="decimal"/>
      <w:lvlText w:val="%9."/>
      <w:lvlJc w:val="left"/>
      <w:pPr>
        <w:tabs>
          <w:tab w:val="num" w:pos="3600"/>
        </w:tabs>
        <w:ind w:left="3600" w:hanging="360"/>
      </w:pPr>
      <w:rPr>
        <w:rFonts w:hint="default"/>
      </w:rPr>
    </w:lvl>
  </w:abstractNum>
  <w:abstractNum w:abstractNumId="274" w15:restartNumberingAfterBreak="0">
    <w:nsid w:val="73CC1A7D"/>
    <w:multiLevelType w:val="multilevel"/>
    <w:tmpl w:val="27401744"/>
    <w:lvl w:ilvl="0">
      <w:start w:val="1"/>
      <w:numFmt w:val="decimal"/>
      <w:lvlText w:val="%1."/>
      <w:lvlJc w:val="left"/>
      <w:pPr>
        <w:tabs>
          <w:tab w:val="num" w:pos="720"/>
        </w:tabs>
        <w:ind w:left="720" w:hanging="360"/>
      </w:pPr>
      <w:rPr>
        <w:rFonts w:ascii="Times New Roman" w:hAnsi="Times New Roman" w:cs="Times New Roman" w:hint="default"/>
      </w:rPr>
    </w:lvl>
    <w:lvl w:ilvl="1">
      <w:start w:val="1"/>
      <w:numFmt w:val="decimal"/>
      <w:lvlText w:val="%2)"/>
      <w:lvlJc w:val="left"/>
      <w:pPr>
        <w:tabs>
          <w:tab w:val="num" w:pos="1080"/>
        </w:tabs>
        <w:ind w:left="1080" w:hanging="360"/>
      </w:pPr>
      <w:rPr>
        <w:rFonts w:cs="Times New Roman" w:hint="default"/>
      </w:rPr>
    </w:lvl>
    <w:lvl w:ilvl="2">
      <w:start w:val="1"/>
      <w:numFmt w:val="decimal"/>
      <w:lvlText w:val="%3."/>
      <w:lvlJc w:val="left"/>
      <w:pPr>
        <w:tabs>
          <w:tab w:val="num" w:pos="1440"/>
        </w:tabs>
        <w:ind w:left="1440" w:hanging="360"/>
      </w:pPr>
      <w:rPr>
        <w:rFonts w:ascii="Times New Roman" w:hAnsi="Times New Roman" w:cs="Times New Roman" w:hint="default"/>
      </w:rPr>
    </w:lvl>
    <w:lvl w:ilvl="3">
      <w:start w:val="1"/>
      <w:numFmt w:val="decimal"/>
      <w:lvlText w:val="%4."/>
      <w:lvlJc w:val="left"/>
      <w:pPr>
        <w:tabs>
          <w:tab w:val="num" w:pos="1800"/>
        </w:tabs>
        <w:ind w:left="1800" w:hanging="360"/>
      </w:pPr>
      <w:rPr>
        <w:rFonts w:hint="default"/>
      </w:rPr>
    </w:lvl>
    <w:lvl w:ilvl="4">
      <w:start w:val="1"/>
      <w:numFmt w:val="decimal"/>
      <w:lvlText w:val="%5."/>
      <w:lvlJc w:val="left"/>
      <w:pPr>
        <w:tabs>
          <w:tab w:val="num" w:pos="2160"/>
        </w:tabs>
        <w:ind w:left="2160" w:hanging="360"/>
      </w:pPr>
      <w:rPr>
        <w:rFonts w:hint="default"/>
      </w:rPr>
    </w:lvl>
    <w:lvl w:ilvl="5">
      <w:start w:val="1"/>
      <w:numFmt w:val="decimal"/>
      <w:lvlText w:val="%6."/>
      <w:lvlJc w:val="left"/>
      <w:pPr>
        <w:tabs>
          <w:tab w:val="num" w:pos="2520"/>
        </w:tabs>
        <w:ind w:left="2520" w:hanging="360"/>
      </w:pPr>
      <w:rPr>
        <w:rFonts w:hint="default"/>
      </w:rPr>
    </w:lvl>
    <w:lvl w:ilvl="6">
      <w:start w:val="1"/>
      <w:numFmt w:val="decimal"/>
      <w:lvlText w:val="%7."/>
      <w:lvlJc w:val="left"/>
      <w:pPr>
        <w:tabs>
          <w:tab w:val="num" w:pos="2880"/>
        </w:tabs>
        <w:ind w:left="2880" w:hanging="360"/>
      </w:pPr>
      <w:rPr>
        <w:rFonts w:hint="default"/>
      </w:rPr>
    </w:lvl>
    <w:lvl w:ilvl="7">
      <w:start w:val="1"/>
      <w:numFmt w:val="decimal"/>
      <w:lvlText w:val="%8."/>
      <w:lvlJc w:val="left"/>
      <w:pPr>
        <w:tabs>
          <w:tab w:val="num" w:pos="3240"/>
        </w:tabs>
        <w:ind w:left="3240" w:hanging="360"/>
      </w:pPr>
      <w:rPr>
        <w:rFonts w:hint="default"/>
      </w:rPr>
    </w:lvl>
    <w:lvl w:ilvl="8">
      <w:start w:val="1"/>
      <w:numFmt w:val="decimal"/>
      <w:lvlText w:val="%9."/>
      <w:lvlJc w:val="left"/>
      <w:pPr>
        <w:tabs>
          <w:tab w:val="num" w:pos="3600"/>
        </w:tabs>
        <w:ind w:left="3600" w:hanging="360"/>
      </w:pPr>
      <w:rPr>
        <w:rFonts w:hint="default"/>
      </w:rPr>
    </w:lvl>
  </w:abstractNum>
  <w:abstractNum w:abstractNumId="275" w15:restartNumberingAfterBreak="0">
    <w:nsid w:val="742E5CA6"/>
    <w:multiLevelType w:val="multilevel"/>
    <w:tmpl w:val="B07AD83C"/>
    <w:lvl w:ilvl="0">
      <w:start w:val="1"/>
      <w:numFmt w:val="lowerLetter"/>
      <w:lvlText w:val="%1)"/>
      <w:lvlJc w:val="left"/>
      <w:pPr>
        <w:tabs>
          <w:tab w:val="num" w:pos="960"/>
        </w:tabs>
        <w:ind w:left="960" w:hanging="360"/>
      </w:pPr>
      <w:rPr>
        <w:rFonts w:cs="Times New Roman" w:hint="default"/>
      </w:rPr>
    </w:lvl>
    <w:lvl w:ilvl="1">
      <w:start w:val="1"/>
      <w:numFmt w:val="lowerLetter"/>
      <w:lvlText w:val="%2)"/>
      <w:lvlJc w:val="left"/>
      <w:pPr>
        <w:tabs>
          <w:tab w:val="num" w:pos="1320"/>
        </w:tabs>
        <w:ind w:left="1320" w:hanging="360"/>
      </w:pPr>
      <w:rPr>
        <w:rFonts w:hint="default"/>
      </w:rPr>
    </w:lvl>
    <w:lvl w:ilvl="2">
      <w:start w:val="1"/>
      <w:numFmt w:val="lowerLetter"/>
      <w:lvlText w:val="%3)"/>
      <w:lvlJc w:val="left"/>
      <w:pPr>
        <w:tabs>
          <w:tab w:val="num" w:pos="1680"/>
        </w:tabs>
        <w:ind w:left="1680" w:hanging="360"/>
      </w:pPr>
      <w:rPr>
        <w:rFonts w:hint="default"/>
      </w:rPr>
    </w:lvl>
    <w:lvl w:ilvl="3">
      <w:start w:val="1"/>
      <w:numFmt w:val="decimal"/>
      <w:lvlText w:val="%4."/>
      <w:lvlJc w:val="left"/>
      <w:pPr>
        <w:tabs>
          <w:tab w:val="num" w:pos="2040"/>
        </w:tabs>
        <w:ind w:left="2040" w:hanging="360"/>
      </w:pPr>
      <w:rPr>
        <w:rFonts w:ascii="Times New Roman" w:hAnsi="Times New Roman" w:cs="Times New Roman" w:hint="default"/>
        <w:b w:val="0"/>
        <w:bCs w:val="0"/>
      </w:rPr>
    </w:lvl>
    <w:lvl w:ilvl="4">
      <w:start w:val="1"/>
      <w:numFmt w:val="decimal"/>
      <w:lvlText w:val="%5."/>
      <w:lvlJc w:val="left"/>
      <w:pPr>
        <w:tabs>
          <w:tab w:val="num" w:pos="2400"/>
        </w:tabs>
        <w:ind w:left="2400" w:hanging="360"/>
      </w:pPr>
      <w:rPr>
        <w:rFonts w:hint="default"/>
      </w:rPr>
    </w:lvl>
    <w:lvl w:ilvl="5">
      <w:start w:val="1"/>
      <w:numFmt w:val="decimal"/>
      <w:lvlText w:val="%6."/>
      <w:lvlJc w:val="left"/>
      <w:pPr>
        <w:tabs>
          <w:tab w:val="num" w:pos="2760"/>
        </w:tabs>
        <w:ind w:left="2760" w:hanging="360"/>
      </w:pPr>
      <w:rPr>
        <w:rFonts w:hint="default"/>
      </w:rPr>
    </w:lvl>
    <w:lvl w:ilvl="6">
      <w:start w:val="1"/>
      <w:numFmt w:val="decimal"/>
      <w:lvlText w:val="%7."/>
      <w:lvlJc w:val="left"/>
      <w:pPr>
        <w:tabs>
          <w:tab w:val="num" w:pos="3120"/>
        </w:tabs>
        <w:ind w:left="3120" w:hanging="360"/>
      </w:pPr>
      <w:rPr>
        <w:rFonts w:hint="default"/>
      </w:rPr>
    </w:lvl>
    <w:lvl w:ilvl="7">
      <w:start w:val="1"/>
      <w:numFmt w:val="decimal"/>
      <w:lvlText w:val="%8."/>
      <w:lvlJc w:val="left"/>
      <w:pPr>
        <w:tabs>
          <w:tab w:val="num" w:pos="3480"/>
        </w:tabs>
        <w:ind w:left="3480" w:hanging="360"/>
      </w:pPr>
      <w:rPr>
        <w:rFonts w:hint="default"/>
      </w:rPr>
    </w:lvl>
    <w:lvl w:ilvl="8">
      <w:start w:val="1"/>
      <w:numFmt w:val="decimal"/>
      <w:lvlText w:val="%9."/>
      <w:lvlJc w:val="left"/>
      <w:pPr>
        <w:tabs>
          <w:tab w:val="num" w:pos="3840"/>
        </w:tabs>
        <w:ind w:left="3840" w:hanging="360"/>
      </w:pPr>
      <w:rPr>
        <w:rFonts w:hint="default"/>
      </w:rPr>
    </w:lvl>
  </w:abstractNum>
  <w:abstractNum w:abstractNumId="276" w15:restartNumberingAfterBreak="0">
    <w:nsid w:val="74390126"/>
    <w:multiLevelType w:val="multilevel"/>
    <w:tmpl w:val="83FCD318"/>
    <w:name w:val="WW8Num273"/>
    <w:lvl w:ilvl="0">
      <w:start w:val="1"/>
      <w:numFmt w:val="decimal"/>
      <w:lvlText w:val="%1."/>
      <w:lvlJc w:val="left"/>
      <w:pPr>
        <w:tabs>
          <w:tab w:val="num" w:pos="720"/>
        </w:tabs>
        <w:ind w:left="720" w:hanging="360"/>
      </w:pPr>
      <w:rPr>
        <w:rFonts w:ascii="Times New Roman" w:hAnsi="Times New Roman" w:cs="Times New Roman" w:hint="default"/>
        <w:b w:val="0"/>
        <w:i w:val="0"/>
        <w:sz w:val="22"/>
        <w:szCs w:val="22"/>
      </w:rPr>
    </w:lvl>
    <w:lvl w:ilvl="1">
      <w:start w:val="1"/>
      <w:numFmt w:val="decimal"/>
      <w:lvlText w:val="%2)"/>
      <w:lvlJc w:val="left"/>
      <w:pPr>
        <w:tabs>
          <w:tab w:val="num" w:pos="1080"/>
        </w:tabs>
        <w:ind w:left="1080" w:hanging="360"/>
      </w:pPr>
      <w:rPr>
        <w:rFonts w:hint="default"/>
      </w:rPr>
    </w:lvl>
    <w:lvl w:ilvl="2">
      <w:start w:val="1"/>
      <w:numFmt w:val="decimal"/>
      <w:lvlText w:val="%3."/>
      <w:lvlJc w:val="left"/>
      <w:pPr>
        <w:tabs>
          <w:tab w:val="num" w:pos="1440"/>
        </w:tabs>
        <w:ind w:left="1440" w:hanging="360"/>
      </w:pPr>
      <w:rPr>
        <w:rFonts w:hint="default"/>
      </w:rPr>
    </w:lvl>
    <w:lvl w:ilvl="3">
      <w:start w:val="1"/>
      <w:numFmt w:val="decimal"/>
      <w:lvlText w:val="%4."/>
      <w:lvlJc w:val="left"/>
      <w:pPr>
        <w:tabs>
          <w:tab w:val="num" w:pos="1800"/>
        </w:tabs>
        <w:ind w:left="1800" w:hanging="360"/>
      </w:pPr>
      <w:rPr>
        <w:rFonts w:hint="default"/>
      </w:rPr>
    </w:lvl>
    <w:lvl w:ilvl="4">
      <w:start w:val="1"/>
      <w:numFmt w:val="decimal"/>
      <w:lvlText w:val="%5."/>
      <w:lvlJc w:val="left"/>
      <w:pPr>
        <w:tabs>
          <w:tab w:val="num" w:pos="2160"/>
        </w:tabs>
        <w:ind w:left="2160" w:hanging="360"/>
      </w:pPr>
      <w:rPr>
        <w:rFonts w:hint="default"/>
      </w:rPr>
    </w:lvl>
    <w:lvl w:ilvl="5">
      <w:start w:val="1"/>
      <w:numFmt w:val="decimal"/>
      <w:lvlText w:val="%6."/>
      <w:lvlJc w:val="left"/>
      <w:pPr>
        <w:tabs>
          <w:tab w:val="num" w:pos="2520"/>
        </w:tabs>
        <w:ind w:left="2520" w:hanging="360"/>
      </w:pPr>
      <w:rPr>
        <w:rFonts w:hint="default"/>
      </w:rPr>
    </w:lvl>
    <w:lvl w:ilvl="6">
      <w:start w:val="1"/>
      <w:numFmt w:val="decimal"/>
      <w:lvlText w:val="%7."/>
      <w:lvlJc w:val="left"/>
      <w:pPr>
        <w:tabs>
          <w:tab w:val="num" w:pos="2880"/>
        </w:tabs>
        <w:ind w:left="2880" w:hanging="360"/>
      </w:pPr>
      <w:rPr>
        <w:rFonts w:hint="default"/>
      </w:rPr>
    </w:lvl>
    <w:lvl w:ilvl="7">
      <w:start w:val="1"/>
      <w:numFmt w:val="decimal"/>
      <w:lvlText w:val="%8."/>
      <w:lvlJc w:val="left"/>
      <w:pPr>
        <w:tabs>
          <w:tab w:val="num" w:pos="3240"/>
        </w:tabs>
        <w:ind w:left="3240" w:hanging="360"/>
      </w:pPr>
      <w:rPr>
        <w:rFonts w:hint="default"/>
      </w:rPr>
    </w:lvl>
    <w:lvl w:ilvl="8">
      <w:start w:val="1"/>
      <w:numFmt w:val="decimal"/>
      <w:lvlText w:val="%9."/>
      <w:lvlJc w:val="left"/>
      <w:pPr>
        <w:tabs>
          <w:tab w:val="num" w:pos="3600"/>
        </w:tabs>
        <w:ind w:left="3600" w:hanging="360"/>
      </w:pPr>
      <w:rPr>
        <w:rFonts w:hint="default"/>
      </w:rPr>
    </w:lvl>
  </w:abstractNum>
  <w:abstractNum w:abstractNumId="277" w15:restartNumberingAfterBreak="0">
    <w:nsid w:val="74CF07A4"/>
    <w:multiLevelType w:val="multilevel"/>
    <w:tmpl w:val="0B6C9600"/>
    <w:name w:val="WW8Num312222222222222222223422"/>
    <w:lvl w:ilvl="0">
      <w:start w:val="3"/>
      <w:numFmt w:val="decimal"/>
      <w:lvlText w:val="%1)"/>
      <w:lvlJc w:val="left"/>
      <w:pPr>
        <w:tabs>
          <w:tab w:val="num" w:pos="0"/>
        </w:tabs>
        <w:ind w:left="720" w:hanging="360"/>
      </w:pPr>
      <w:rPr>
        <w:rFonts w:cs="Times New Roman" w:hint="default"/>
        <w:b w:val="0"/>
        <w:bCs/>
        <w:i w:val="0"/>
      </w:rPr>
    </w:lvl>
    <w:lvl w:ilvl="1">
      <w:start w:val="1"/>
      <w:numFmt w:val="lowerLetter"/>
      <w:lvlText w:val="%2."/>
      <w:lvlJc w:val="left"/>
      <w:pPr>
        <w:tabs>
          <w:tab w:val="num" w:pos="0"/>
        </w:tabs>
        <w:ind w:left="1440" w:hanging="360"/>
      </w:pPr>
      <w:rPr>
        <w:rFonts w:hint="default"/>
      </w:rPr>
    </w:lvl>
    <w:lvl w:ilvl="2">
      <w:start w:val="1"/>
      <w:numFmt w:val="decimal"/>
      <w:lvlText w:val="%3."/>
      <w:lvlJc w:val="left"/>
      <w:pPr>
        <w:tabs>
          <w:tab w:val="num" w:pos="-1980"/>
        </w:tabs>
        <w:ind w:left="180" w:hanging="180"/>
      </w:pPr>
      <w:rPr>
        <w:rFonts w:hint="default"/>
      </w:rPr>
    </w:lvl>
    <w:lvl w:ilvl="3">
      <w:start w:val="1"/>
      <w:numFmt w:val="decimal"/>
      <w:lvlText w:val="%4."/>
      <w:lvlJc w:val="left"/>
      <w:pPr>
        <w:tabs>
          <w:tab w:val="num" w:pos="0"/>
        </w:tabs>
        <w:ind w:left="720" w:hanging="360"/>
      </w:pPr>
      <w:rPr>
        <w:rFonts w:hint="default"/>
      </w:rPr>
    </w:lvl>
    <w:lvl w:ilvl="4">
      <w:start w:val="1"/>
      <w:numFmt w:val="lowerLetter"/>
      <w:lvlText w:val="%5."/>
      <w:lvlJc w:val="left"/>
      <w:pPr>
        <w:tabs>
          <w:tab w:val="num" w:pos="0"/>
        </w:tabs>
        <w:ind w:left="3600" w:hanging="360"/>
      </w:pPr>
      <w:rPr>
        <w:rFonts w:hint="default"/>
      </w:rPr>
    </w:lvl>
    <w:lvl w:ilvl="5">
      <w:start w:val="1"/>
      <w:numFmt w:val="lowerRoman"/>
      <w:lvlText w:val="%6."/>
      <w:lvlJc w:val="right"/>
      <w:pPr>
        <w:tabs>
          <w:tab w:val="num" w:pos="0"/>
        </w:tabs>
        <w:ind w:left="4320" w:hanging="180"/>
      </w:pPr>
      <w:rPr>
        <w:rFonts w:hint="default"/>
      </w:rPr>
    </w:lvl>
    <w:lvl w:ilvl="6">
      <w:start w:val="1"/>
      <w:numFmt w:val="decimal"/>
      <w:lvlText w:val="%7."/>
      <w:lvlJc w:val="left"/>
      <w:pPr>
        <w:tabs>
          <w:tab w:val="num" w:pos="0"/>
        </w:tabs>
        <w:ind w:left="5040" w:hanging="360"/>
      </w:pPr>
      <w:rPr>
        <w:rFonts w:hint="default"/>
      </w:rPr>
    </w:lvl>
    <w:lvl w:ilvl="7">
      <w:start w:val="1"/>
      <w:numFmt w:val="lowerLetter"/>
      <w:lvlText w:val="%8."/>
      <w:lvlJc w:val="left"/>
      <w:pPr>
        <w:tabs>
          <w:tab w:val="num" w:pos="0"/>
        </w:tabs>
        <w:ind w:left="5760" w:hanging="360"/>
      </w:pPr>
      <w:rPr>
        <w:rFonts w:hint="default"/>
      </w:rPr>
    </w:lvl>
    <w:lvl w:ilvl="8">
      <w:start w:val="1"/>
      <w:numFmt w:val="lowerRoman"/>
      <w:lvlText w:val="%9."/>
      <w:lvlJc w:val="right"/>
      <w:pPr>
        <w:tabs>
          <w:tab w:val="num" w:pos="0"/>
        </w:tabs>
        <w:ind w:left="6480" w:hanging="180"/>
      </w:pPr>
      <w:rPr>
        <w:rFonts w:hint="default"/>
      </w:rPr>
    </w:lvl>
  </w:abstractNum>
  <w:abstractNum w:abstractNumId="278" w15:restartNumberingAfterBreak="0">
    <w:nsid w:val="7518721E"/>
    <w:multiLevelType w:val="multilevel"/>
    <w:tmpl w:val="A9C0D1BE"/>
    <w:lvl w:ilvl="0">
      <w:start w:val="1"/>
      <w:numFmt w:val="decimal"/>
      <w:lvlText w:val="%1)"/>
      <w:lvlJc w:val="left"/>
      <w:pPr>
        <w:ind w:left="928" w:hanging="360"/>
      </w:pPr>
      <w:rPr>
        <w:rFonts w:hint="default"/>
      </w:rPr>
    </w:lvl>
    <w:lvl w:ilvl="1">
      <w:start w:val="1"/>
      <w:numFmt w:val="lowerLetter"/>
      <w:lvlText w:val="%2)"/>
      <w:lvlJc w:val="left"/>
      <w:pPr>
        <w:ind w:left="1288" w:hanging="360"/>
      </w:pPr>
      <w:rPr>
        <w:rFonts w:hint="default"/>
      </w:rPr>
    </w:lvl>
    <w:lvl w:ilvl="2">
      <w:start w:val="1"/>
      <w:numFmt w:val="lowerRoman"/>
      <w:lvlText w:val="%3)"/>
      <w:lvlJc w:val="left"/>
      <w:pPr>
        <w:ind w:left="1648" w:hanging="360"/>
      </w:pPr>
      <w:rPr>
        <w:rFonts w:hint="default"/>
      </w:rPr>
    </w:lvl>
    <w:lvl w:ilvl="3">
      <w:start w:val="1"/>
      <w:numFmt w:val="decimal"/>
      <w:lvlText w:val="(%4)"/>
      <w:lvlJc w:val="left"/>
      <w:pPr>
        <w:ind w:left="2008" w:hanging="360"/>
      </w:pPr>
      <w:rPr>
        <w:rFonts w:hint="default"/>
      </w:rPr>
    </w:lvl>
    <w:lvl w:ilvl="4">
      <w:start w:val="1"/>
      <w:numFmt w:val="lowerLetter"/>
      <w:lvlText w:val="(%5)"/>
      <w:lvlJc w:val="left"/>
      <w:pPr>
        <w:ind w:left="2368" w:hanging="360"/>
      </w:pPr>
      <w:rPr>
        <w:rFonts w:hint="default"/>
      </w:rPr>
    </w:lvl>
    <w:lvl w:ilvl="5">
      <w:start w:val="1"/>
      <w:numFmt w:val="lowerRoman"/>
      <w:lvlText w:val="(%6)"/>
      <w:lvlJc w:val="left"/>
      <w:pPr>
        <w:ind w:left="2728" w:hanging="360"/>
      </w:pPr>
      <w:rPr>
        <w:rFonts w:hint="default"/>
      </w:rPr>
    </w:lvl>
    <w:lvl w:ilvl="6">
      <w:start w:val="1"/>
      <w:numFmt w:val="decimal"/>
      <w:lvlText w:val="%7."/>
      <w:lvlJc w:val="left"/>
      <w:pPr>
        <w:ind w:left="3088" w:hanging="360"/>
      </w:pPr>
      <w:rPr>
        <w:rFonts w:hint="default"/>
      </w:rPr>
    </w:lvl>
    <w:lvl w:ilvl="7">
      <w:start w:val="1"/>
      <w:numFmt w:val="lowerLetter"/>
      <w:lvlText w:val="%8."/>
      <w:lvlJc w:val="left"/>
      <w:pPr>
        <w:ind w:left="3448" w:hanging="360"/>
      </w:pPr>
      <w:rPr>
        <w:rFonts w:hint="default"/>
      </w:rPr>
    </w:lvl>
    <w:lvl w:ilvl="8">
      <w:start w:val="1"/>
      <w:numFmt w:val="lowerRoman"/>
      <w:lvlText w:val="%9."/>
      <w:lvlJc w:val="left"/>
      <w:pPr>
        <w:ind w:left="3808" w:hanging="360"/>
      </w:pPr>
      <w:rPr>
        <w:rFonts w:hint="default"/>
      </w:rPr>
    </w:lvl>
  </w:abstractNum>
  <w:abstractNum w:abstractNumId="279" w15:restartNumberingAfterBreak="0">
    <w:nsid w:val="751E4702"/>
    <w:multiLevelType w:val="multilevel"/>
    <w:tmpl w:val="000000BB"/>
    <w:lvl w:ilvl="0">
      <w:start w:val="1"/>
      <w:numFmt w:val="lowerLetter"/>
      <w:lvlText w:val="%1)"/>
      <w:lvlJc w:val="left"/>
      <w:pPr>
        <w:tabs>
          <w:tab w:val="num" w:pos="960"/>
        </w:tabs>
        <w:ind w:left="960" w:hanging="360"/>
      </w:pPr>
      <w:rPr>
        <w:rFonts w:cs="Times New Roman" w:hint="default"/>
        <w:b w:val="0"/>
        <w:bCs w:val="0"/>
        <w:i w:val="0"/>
        <w:iCs w:val="0"/>
        <w:color w:val="000000"/>
      </w:rPr>
    </w:lvl>
    <w:lvl w:ilvl="1">
      <w:start w:val="1"/>
      <w:numFmt w:val="lowerLetter"/>
      <w:lvlText w:val="%2)"/>
      <w:lvlJc w:val="left"/>
      <w:pPr>
        <w:tabs>
          <w:tab w:val="num" w:pos="1320"/>
        </w:tabs>
        <w:ind w:left="1320" w:hanging="360"/>
      </w:pPr>
      <w:rPr>
        <w:rFonts w:ascii="Times New Roman" w:hAnsi="Times New Roman" w:cs="Times New Roman"/>
      </w:rPr>
    </w:lvl>
    <w:lvl w:ilvl="2">
      <w:start w:val="1"/>
      <w:numFmt w:val="lowerLetter"/>
      <w:lvlText w:val="%3)"/>
      <w:lvlJc w:val="left"/>
      <w:pPr>
        <w:tabs>
          <w:tab w:val="num" w:pos="1680"/>
        </w:tabs>
        <w:ind w:left="1680" w:hanging="360"/>
      </w:pPr>
      <w:rPr>
        <w:rFonts w:cs="Times New Roman"/>
      </w:rPr>
    </w:lvl>
    <w:lvl w:ilvl="3">
      <w:start w:val="1"/>
      <w:numFmt w:val="decimal"/>
      <w:lvlText w:val="%4."/>
      <w:lvlJc w:val="left"/>
      <w:pPr>
        <w:tabs>
          <w:tab w:val="num" w:pos="2040"/>
        </w:tabs>
        <w:ind w:left="2040" w:hanging="360"/>
      </w:pPr>
    </w:lvl>
    <w:lvl w:ilvl="4">
      <w:start w:val="1"/>
      <w:numFmt w:val="decimal"/>
      <w:lvlText w:val="%5."/>
      <w:lvlJc w:val="left"/>
      <w:pPr>
        <w:tabs>
          <w:tab w:val="num" w:pos="2400"/>
        </w:tabs>
        <w:ind w:left="2400" w:hanging="360"/>
      </w:pPr>
    </w:lvl>
    <w:lvl w:ilvl="5">
      <w:start w:val="1"/>
      <w:numFmt w:val="decimal"/>
      <w:lvlText w:val="%6."/>
      <w:lvlJc w:val="left"/>
      <w:pPr>
        <w:tabs>
          <w:tab w:val="num" w:pos="2760"/>
        </w:tabs>
        <w:ind w:left="2760" w:hanging="360"/>
      </w:pPr>
    </w:lvl>
    <w:lvl w:ilvl="6">
      <w:start w:val="1"/>
      <w:numFmt w:val="decimal"/>
      <w:lvlText w:val="%7."/>
      <w:lvlJc w:val="left"/>
      <w:pPr>
        <w:tabs>
          <w:tab w:val="num" w:pos="3120"/>
        </w:tabs>
        <w:ind w:left="3120" w:hanging="360"/>
      </w:pPr>
    </w:lvl>
    <w:lvl w:ilvl="7">
      <w:start w:val="1"/>
      <w:numFmt w:val="decimal"/>
      <w:lvlText w:val="%8."/>
      <w:lvlJc w:val="left"/>
      <w:pPr>
        <w:tabs>
          <w:tab w:val="num" w:pos="3480"/>
        </w:tabs>
        <w:ind w:left="3480" w:hanging="360"/>
      </w:pPr>
    </w:lvl>
    <w:lvl w:ilvl="8">
      <w:start w:val="1"/>
      <w:numFmt w:val="decimal"/>
      <w:lvlText w:val="%9."/>
      <w:lvlJc w:val="left"/>
      <w:pPr>
        <w:tabs>
          <w:tab w:val="num" w:pos="3840"/>
        </w:tabs>
        <w:ind w:left="3840" w:hanging="360"/>
      </w:pPr>
    </w:lvl>
  </w:abstractNum>
  <w:abstractNum w:abstractNumId="280" w15:restartNumberingAfterBreak="0">
    <w:nsid w:val="75F471AA"/>
    <w:multiLevelType w:val="multilevel"/>
    <w:tmpl w:val="3C70227C"/>
    <w:lvl w:ilvl="0">
      <w:start w:val="1"/>
      <w:numFmt w:val="decimal"/>
      <w:lvlText w:val="%1."/>
      <w:lvlJc w:val="left"/>
      <w:pPr>
        <w:tabs>
          <w:tab w:val="num" w:pos="0"/>
        </w:tabs>
        <w:ind w:left="360" w:hanging="360"/>
      </w:pPr>
      <w:rPr>
        <w:rFonts w:cs="Times New Roman" w:hint="default"/>
      </w:rPr>
    </w:lvl>
    <w:lvl w:ilvl="1">
      <w:start w:val="1"/>
      <w:numFmt w:val="decimal"/>
      <w:lvlText w:val="%2)"/>
      <w:lvlJc w:val="left"/>
      <w:pPr>
        <w:tabs>
          <w:tab w:val="num" w:pos="1080"/>
        </w:tabs>
        <w:ind w:left="1080" w:hanging="360"/>
      </w:pPr>
      <w:rPr>
        <w:rFonts w:ascii="Times New Roman" w:hAnsi="Times New Roman" w:cs="Times New Roman" w:hint="default"/>
      </w:rPr>
    </w:lvl>
    <w:lvl w:ilvl="2">
      <w:start w:val="1"/>
      <w:numFmt w:val="decimal"/>
      <w:lvlText w:val="%3."/>
      <w:lvlJc w:val="left"/>
      <w:pPr>
        <w:tabs>
          <w:tab w:val="num" w:pos="1440"/>
        </w:tabs>
        <w:ind w:left="1440" w:hanging="360"/>
      </w:pPr>
      <w:rPr>
        <w:rFonts w:hint="default"/>
      </w:rPr>
    </w:lvl>
    <w:lvl w:ilvl="3">
      <w:start w:val="1"/>
      <w:numFmt w:val="decimal"/>
      <w:lvlText w:val="%4."/>
      <w:lvlJc w:val="left"/>
      <w:pPr>
        <w:tabs>
          <w:tab w:val="num" w:pos="1800"/>
        </w:tabs>
        <w:ind w:left="1800" w:hanging="360"/>
      </w:pPr>
      <w:rPr>
        <w:rFonts w:hint="default"/>
      </w:rPr>
    </w:lvl>
    <w:lvl w:ilvl="4">
      <w:start w:val="1"/>
      <w:numFmt w:val="decimal"/>
      <w:lvlText w:val="%5."/>
      <w:lvlJc w:val="left"/>
      <w:pPr>
        <w:tabs>
          <w:tab w:val="num" w:pos="2160"/>
        </w:tabs>
        <w:ind w:left="2160" w:hanging="360"/>
      </w:pPr>
      <w:rPr>
        <w:rFonts w:hint="default"/>
      </w:rPr>
    </w:lvl>
    <w:lvl w:ilvl="5">
      <w:start w:val="1"/>
      <w:numFmt w:val="decimal"/>
      <w:lvlText w:val="%6."/>
      <w:lvlJc w:val="left"/>
      <w:pPr>
        <w:tabs>
          <w:tab w:val="num" w:pos="2520"/>
        </w:tabs>
        <w:ind w:left="2520" w:hanging="360"/>
      </w:pPr>
      <w:rPr>
        <w:rFonts w:hint="default"/>
      </w:rPr>
    </w:lvl>
    <w:lvl w:ilvl="6">
      <w:start w:val="1"/>
      <w:numFmt w:val="decimal"/>
      <w:lvlText w:val="%7."/>
      <w:lvlJc w:val="left"/>
      <w:pPr>
        <w:tabs>
          <w:tab w:val="num" w:pos="2880"/>
        </w:tabs>
        <w:ind w:left="2880" w:hanging="360"/>
      </w:pPr>
      <w:rPr>
        <w:rFonts w:hint="default"/>
      </w:rPr>
    </w:lvl>
    <w:lvl w:ilvl="7">
      <w:start w:val="1"/>
      <w:numFmt w:val="decimal"/>
      <w:lvlText w:val="%8."/>
      <w:lvlJc w:val="left"/>
      <w:pPr>
        <w:tabs>
          <w:tab w:val="num" w:pos="3240"/>
        </w:tabs>
        <w:ind w:left="3240" w:hanging="360"/>
      </w:pPr>
      <w:rPr>
        <w:rFonts w:hint="default"/>
      </w:rPr>
    </w:lvl>
    <w:lvl w:ilvl="8">
      <w:start w:val="1"/>
      <w:numFmt w:val="decimal"/>
      <w:lvlText w:val="%9."/>
      <w:lvlJc w:val="left"/>
      <w:pPr>
        <w:tabs>
          <w:tab w:val="num" w:pos="3600"/>
        </w:tabs>
        <w:ind w:left="3600" w:hanging="360"/>
      </w:pPr>
      <w:rPr>
        <w:rFonts w:hint="default"/>
      </w:rPr>
    </w:lvl>
  </w:abstractNum>
  <w:abstractNum w:abstractNumId="281" w15:restartNumberingAfterBreak="0">
    <w:nsid w:val="75F511E4"/>
    <w:multiLevelType w:val="hybridMultilevel"/>
    <w:tmpl w:val="E112127A"/>
    <w:lvl w:ilvl="0" w:tplc="25126BBC">
      <w:start w:val="1"/>
      <w:numFmt w:val="decimal"/>
      <w:lvlText w:val="%1)"/>
      <w:lvlJc w:val="left"/>
      <w:pPr>
        <w:tabs>
          <w:tab w:val="num" w:pos="987"/>
        </w:tabs>
        <w:ind w:left="987" w:hanging="360"/>
      </w:pPr>
      <w:rPr>
        <w:rFonts w:ascii="Times New Roman" w:eastAsia="Arial Unicode MS" w:hAnsi="Times New Roman" w:cs="Times New Roman" w:hint="default"/>
        <w:b w:val="0"/>
        <w:i w:val="0"/>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82" w15:restartNumberingAfterBreak="0">
    <w:nsid w:val="76044BA7"/>
    <w:multiLevelType w:val="multilevel"/>
    <w:tmpl w:val="68B2DBFC"/>
    <w:lvl w:ilvl="0">
      <w:start w:val="1"/>
      <w:numFmt w:val="decimal"/>
      <w:lvlText w:val="%1."/>
      <w:lvlJc w:val="left"/>
      <w:pPr>
        <w:tabs>
          <w:tab w:val="num" w:pos="720"/>
        </w:tabs>
        <w:ind w:left="720" w:hanging="360"/>
      </w:pPr>
      <w:rPr>
        <w:rFonts w:ascii="Times New Roman" w:hAnsi="Times New Roman" w:cs="Times New Roman" w:hint="default"/>
      </w:rPr>
    </w:lvl>
    <w:lvl w:ilvl="1">
      <w:start w:val="1"/>
      <w:numFmt w:val="decimal"/>
      <w:lvlText w:val="%2)"/>
      <w:lvlJc w:val="left"/>
      <w:pPr>
        <w:tabs>
          <w:tab w:val="num" w:pos="1080"/>
        </w:tabs>
        <w:ind w:left="1080" w:hanging="360"/>
      </w:pPr>
      <w:rPr>
        <w:rFonts w:cs="Times New Roman" w:hint="default"/>
      </w:rPr>
    </w:lvl>
    <w:lvl w:ilvl="2">
      <w:start w:val="1"/>
      <w:numFmt w:val="decimal"/>
      <w:lvlText w:val="%3."/>
      <w:lvlJc w:val="left"/>
      <w:pPr>
        <w:tabs>
          <w:tab w:val="num" w:pos="1440"/>
        </w:tabs>
        <w:ind w:left="1440" w:hanging="360"/>
      </w:pPr>
      <w:rPr>
        <w:rFonts w:ascii="Times New Roman" w:hAnsi="Times New Roman" w:cs="Times New Roman" w:hint="default"/>
      </w:rPr>
    </w:lvl>
    <w:lvl w:ilvl="3">
      <w:start w:val="1"/>
      <w:numFmt w:val="decimal"/>
      <w:lvlText w:val="%4."/>
      <w:lvlJc w:val="left"/>
      <w:pPr>
        <w:tabs>
          <w:tab w:val="num" w:pos="1800"/>
        </w:tabs>
        <w:ind w:left="1800" w:hanging="360"/>
      </w:pPr>
      <w:rPr>
        <w:rFonts w:hint="default"/>
      </w:rPr>
    </w:lvl>
    <w:lvl w:ilvl="4">
      <w:start w:val="1"/>
      <w:numFmt w:val="decimal"/>
      <w:lvlText w:val="%5."/>
      <w:lvlJc w:val="left"/>
      <w:pPr>
        <w:tabs>
          <w:tab w:val="num" w:pos="2160"/>
        </w:tabs>
        <w:ind w:left="2160" w:hanging="360"/>
      </w:pPr>
      <w:rPr>
        <w:rFonts w:hint="default"/>
      </w:rPr>
    </w:lvl>
    <w:lvl w:ilvl="5">
      <w:start w:val="1"/>
      <w:numFmt w:val="decimal"/>
      <w:lvlText w:val="%6."/>
      <w:lvlJc w:val="left"/>
      <w:pPr>
        <w:tabs>
          <w:tab w:val="num" w:pos="2520"/>
        </w:tabs>
        <w:ind w:left="2520" w:hanging="360"/>
      </w:pPr>
      <w:rPr>
        <w:rFonts w:hint="default"/>
      </w:rPr>
    </w:lvl>
    <w:lvl w:ilvl="6">
      <w:start w:val="1"/>
      <w:numFmt w:val="decimal"/>
      <w:lvlText w:val="%7."/>
      <w:lvlJc w:val="left"/>
      <w:pPr>
        <w:tabs>
          <w:tab w:val="num" w:pos="2880"/>
        </w:tabs>
        <w:ind w:left="2880" w:hanging="360"/>
      </w:pPr>
      <w:rPr>
        <w:rFonts w:hint="default"/>
      </w:rPr>
    </w:lvl>
    <w:lvl w:ilvl="7">
      <w:start w:val="1"/>
      <w:numFmt w:val="decimal"/>
      <w:lvlText w:val="%8."/>
      <w:lvlJc w:val="left"/>
      <w:pPr>
        <w:tabs>
          <w:tab w:val="num" w:pos="3240"/>
        </w:tabs>
        <w:ind w:left="3240" w:hanging="360"/>
      </w:pPr>
      <w:rPr>
        <w:rFonts w:hint="default"/>
      </w:rPr>
    </w:lvl>
    <w:lvl w:ilvl="8">
      <w:start w:val="1"/>
      <w:numFmt w:val="decimal"/>
      <w:lvlText w:val="%9."/>
      <w:lvlJc w:val="left"/>
      <w:pPr>
        <w:tabs>
          <w:tab w:val="num" w:pos="3600"/>
        </w:tabs>
        <w:ind w:left="3600" w:hanging="360"/>
      </w:pPr>
      <w:rPr>
        <w:rFonts w:hint="default"/>
      </w:rPr>
    </w:lvl>
  </w:abstractNum>
  <w:abstractNum w:abstractNumId="283" w15:restartNumberingAfterBreak="0">
    <w:nsid w:val="762258F8"/>
    <w:multiLevelType w:val="multilevel"/>
    <w:tmpl w:val="A1DA9BF0"/>
    <w:name w:val="WW8Num20022"/>
    <w:lvl w:ilvl="0">
      <w:start w:val="1"/>
      <w:numFmt w:val="decimal"/>
      <w:lvlText w:val="%1)"/>
      <w:lvlJc w:val="left"/>
      <w:pPr>
        <w:tabs>
          <w:tab w:val="num" w:pos="0"/>
        </w:tabs>
        <w:ind w:left="1080" w:hanging="360"/>
      </w:pPr>
      <w:rPr>
        <w:rFonts w:cs="Times New Roman" w:hint="default"/>
        <w:color w:val="000000"/>
      </w:rPr>
    </w:lvl>
    <w:lvl w:ilvl="1">
      <w:start w:val="1"/>
      <w:numFmt w:val="decimal"/>
      <w:lvlText w:val="%2."/>
      <w:lvlJc w:val="left"/>
      <w:pPr>
        <w:tabs>
          <w:tab w:val="num" w:pos="1080"/>
        </w:tabs>
        <w:ind w:left="1080" w:hanging="360"/>
      </w:pPr>
      <w:rPr>
        <w:rFonts w:hint="default"/>
      </w:rPr>
    </w:lvl>
    <w:lvl w:ilvl="2">
      <w:start w:val="1"/>
      <w:numFmt w:val="decimal"/>
      <w:lvlText w:val="%3."/>
      <w:lvlJc w:val="left"/>
      <w:pPr>
        <w:tabs>
          <w:tab w:val="num" w:pos="1440"/>
        </w:tabs>
        <w:ind w:left="1440" w:hanging="360"/>
      </w:pPr>
      <w:rPr>
        <w:rFonts w:hint="default"/>
      </w:rPr>
    </w:lvl>
    <w:lvl w:ilvl="3">
      <w:start w:val="1"/>
      <w:numFmt w:val="decimal"/>
      <w:lvlText w:val="%4."/>
      <w:lvlJc w:val="left"/>
      <w:pPr>
        <w:tabs>
          <w:tab w:val="num" w:pos="1800"/>
        </w:tabs>
        <w:ind w:left="1800" w:hanging="360"/>
      </w:pPr>
      <w:rPr>
        <w:rFonts w:hint="default"/>
      </w:rPr>
    </w:lvl>
    <w:lvl w:ilvl="4">
      <w:start w:val="1"/>
      <w:numFmt w:val="decimal"/>
      <w:lvlText w:val="%5."/>
      <w:lvlJc w:val="left"/>
      <w:pPr>
        <w:tabs>
          <w:tab w:val="num" w:pos="2160"/>
        </w:tabs>
        <w:ind w:left="2160" w:hanging="360"/>
      </w:pPr>
      <w:rPr>
        <w:rFonts w:hint="default"/>
      </w:rPr>
    </w:lvl>
    <w:lvl w:ilvl="5">
      <w:start w:val="1"/>
      <w:numFmt w:val="decimal"/>
      <w:lvlText w:val="%6."/>
      <w:lvlJc w:val="left"/>
      <w:pPr>
        <w:tabs>
          <w:tab w:val="num" w:pos="2520"/>
        </w:tabs>
        <w:ind w:left="2520" w:hanging="360"/>
      </w:pPr>
      <w:rPr>
        <w:rFonts w:hint="default"/>
      </w:rPr>
    </w:lvl>
    <w:lvl w:ilvl="6">
      <w:start w:val="1"/>
      <w:numFmt w:val="decimal"/>
      <w:lvlText w:val="%7."/>
      <w:lvlJc w:val="left"/>
      <w:pPr>
        <w:tabs>
          <w:tab w:val="num" w:pos="2880"/>
        </w:tabs>
        <w:ind w:left="2880" w:hanging="360"/>
      </w:pPr>
      <w:rPr>
        <w:rFonts w:hint="default"/>
      </w:rPr>
    </w:lvl>
    <w:lvl w:ilvl="7">
      <w:start w:val="1"/>
      <w:numFmt w:val="decimal"/>
      <w:lvlText w:val="%8."/>
      <w:lvlJc w:val="left"/>
      <w:pPr>
        <w:tabs>
          <w:tab w:val="num" w:pos="3240"/>
        </w:tabs>
        <w:ind w:left="3240" w:hanging="360"/>
      </w:pPr>
      <w:rPr>
        <w:rFonts w:hint="default"/>
      </w:rPr>
    </w:lvl>
    <w:lvl w:ilvl="8">
      <w:start w:val="1"/>
      <w:numFmt w:val="decimal"/>
      <w:lvlText w:val="%9."/>
      <w:lvlJc w:val="left"/>
      <w:pPr>
        <w:tabs>
          <w:tab w:val="num" w:pos="3600"/>
        </w:tabs>
        <w:ind w:left="3600" w:hanging="360"/>
      </w:pPr>
      <w:rPr>
        <w:rFonts w:hint="default"/>
      </w:rPr>
    </w:lvl>
  </w:abstractNum>
  <w:abstractNum w:abstractNumId="284" w15:restartNumberingAfterBreak="0">
    <w:nsid w:val="77F0784D"/>
    <w:multiLevelType w:val="multilevel"/>
    <w:tmpl w:val="943097A4"/>
    <w:lvl w:ilvl="0">
      <w:start w:val="1"/>
      <w:numFmt w:val="decimal"/>
      <w:lvlText w:val="%1."/>
      <w:lvlJc w:val="left"/>
      <w:pPr>
        <w:tabs>
          <w:tab w:val="num" w:pos="720"/>
        </w:tabs>
        <w:ind w:left="720" w:hanging="360"/>
      </w:pPr>
      <w:rPr>
        <w:rFonts w:ascii="Times New Roman" w:hAnsi="Times New Roman" w:cs="Times New Roman" w:hint="default"/>
      </w:rPr>
    </w:lvl>
    <w:lvl w:ilvl="1">
      <w:start w:val="1"/>
      <w:numFmt w:val="decimal"/>
      <w:lvlText w:val="%2)"/>
      <w:lvlJc w:val="left"/>
      <w:pPr>
        <w:tabs>
          <w:tab w:val="num" w:pos="1080"/>
        </w:tabs>
        <w:ind w:left="1080" w:hanging="360"/>
      </w:pPr>
      <w:rPr>
        <w:rFonts w:cs="Times New Roman" w:hint="default"/>
      </w:rPr>
    </w:lvl>
    <w:lvl w:ilvl="2">
      <w:start w:val="1"/>
      <w:numFmt w:val="decimal"/>
      <w:lvlText w:val="%3."/>
      <w:lvlJc w:val="left"/>
      <w:pPr>
        <w:tabs>
          <w:tab w:val="num" w:pos="1440"/>
        </w:tabs>
        <w:ind w:left="1440" w:hanging="360"/>
      </w:pPr>
      <w:rPr>
        <w:rFonts w:ascii="Times New Roman" w:hAnsi="Times New Roman" w:cs="Times New Roman" w:hint="default"/>
      </w:rPr>
    </w:lvl>
    <w:lvl w:ilvl="3">
      <w:start w:val="1"/>
      <w:numFmt w:val="decimal"/>
      <w:lvlText w:val="%4."/>
      <w:lvlJc w:val="left"/>
      <w:pPr>
        <w:tabs>
          <w:tab w:val="num" w:pos="1800"/>
        </w:tabs>
        <w:ind w:left="1800" w:hanging="360"/>
      </w:pPr>
      <w:rPr>
        <w:rFonts w:hint="default"/>
      </w:rPr>
    </w:lvl>
    <w:lvl w:ilvl="4">
      <w:start w:val="1"/>
      <w:numFmt w:val="decimal"/>
      <w:lvlText w:val="%5."/>
      <w:lvlJc w:val="left"/>
      <w:pPr>
        <w:tabs>
          <w:tab w:val="num" w:pos="2160"/>
        </w:tabs>
        <w:ind w:left="2160" w:hanging="360"/>
      </w:pPr>
      <w:rPr>
        <w:rFonts w:hint="default"/>
      </w:rPr>
    </w:lvl>
    <w:lvl w:ilvl="5">
      <w:start w:val="1"/>
      <w:numFmt w:val="decimal"/>
      <w:lvlText w:val="%6."/>
      <w:lvlJc w:val="left"/>
      <w:pPr>
        <w:tabs>
          <w:tab w:val="num" w:pos="2520"/>
        </w:tabs>
        <w:ind w:left="2520" w:hanging="360"/>
      </w:pPr>
      <w:rPr>
        <w:rFonts w:hint="default"/>
      </w:rPr>
    </w:lvl>
    <w:lvl w:ilvl="6">
      <w:start w:val="1"/>
      <w:numFmt w:val="decimal"/>
      <w:lvlText w:val="%7."/>
      <w:lvlJc w:val="left"/>
      <w:pPr>
        <w:tabs>
          <w:tab w:val="num" w:pos="2880"/>
        </w:tabs>
        <w:ind w:left="2880" w:hanging="360"/>
      </w:pPr>
      <w:rPr>
        <w:rFonts w:hint="default"/>
      </w:rPr>
    </w:lvl>
    <w:lvl w:ilvl="7">
      <w:start w:val="1"/>
      <w:numFmt w:val="decimal"/>
      <w:lvlText w:val="%8."/>
      <w:lvlJc w:val="left"/>
      <w:pPr>
        <w:tabs>
          <w:tab w:val="num" w:pos="3240"/>
        </w:tabs>
        <w:ind w:left="3240" w:hanging="360"/>
      </w:pPr>
      <w:rPr>
        <w:rFonts w:hint="default"/>
      </w:rPr>
    </w:lvl>
    <w:lvl w:ilvl="8">
      <w:start w:val="1"/>
      <w:numFmt w:val="decimal"/>
      <w:lvlText w:val="%9."/>
      <w:lvlJc w:val="left"/>
      <w:pPr>
        <w:tabs>
          <w:tab w:val="num" w:pos="3600"/>
        </w:tabs>
        <w:ind w:left="3600" w:hanging="360"/>
      </w:pPr>
      <w:rPr>
        <w:rFonts w:hint="default"/>
      </w:rPr>
    </w:lvl>
  </w:abstractNum>
  <w:abstractNum w:abstractNumId="285" w15:restartNumberingAfterBreak="0">
    <w:nsid w:val="791727CC"/>
    <w:multiLevelType w:val="multilevel"/>
    <w:tmpl w:val="F19ED332"/>
    <w:lvl w:ilvl="0">
      <w:start w:val="1"/>
      <w:numFmt w:val="decimal"/>
      <w:lvlText w:val="%1."/>
      <w:lvlJc w:val="left"/>
      <w:pPr>
        <w:tabs>
          <w:tab w:val="num" w:pos="720"/>
        </w:tabs>
        <w:ind w:left="720" w:hanging="360"/>
      </w:pPr>
      <w:rPr>
        <w:rFonts w:ascii="Times New Roman" w:hAnsi="Times New Roman" w:cs="Times New Roman" w:hint="default"/>
      </w:rPr>
    </w:lvl>
    <w:lvl w:ilvl="1">
      <w:start w:val="1"/>
      <w:numFmt w:val="decimal"/>
      <w:lvlText w:val="%2)"/>
      <w:lvlJc w:val="left"/>
      <w:pPr>
        <w:tabs>
          <w:tab w:val="num" w:pos="1080"/>
        </w:tabs>
        <w:ind w:left="1080" w:hanging="360"/>
      </w:pPr>
      <w:rPr>
        <w:rFonts w:cs="Times New Roman" w:hint="default"/>
      </w:rPr>
    </w:lvl>
    <w:lvl w:ilvl="2">
      <w:start w:val="1"/>
      <w:numFmt w:val="decimal"/>
      <w:lvlText w:val="%3."/>
      <w:lvlJc w:val="left"/>
      <w:pPr>
        <w:tabs>
          <w:tab w:val="num" w:pos="1440"/>
        </w:tabs>
        <w:ind w:left="1440" w:hanging="360"/>
      </w:pPr>
      <w:rPr>
        <w:rFonts w:ascii="Times New Roman" w:hAnsi="Times New Roman" w:cs="Times New Roman" w:hint="default"/>
      </w:rPr>
    </w:lvl>
    <w:lvl w:ilvl="3">
      <w:start w:val="1"/>
      <w:numFmt w:val="decimal"/>
      <w:lvlText w:val="%4."/>
      <w:lvlJc w:val="left"/>
      <w:pPr>
        <w:tabs>
          <w:tab w:val="num" w:pos="1800"/>
        </w:tabs>
        <w:ind w:left="1800" w:hanging="360"/>
      </w:pPr>
      <w:rPr>
        <w:rFonts w:hint="default"/>
      </w:rPr>
    </w:lvl>
    <w:lvl w:ilvl="4">
      <w:start w:val="1"/>
      <w:numFmt w:val="decimal"/>
      <w:lvlText w:val="%5."/>
      <w:lvlJc w:val="left"/>
      <w:pPr>
        <w:tabs>
          <w:tab w:val="num" w:pos="2160"/>
        </w:tabs>
        <w:ind w:left="2160" w:hanging="360"/>
      </w:pPr>
      <w:rPr>
        <w:rFonts w:hint="default"/>
      </w:rPr>
    </w:lvl>
    <w:lvl w:ilvl="5">
      <w:start w:val="1"/>
      <w:numFmt w:val="decimal"/>
      <w:lvlText w:val="%6."/>
      <w:lvlJc w:val="left"/>
      <w:pPr>
        <w:tabs>
          <w:tab w:val="num" w:pos="2520"/>
        </w:tabs>
        <w:ind w:left="2520" w:hanging="360"/>
      </w:pPr>
      <w:rPr>
        <w:rFonts w:hint="default"/>
      </w:rPr>
    </w:lvl>
    <w:lvl w:ilvl="6">
      <w:start w:val="1"/>
      <w:numFmt w:val="decimal"/>
      <w:lvlText w:val="%7."/>
      <w:lvlJc w:val="left"/>
      <w:pPr>
        <w:tabs>
          <w:tab w:val="num" w:pos="2880"/>
        </w:tabs>
        <w:ind w:left="2880" w:hanging="360"/>
      </w:pPr>
      <w:rPr>
        <w:rFonts w:hint="default"/>
      </w:rPr>
    </w:lvl>
    <w:lvl w:ilvl="7">
      <w:start w:val="1"/>
      <w:numFmt w:val="decimal"/>
      <w:lvlText w:val="%8."/>
      <w:lvlJc w:val="left"/>
      <w:pPr>
        <w:tabs>
          <w:tab w:val="num" w:pos="3240"/>
        </w:tabs>
        <w:ind w:left="3240" w:hanging="360"/>
      </w:pPr>
      <w:rPr>
        <w:rFonts w:hint="default"/>
      </w:rPr>
    </w:lvl>
    <w:lvl w:ilvl="8">
      <w:start w:val="1"/>
      <w:numFmt w:val="decimal"/>
      <w:lvlText w:val="%9."/>
      <w:lvlJc w:val="left"/>
      <w:pPr>
        <w:tabs>
          <w:tab w:val="num" w:pos="3600"/>
        </w:tabs>
        <w:ind w:left="3600" w:hanging="360"/>
      </w:pPr>
      <w:rPr>
        <w:rFonts w:hint="default"/>
      </w:rPr>
    </w:lvl>
  </w:abstractNum>
  <w:abstractNum w:abstractNumId="286" w15:restartNumberingAfterBreak="0">
    <w:nsid w:val="79342225"/>
    <w:multiLevelType w:val="multilevel"/>
    <w:tmpl w:val="BCC424B8"/>
    <w:name w:val="WW8Num2922222222"/>
    <w:lvl w:ilvl="0">
      <w:start w:val="1"/>
      <w:numFmt w:val="lowerLetter"/>
      <w:lvlText w:val="%1)"/>
      <w:lvlJc w:val="left"/>
      <w:pPr>
        <w:tabs>
          <w:tab w:val="num" w:pos="757"/>
        </w:tabs>
        <w:ind w:left="397" w:firstLine="0"/>
      </w:pPr>
      <w:rPr>
        <w:rFonts w:ascii="Times New Roman" w:hAnsi="Times New Roman" w:cs="Times New Roman" w:hint="default"/>
        <w:b w:val="0"/>
        <w:bCs w:val="0"/>
        <w:color w:val="252525"/>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433"/>
        </w:tabs>
        <w:ind w:left="2377" w:hanging="397"/>
      </w:pPr>
      <w:rPr>
        <w:rFonts w:hint="default"/>
      </w:rPr>
    </w:lvl>
    <w:lvl w:ilvl="3">
      <w:start w:val="1"/>
      <w:numFmt w:val="decimal"/>
      <w:lvlText w:val="%4."/>
      <w:lvlJc w:val="left"/>
      <w:pPr>
        <w:tabs>
          <w:tab w:val="num" w:pos="2973"/>
        </w:tabs>
        <w:ind w:left="2917" w:hanging="397"/>
      </w:pPr>
      <w:rPr>
        <w:rFonts w:hint="default"/>
      </w:rPr>
    </w:lvl>
    <w:lvl w:ilvl="4">
      <w:start w:val="1"/>
      <w:numFmt w:val="lowerLetter"/>
      <w:lvlText w:val="%5)"/>
      <w:lvlJc w:val="left"/>
      <w:pPr>
        <w:tabs>
          <w:tab w:val="num" w:pos="3615"/>
        </w:tabs>
        <w:ind w:left="3615" w:hanging="375"/>
      </w:pPr>
      <w:rPr>
        <w:rFonts w:hint="default"/>
      </w:rPr>
    </w:lvl>
    <w:lvl w:ilvl="5">
      <w:start w:val="1"/>
      <w:numFmt w:val="lowerLetter"/>
      <w:lvlText w:val="%6)"/>
      <w:lvlJc w:val="left"/>
      <w:pPr>
        <w:tabs>
          <w:tab w:val="num" w:pos="4515"/>
        </w:tabs>
        <w:ind w:left="4515" w:hanging="375"/>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287" w15:restartNumberingAfterBreak="0">
    <w:nsid w:val="798C4005"/>
    <w:multiLevelType w:val="hybridMultilevel"/>
    <w:tmpl w:val="A6848146"/>
    <w:name w:val="WW8Num462222232"/>
    <w:lvl w:ilvl="0" w:tplc="64EC4C00">
      <w:start w:val="1"/>
      <w:numFmt w:val="decimal"/>
      <w:lvlText w:val="%1)"/>
      <w:lvlJc w:val="left"/>
      <w:pPr>
        <w:tabs>
          <w:tab w:val="num" w:pos="1920"/>
        </w:tabs>
        <w:ind w:left="1920" w:hanging="360"/>
      </w:pPr>
      <w:rPr>
        <w:rFonts w:ascii="Times New Roman" w:hAnsi="Times New Roman" w:cs="Times New Roman" w:hint="default"/>
        <w:b w:val="0"/>
        <w:bCs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88" w15:restartNumberingAfterBreak="0">
    <w:nsid w:val="7ACF35C3"/>
    <w:multiLevelType w:val="multilevel"/>
    <w:tmpl w:val="3F609F20"/>
    <w:name w:val="WW8Num3122222222222"/>
    <w:lvl w:ilvl="0">
      <w:start w:val="1"/>
      <w:numFmt w:val="decimal"/>
      <w:lvlText w:val="%1."/>
      <w:lvlJc w:val="left"/>
      <w:pPr>
        <w:tabs>
          <w:tab w:val="num" w:pos="0"/>
        </w:tabs>
        <w:ind w:left="720" w:hanging="360"/>
      </w:pPr>
      <w:rPr>
        <w:rFonts w:ascii="Times New Roman" w:hAnsi="Times New Roman" w:cs="Times New Roman" w:hint="default"/>
        <w:b w:val="0"/>
        <w:bCs/>
        <w:i w:val="0"/>
      </w:rPr>
    </w:lvl>
    <w:lvl w:ilvl="1">
      <w:start w:val="1"/>
      <w:numFmt w:val="lowerLetter"/>
      <w:lvlText w:val="%2."/>
      <w:lvlJc w:val="left"/>
      <w:pPr>
        <w:tabs>
          <w:tab w:val="num" w:pos="0"/>
        </w:tabs>
        <w:ind w:left="1440" w:hanging="360"/>
      </w:pPr>
      <w:rPr>
        <w:rFonts w:hint="default"/>
      </w:rPr>
    </w:lvl>
    <w:lvl w:ilvl="2">
      <w:start w:val="1"/>
      <w:numFmt w:val="decimal"/>
      <w:lvlText w:val="%3."/>
      <w:lvlJc w:val="left"/>
      <w:pPr>
        <w:tabs>
          <w:tab w:val="num" w:pos="0"/>
        </w:tabs>
        <w:ind w:left="2160" w:hanging="180"/>
      </w:pPr>
      <w:rPr>
        <w:rFonts w:hint="default"/>
      </w:rPr>
    </w:lvl>
    <w:lvl w:ilvl="3">
      <w:start w:val="1"/>
      <w:numFmt w:val="decimal"/>
      <w:lvlText w:val="%4."/>
      <w:lvlJc w:val="left"/>
      <w:pPr>
        <w:tabs>
          <w:tab w:val="num" w:pos="0"/>
        </w:tabs>
        <w:ind w:left="720" w:hanging="360"/>
      </w:pPr>
      <w:rPr>
        <w:rFonts w:hint="default"/>
      </w:rPr>
    </w:lvl>
    <w:lvl w:ilvl="4">
      <w:start w:val="1"/>
      <w:numFmt w:val="lowerLetter"/>
      <w:lvlText w:val="%5."/>
      <w:lvlJc w:val="left"/>
      <w:pPr>
        <w:tabs>
          <w:tab w:val="num" w:pos="0"/>
        </w:tabs>
        <w:ind w:left="3600" w:hanging="360"/>
      </w:pPr>
      <w:rPr>
        <w:rFonts w:hint="default"/>
      </w:rPr>
    </w:lvl>
    <w:lvl w:ilvl="5">
      <w:start w:val="1"/>
      <w:numFmt w:val="lowerRoman"/>
      <w:lvlText w:val="%6."/>
      <w:lvlJc w:val="right"/>
      <w:pPr>
        <w:tabs>
          <w:tab w:val="num" w:pos="0"/>
        </w:tabs>
        <w:ind w:left="4320" w:hanging="180"/>
      </w:pPr>
      <w:rPr>
        <w:rFonts w:hint="default"/>
      </w:rPr>
    </w:lvl>
    <w:lvl w:ilvl="6">
      <w:start w:val="1"/>
      <w:numFmt w:val="decimal"/>
      <w:lvlText w:val="%7."/>
      <w:lvlJc w:val="left"/>
      <w:pPr>
        <w:tabs>
          <w:tab w:val="num" w:pos="0"/>
        </w:tabs>
        <w:ind w:left="5040" w:hanging="360"/>
      </w:pPr>
      <w:rPr>
        <w:rFonts w:hint="default"/>
      </w:rPr>
    </w:lvl>
    <w:lvl w:ilvl="7">
      <w:start w:val="1"/>
      <w:numFmt w:val="lowerLetter"/>
      <w:lvlText w:val="%8."/>
      <w:lvlJc w:val="left"/>
      <w:pPr>
        <w:tabs>
          <w:tab w:val="num" w:pos="0"/>
        </w:tabs>
        <w:ind w:left="5760" w:hanging="360"/>
      </w:pPr>
      <w:rPr>
        <w:rFonts w:hint="default"/>
      </w:rPr>
    </w:lvl>
    <w:lvl w:ilvl="8">
      <w:start w:val="1"/>
      <w:numFmt w:val="lowerRoman"/>
      <w:lvlText w:val="%9."/>
      <w:lvlJc w:val="right"/>
      <w:pPr>
        <w:tabs>
          <w:tab w:val="num" w:pos="0"/>
        </w:tabs>
        <w:ind w:left="6480" w:hanging="180"/>
      </w:pPr>
      <w:rPr>
        <w:rFonts w:hint="default"/>
      </w:rPr>
    </w:lvl>
  </w:abstractNum>
  <w:abstractNum w:abstractNumId="289" w15:restartNumberingAfterBreak="0">
    <w:nsid w:val="7B507E15"/>
    <w:multiLevelType w:val="hybridMultilevel"/>
    <w:tmpl w:val="95963896"/>
    <w:lvl w:ilvl="0" w:tplc="7A72DD28">
      <w:start w:val="1"/>
      <w:numFmt w:val="decimal"/>
      <w:lvlText w:val="%1)"/>
      <w:lvlJc w:val="left"/>
      <w:pPr>
        <w:ind w:left="108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90" w15:restartNumberingAfterBreak="0">
    <w:nsid w:val="7B65250B"/>
    <w:multiLevelType w:val="multilevel"/>
    <w:tmpl w:val="5C9ADC4E"/>
    <w:name w:val="WW8Num31222222222"/>
    <w:lvl w:ilvl="0">
      <w:start w:val="1"/>
      <w:numFmt w:val="decimal"/>
      <w:lvlText w:val="%1."/>
      <w:lvlJc w:val="left"/>
      <w:pPr>
        <w:tabs>
          <w:tab w:val="num" w:pos="0"/>
        </w:tabs>
        <w:ind w:left="720" w:hanging="360"/>
      </w:pPr>
      <w:rPr>
        <w:rFonts w:ascii="Times New Roman" w:hAnsi="Times New Roman" w:cs="Times New Roman" w:hint="default"/>
        <w:b w:val="0"/>
        <w:bCs/>
        <w:i w:val="0"/>
      </w:rPr>
    </w:lvl>
    <w:lvl w:ilvl="1">
      <w:start w:val="1"/>
      <w:numFmt w:val="lowerLetter"/>
      <w:lvlText w:val="%2."/>
      <w:lvlJc w:val="left"/>
      <w:pPr>
        <w:tabs>
          <w:tab w:val="num" w:pos="0"/>
        </w:tabs>
        <w:ind w:left="1440" w:hanging="360"/>
      </w:pPr>
      <w:rPr>
        <w:rFonts w:hint="default"/>
      </w:rPr>
    </w:lvl>
    <w:lvl w:ilvl="2">
      <w:start w:val="5"/>
      <w:numFmt w:val="decimal"/>
      <w:lvlText w:val="%3."/>
      <w:lvlJc w:val="left"/>
      <w:pPr>
        <w:tabs>
          <w:tab w:val="num" w:pos="0"/>
        </w:tabs>
        <w:ind w:left="2160" w:hanging="180"/>
      </w:pPr>
      <w:rPr>
        <w:rFonts w:hint="default"/>
      </w:rPr>
    </w:lvl>
    <w:lvl w:ilvl="3">
      <w:start w:val="1"/>
      <w:numFmt w:val="decimal"/>
      <w:lvlText w:val="%4."/>
      <w:lvlJc w:val="left"/>
      <w:pPr>
        <w:tabs>
          <w:tab w:val="num" w:pos="0"/>
        </w:tabs>
        <w:ind w:left="720" w:hanging="360"/>
      </w:pPr>
      <w:rPr>
        <w:rFonts w:hint="default"/>
      </w:rPr>
    </w:lvl>
    <w:lvl w:ilvl="4">
      <w:start w:val="1"/>
      <w:numFmt w:val="lowerLetter"/>
      <w:lvlText w:val="%5."/>
      <w:lvlJc w:val="left"/>
      <w:pPr>
        <w:tabs>
          <w:tab w:val="num" w:pos="0"/>
        </w:tabs>
        <w:ind w:left="3600" w:hanging="360"/>
      </w:pPr>
      <w:rPr>
        <w:rFonts w:hint="default"/>
      </w:rPr>
    </w:lvl>
    <w:lvl w:ilvl="5">
      <w:start w:val="1"/>
      <w:numFmt w:val="lowerRoman"/>
      <w:lvlText w:val="%6."/>
      <w:lvlJc w:val="right"/>
      <w:pPr>
        <w:tabs>
          <w:tab w:val="num" w:pos="0"/>
        </w:tabs>
        <w:ind w:left="4320" w:hanging="180"/>
      </w:pPr>
      <w:rPr>
        <w:rFonts w:hint="default"/>
      </w:rPr>
    </w:lvl>
    <w:lvl w:ilvl="6">
      <w:start w:val="1"/>
      <w:numFmt w:val="decimal"/>
      <w:lvlText w:val="%7."/>
      <w:lvlJc w:val="left"/>
      <w:pPr>
        <w:tabs>
          <w:tab w:val="num" w:pos="0"/>
        </w:tabs>
        <w:ind w:left="5040" w:hanging="360"/>
      </w:pPr>
      <w:rPr>
        <w:rFonts w:hint="default"/>
      </w:rPr>
    </w:lvl>
    <w:lvl w:ilvl="7">
      <w:start w:val="1"/>
      <w:numFmt w:val="lowerLetter"/>
      <w:lvlText w:val="%8."/>
      <w:lvlJc w:val="left"/>
      <w:pPr>
        <w:tabs>
          <w:tab w:val="num" w:pos="0"/>
        </w:tabs>
        <w:ind w:left="5760" w:hanging="360"/>
      </w:pPr>
      <w:rPr>
        <w:rFonts w:hint="default"/>
      </w:rPr>
    </w:lvl>
    <w:lvl w:ilvl="8">
      <w:start w:val="1"/>
      <w:numFmt w:val="lowerRoman"/>
      <w:lvlText w:val="%9."/>
      <w:lvlJc w:val="right"/>
      <w:pPr>
        <w:tabs>
          <w:tab w:val="num" w:pos="0"/>
        </w:tabs>
        <w:ind w:left="6480" w:hanging="180"/>
      </w:pPr>
      <w:rPr>
        <w:rFonts w:hint="default"/>
      </w:rPr>
    </w:lvl>
  </w:abstractNum>
  <w:abstractNum w:abstractNumId="291" w15:restartNumberingAfterBreak="0">
    <w:nsid w:val="7CE41BE1"/>
    <w:multiLevelType w:val="hybridMultilevel"/>
    <w:tmpl w:val="E112127A"/>
    <w:lvl w:ilvl="0" w:tplc="25126BBC">
      <w:start w:val="1"/>
      <w:numFmt w:val="decimal"/>
      <w:lvlText w:val="%1)"/>
      <w:lvlJc w:val="left"/>
      <w:pPr>
        <w:tabs>
          <w:tab w:val="num" w:pos="987"/>
        </w:tabs>
        <w:ind w:left="987" w:hanging="360"/>
      </w:pPr>
      <w:rPr>
        <w:rFonts w:ascii="Times New Roman" w:eastAsia="Arial Unicode MS" w:hAnsi="Times New Roman" w:cs="Times New Roman" w:hint="default"/>
        <w:b w:val="0"/>
        <w:i w:val="0"/>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92" w15:restartNumberingAfterBreak="0">
    <w:nsid w:val="7D614C89"/>
    <w:multiLevelType w:val="multilevel"/>
    <w:tmpl w:val="B78E477A"/>
    <w:lvl w:ilvl="0">
      <w:start w:val="1"/>
      <w:numFmt w:val="decimal"/>
      <w:lvlText w:val="%1)"/>
      <w:lvlJc w:val="left"/>
      <w:pPr>
        <w:tabs>
          <w:tab w:val="num" w:pos="0"/>
        </w:tabs>
        <w:ind w:left="720" w:hanging="360"/>
      </w:pPr>
      <w:rPr>
        <w:rFonts w:ascii="Times New Roman" w:hAnsi="Times New Roman" w:cs="Times New Roman" w:hint="default"/>
        <w:b w:val="0"/>
        <w:bCs w:val="0"/>
        <w:color w:val="000000"/>
      </w:rPr>
    </w:lvl>
    <w:lvl w:ilvl="1">
      <w:start w:val="1"/>
      <w:numFmt w:val="decimal"/>
      <w:lvlText w:val="%2)"/>
      <w:lvlJc w:val="left"/>
      <w:pPr>
        <w:tabs>
          <w:tab w:val="num" w:pos="1080"/>
        </w:tabs>
        <w:ind w:left="1080" w:hanging="360"/>
      </w:pPr>
      <w:rPr>
        <w:rFonts w:hint="default"/>
      </w:rPr>
    </w:lvl>
    <w:lvl w:ilvl="2">
      <w:start w:val="1"/>
      <w:numFmt w:val="lowerLetter"/>
      <w:lvlText w:val="%3)"/>
      <w:lvlJc w:val="left"/>
      <w:pPr>
        <w:tabs>
          <w:tab w:val="num" w:pos="1440"/>
        </w:tabs>
        <w:ind w:left="1440" w:hanging="360"/>
      </w:pPr>
      <w:rPr>
        <w:rFonts w:cs="Times New Roman" w:hint="default"/>
      </w:rPr>
    </w:lvl>
    <w:lvl w:ilvl="3">
      <w:start w:val="1"/>
      <w:numFmt w:val="decimal"/>
      <w:lvlText w:val="%4."/>
      <w:lvlJc w:val="left"/>
      <w:pPr>
        <w:tabs>
          <w:tab w:val="num" w:pos="1800"/>
        </w:tabs>
        <w:ind w:left="1800" w:hanging="360"/>
      </w:pPr>
      <w:rPr>
        <w:rFonts w:hint="default"/>
      </w:rPr>
    </w:lvl>
    <w:lvl w:ilvl="4">
      <w:start w:val="1"/>
      <w:numFmt w:val="decimal"/>
      <w:lvlText w:val="%5."/>
      <w:lvlJc w:val="left"/>
      <w:pPr>
        <w:tabs>
          <w:tab w:val="num" w:pos="2160"/>
        </w:tabs>
        <w:ind w:left="2160" w:hanging="360"/>
      </w:pPr>
      <w:rPr>
        <w:rFonts w:hint="default"/>
      </w:rPr>
    </w:lvl>
    <w:lvl w:ilvl="5">
      <w:start w:val="1"/>
      <w:numFmt w:val="decimal"/>
      <w:lvlText w:val="%6."/>
      <w:lvlJc w:val="left"/>
      <w:pPr>
        <w:tabs>
          <w:tab w:val="num" w:pos="2520"/>
        </w:tabs>
        <w:ind w:left="2520" w:hanging="360"/>
      </w:pPr>
      <w:rPr>
        <w:rFonts w:hint="default"/>
      </w:rPr>
    </w:lvl>
    <w:lvl w:ilvl="6">
      <w:start w:val="1"/>
      <w:numFmt w:val="decimal"/>
      <w:lvlText w:val="%7."/>
      <w:lvlJc w:val="left"/>
      <w:pPr>
        <w:tabs>
          <w:tab w:val="num" w:pos="2880"/>
        </w:tabs>
        <w:ind w:left="2880" w:hanging="360"/>
      </w:pPr>
      <w:rPr>
        <w:rFonts w:hint="default"/>
      </w:rPr>
    </w:lvl>
    <w:lvl w:ilvl="7">
      <w:start w:val="1"/>
      <w:numFmt w:val="decimal"/>
      <w:lvlText w:val="%8."/>
      <w:lvlJc w:val="left"/>
      <w:pPr>
        <w:tabs>
          <w:tab w:val="num" w:pos="3240"/>
        </w:tabs>
        <w:ind w:left="3240" w:hanging="360"/>
      </w:pPr>
      <w:rPr>
        <w:rFonts w:hint="default"/>
      </w:rPr>
    </w:lvl>
    <w:lvl w:ilvl="8">
      <w:start w:val="1"/>
      <w:numFmt w:val="decimal"/>
      <w:lvlText w:val="%9."/>
      <w:lvlJc w:val="left"/>
      <w:pPr>
        <w:tabs>
          <w:tab w:val="num" w:pos="3600"/>
        </w:tabs>
        <w:ind w:left="3600" w:hanging="360"/>
      </w:pPr>
      <w:rPr>
        <w:rFonts w:hint="default"/>
      </w:rPr>
    </w:lvl>
  </w:abstractNum>
  <w:abstractNum w:abstractNumId="293" w15:restartNumberingAfterBreak="0">
    <w:nsid w:val="7E183103"/>
    <w:multiLevelType w:val="multilevel"/>
    <w:tmpl w:val="F19ED332"/>
    <w:lvl w:ilvl="0">
      <w:start w:val="1"/>
      <w:numFmt w:val="decimal"/>
      <w:lvlText w:val="%1."/>
      <w:lvlJc w:val="left"/>
      <w:pPr>
        <w:tabs>
          <w:tab w:val="num" w:pos="720"/>
        </w:tabs>
        <w:ind w:left="720" w:hanging="360"/>
      </w:pPr>
      <w:rPr>
        <w:rFonts w:ascii="Times New Roman" w:hAnsi="Times New Roman" w:cs="Times New Roman" w:hint="default"/>
      </w:rPr>
    </w:lvl>
    <w:lvl w:ilvl="1">
      <w:start w:val="1"/>
      <w:numFmt w:val="decimal"/>
      <w:lvlText w:val="%2)"/>
      <w:lvlJc w:val="left"/>
      <w:pPr>
        <w:tabs>
          <w:tab w:val="num" w:pos="1080"/>
        </w:tabs>
        <w:ind w:left="1080" w:hanging="360"/>
      </w:pPr>
      <w:rPr>
        <w:rFonts w:cs="Times New Roman" w:hint="default"/>
      </w:rPr>
    </w:lvl>
    <w:lvl w:ilvl="2">
      <w:start w:val="1"/>
      <w:numFmt w:val="decimal"/>
      <w:lvlText w:val="%3."/>
      <w:lvlJc w:val="left"/>
      <w:pPr>
        <w:tabs>
          <w:tab w:val="num" w:pos="1440"/>
        </w:tabs>
        <w:ind w:left="1440" w:hanging="360"/>
      </w:pPr>
      <w:rPr>
        <w:rFonts w:ascii="Times New Roman" w:hAnsi="Times New Roman" w:cs="Times New Roman" w:hint="default"/>
      </w:rPr>
    </w:lvl>
    <w:lvl w:ilvl="3">
      <w:start w:val="1"/>
      <w:numFmt w:val="decimal"/>
      <w:lvlText w:val="%4."/>
      <w:lvlJc w:val="left"/>
      <w:pPr>
        <w:tabs>
          <w:tab w:val="num" w:pos="1800"/>
        </w:tabs>
        <w:ind w:left="1800" w:hanging="360"/>
      </w:pPr>
      <w:rPr>
        <w:rFonts w:hint="default"/>
      </w:rPr>
    </w:lvl>
    <w:lvl w:ilvl="4">
      <w:start w:val="1"/>
      <w:numFmt w:val="decimal"/>
      <w:lvlText w:val="%5."/>
      <w:lvlJc w:val="left"/>
      <w:pPr>
        <w:tabs>
          <w:tab w:val="num" w:pos="2160"/>
        </w:tabs>
        <w:ind w:left="2160" w:hanging="360"/>
      </w:pPr>
      <w:rPr>
        <w:rFonts w:hint="default"/>
      </w:rPr>
    </w:lvl>
    <w:lvl w:ilvl="5">
      <w:start w:val="1"/>
      <w:numFmt w:val="decimal"/>
      <w:lvlText w:val="%6."/>
      <w:lvlJc w:val="left"/>
      <w:pPr>
        <w:tabs>
          <w:tab w:val="num" w:pos="2520"/>
        </w:tabs>
        <w:ind w:left="2520" w:hanging="360"/>
      </w:pPr>
      <w:rPr>
        <w:rFonts w:hint="default"/>
      </w:rPr>
    </w:lvl>
    <w:lvl w:ilvl="6">
      <w:start w:val="1"/>
      <w:numFmt w:val="decimal"/>
      <w:lvlText w:val="%7."/>
      <w:lvlJc w:val="left"/>
      <w:pPr>
        <w:tabs>
          <w:tab w:val="num" w:pos="2880"/>
        </w:tabs>
        <w:ind w:left="2880" w:hanging="360"/>
      </w:pPr>
      <w:rPr>
        <w:rFonts w:hint="default"/>
      </w:rPr>
    </w:lvl>
    <w:lvl w:ilvl="7">
      <w:start w:val="1"/>
      <w:numFmt w:val="decimal"/>
      <w:lvlText w:val="%8."/>
      <w:lvlJc w:val="left"/>
      <w:pPr>
        <w:tabs>
          <w:tab w:val="num" w:pos="3240"/>
        </w:tabs>
        <w:ind w:left="3240" w:hanging="360"/>
      </w:pPr>
      <w:rPr>
        <w:rFonts w:hint="default"/>
      </w:rPr>
    </w:lvl>
    <w:lvl w:ilvl="8">
      <w:start w:val="1"/>
      <w:numFmt w:val="decimal"/>
      <w:lvlText w:val="%9."/>
      <w:lvlJc w:val="left"/>
      <w:pPr>
        <w:tabs>
          <w:tab w:val="num" w:pos="3600"/>
        </w:tabs>
        <w:ind w:left="3600" w:hanging="360"/>
      </w:pPr>
      <w:rPr>
        <w:rFonts w:hint="default"/>
      </w:rPr>
    </w:lvl>
  </w:abstractNum>
  <w:abstractNum w:abstractNumId="294" w15:restartNumberingAfterBreak="0">
    <w:nsid w:val="7EA604D1"/>
    <w:multiLevelType w:val="multilevel"/>
    <w:tmpl w:val="F19ED332"/>
    <w:lvl w:ilvl="0">
      <w:start w:val="1"/>
      <w:numFmt w:val="decimal"/>
      <w:lvlText w:val="%1."/>
      <w:lvlJc w:val="left"/>
      <w:pPr>
        <w:tabs>
          <w:tab w:val="num" w:pos="720"/>
        </w:tabs>
        <w:ind w:left="720" w:hanging="360"/>
      </w:pPr>
      <w:rPr>
        <w:rFonts w:ascii="Times New Roman" w:hAnsi="Times New Roman" w:cs="Times New Roman" w:hint="default"/>
      </w:rPr>
    </w:lvl>
    <w:lvl w:ilvl="1">
      <w:start w:val="1"/>
      <w:numFmt w:val="decimal"/>
      <w:lvlText w:val="%2)"/>
      <w:lvlJc w:val="left"/>
      <w:pPr>
        <w:tabs>
          <w:tab w:val="num" w:pos="1080"/>
        </w:tabs>
        <w:ind w:left="1080" w:hanging="360"/>
      </w:pPr>
      <w:rPr>
        <w:rFonts w:cs="Times New Roman" w:hint="default"/>
      </w:rPr>
    </w:lvl>
    <w:lvl w:ilvl="2">
      <w:start w:val="1"/>
      <w:numFmt w:val="decimal"/>
      <w:lvlText w:val="%3."/>
      <w:lvlJc w:val="left"/>
      <w:pPr>
        <w:tabs>
          <w:tab w:val="num" w:pos="1440"/>
        </w:tabs>
        <w:ind w:left="1440" w:hanging="360"/>
      </w:pPr>
      <w:rPr>
        <w:rFonts w:ascii="Times New Roman" w:hAnsi="Times New Roman" w:cs="Times New Roman" w:hint="default"/>
      </w:rPr>
    </w:lvl>
    <w:lvl w:ilvl="3">
      <w:start w:val="1"/>
      <w:numFmt w:val="decimal"/>
      <w:lvlText w:val="%4."/>
      <w:lvlJc w:val="left"/>
      <w:pPr>
        <w:tabs>
          <w:tab w:val="num" w:pos="1800"/>
        </w:tabs>
        <w:ind w:left="1800" w:hanging="360"/>
      </w:pPr>
      <w:rPr>
        <w:rFonts w:hint="default"/>
      </w:rPr>
    </w:lvl>
    <w:lvl w:ilvl="4">
      <w:start w:val="1"/>
      <w:numFmt w:val="decimal"/>
      <w:lvlText w:val="%5."/>
      <w:lvlJc w:val="left"/>
      <w:pPr>
        <w:tabs>
          <w:tab w:val="num" w:pos="2160"/>
        </w:tabs>
        <w:ind w:left="2160" w:hanging="360"/>
      </w:pPr>
      <w:rPr>
        <w:rFonts w:hint="default"/>
      </w:rPr>
    </w:lvl>
    <w:lvl w:ilvl="5">
      <w:start w:val="1"/>
      <w:numFmt w:val="decimal"/>
      <w:lvlText w:val="%6."/>
      <w:lvlJc w:val="left"/>
      <w:pPr>
        <w:tabs>
          <w:tab w:val="num" w:pos="2520"/>
        </w:tabs>
        <w:ind w:left="2520" w:hanging="360"/>
      </w:pPr>
      <w:rPr>
        <w:rFonts w:hint="default"/>
      </w:rPr>
    </w:lvl>
    <w:lvl w:ilvl="6">
      <w:start w:val="1"/>
      <w:numFmt w:val="decimal"/>
      <w:lvlText w:val="%7."/>
      <w:lvlJc w:val="left"/>
      <w:pPr>
        <w:tabs>
          <w:tab w:val="num" w:pos="2880"/>
        </w:tabs>
        <w:ind w:left="2880" w:hanging="360"/>
      </w:pPr>
      <w:rPr>
        <w:rFonts w:hint="default"/>
      </w:rPr>
    </w:lvl>
    <w:lvl w:ilvl="7">
      <w:start w:val="1"/>
      <w:numFmt w:val="decimal"/>
      <w:lvlText w:val="%8."/>
      <w:lvlJc w:val="left"/>
      <w:pPr>
        <w:tabs>
          <w:tab w:val="num" w:pos="3240"/>
        </w:tabs>
        <w:ind w:left="3240" w:hanging="360"/>
      </w:pPr>
      <w:rPr>
        <w:rFonts w:hint="default"/>
      </w:rPr>
    </w:lvl>
    <w:lvl w:ilvl="8">
      <w:start w:val="1"/>
      <w:numFmt w:val="decimal"/>
      <w:lvlText w:val="%9."/>
      <w:lvlJc w:val="left"/>
      <w:pPr>
        <w:tabs>
          <w:tab w:val="num" w:pos="3600"/>
        </w:tabs>
        <w:ind w:left="3600" w:hanging="360"/>
      </w:pPr>
      <w:rPr>
        <w:rFonts w:hint="default"/>
      </w:rPr>
    </w:lvl>
  </w:abstractNum>
  <w:abstractNum w:abstractNumId="295" w15:restartNumberingAfterBreak="0">
    <w:nsid w:val="7EDE5448"/>
    <w:multiLevelType w:val="multilevel"/>
    <w:tmpl w:val="0000008A"/>
    <w:lvl w:ilvl="0">
      <w:start w:val="1"/>
      <w:numFmt w:val="decimal"/>
      <w:lvlText w:val="%1."/>
      <w:lvlJc w:val="left"/>
      <w:pPr>
        <w:tabs>
          <w:tab w:val="num" w:pos="720"/>
        </w:tabs>
        <w:ind w:left="720" w:hanging="360"/>
      </w:pPr>
      <w:rPr>
        <w:rFonts w:ascii="Times New Roman" w:hAnsi="Times New Roman" w:cs="Times New Roman"/>
        <w:shd w:val="clear" w:color="auto" w:fill="FF6666"/>
      </w:rPr>
    </w:lvl>
    <w:lvl w:ilvl="1">
      <w:start w:val="1"/>
      <w:numFmt w:val="decimal"/>
      <w:lvlText w:val="%2)"/>
      <w:lvlJc w:val="left"/>
      <w:pPr>
        <w:tabs>
          <w:tab w:val="num" w:pos="1080"/>
        </w:tabs>
        <w:ind w:left="1080" w:hanging="360"/>
      </w:pPr>
      <w:rPr>
        <w:rFonts w:ascii="Times New Roman" w:hAnsi="Times New Roman" w:cs="Times New Roman"/>
        <w:b w:val="0"/>
        <w:bCs w:val="0"/>
        <w:color w:val="000000"/>
      </w:r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rPr>
        <w:rFonts w:ascii="Times New Roman" w:hAnsi="Times New Roman" w:cs="Times New Roman" w:hint="default"/>
        <w:b w:val="0"/>
        <w:bCs w:val="0"/>
      </w:rPr>
    </w:lvl>
    <w:lvl w:ilvl="4">
      <w:start w:val="1"/>
      <w:numFmt w:val="decimal"/>
      <w:lvlText w:val="%5."/>
      <w:lvlJc w:val="left"/>
      <w:pPr>
        <w:tabs>
          <w:tab w:val="num" w:pos="2160"/>
        </w:tabs>
        <w:ind w:left="2160" w:hanging="360"/>
      </w:pPr>
      <w:rPr>
        <w:rFonts w:cs="Times New Roman"/>
      </w:r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96" w15:restartNumberingAfterBreak="0">
    <w:nsid w:val="7F2C192C"/>
    <w:multiLevelType w:val="multilevel"/>
    <w:tmpl w:val="000000BB"/>
    <w:lvl w:ilvl="0">
      <w:start w:val="1"/>
      <w:numFmt w:val="lowerLetter"/>
      <w:lvlText w:val="%1)"/>
      <w:lvlJc w:val="left"/>
      <w:pPr>
        <w:tabs>
          <w:tab w:val="num" w:pos="960"/>
        </w:tabs>
        <w:ind w:left="960" w:hanging="360"/>
      </w:pPr>
      <w:rPr>
        <w:rFonts w:cs="Times New Roman" w:hint="default"/>
        <w:b w:val="0"/>
        <w:bCs w:val="0"/>
        <w:i w:val="0"/>
        <w:iCs w:val="0"/>
        <w:color w:val="000000"/>
      </w:rPr>
    </w:lvl>
    <w:lvl w:ilvl="1">
      <w:start w:val="1"/>
      <w:numFmt w:val="lowerLetter"/>
      <w:lvlText w:val="%2)"/>
      <w:lvlJc w:val="left"/>
      <w:pPr>
        <w:tabs>
          <w:tab w:val="num" w:pos="1320"/>
        </w:tabs>
        <w:ind w:left="1320" w:hanging="360"/>
      </w:pPr>
      <w:rPr>
        <w:rFonts w:ascii="Times New Roman" w:hAnsi="Times New Roman" w:cs="Times New Roman"/>
      </w:rPr>
    </w:lvl>
    <w:lvl w:ilvl="2">
      <w:start w:val="1"/>
      <w:numFmt w:val="lowerLetter"/>
      <w:lvlText w:val="%3)"/>
      <w:lvlJc w:val="left"/>
      <w:pPr>
        <w:tabs>
          <w:tab w:val="num" w:pos="1680"/>
        </w:tabs>
        <w:ind w:left="1680" w:hanging="360"/>
      </w:pPr>
      <w:rPr>
        <w:rFonts w:cs="Times New Roman"/>
      </w:rPr>
    </w:lvl>
    <w:lvl w:ilvl="3">
      <w:start w:val="1"/>
      <w:numFmt w:val="decimal"/>
      <w:lvlText w:val="%4."/>
      <w:lvlJc w:val="left"/>
      <w:pPr>
        <w:tabs>
          <w:tab w:val="num" w:pos="2040"/>
        </w:tabs>
        <w:ind w:left="2040" w:hanging="360"/>
      </w:pPr>
    </w:lvl>
    <w:lvl w:ilvl="4">
      <w:start w:val="1"/>
      <w:numFmt w:val="decimal"/>
      <w:lvlText w:val="%5."/>
      <w:lvlJc w:val="left"/>
      <w:pPr>
        <w:tabs>
          <w:tab w:val="num" w:pos="2400"/>
        </w:tabs>
        <w:ind w:left="2400" w:hanging="360"/>
      </w:pPr>
    </w:lvl>
    <w:lvl w:ilvl="5">
      <w:start w:val="1"/>
      <w:numFmt w:val="decimal"/>
      <w:lvlText w:val="%6."/>
      <w:lvlJc w:val="left"/>
      <w:pPr>
        <w:tabs>
          <w:tab w:val="num" w:pos="2760"/>
        </w:tabs>
        <w:ind w:left="2760" w:hanging="360"/>
      </w:pPr>
    </w:lvl>
    <w:lvl w:ilvl="6">
      <w:start w:val="1"/>
      <w:numFmt w:val="decimal"/>
      <w:lvlText w:val="%7."/>
      <w:lvlJc w:val="left"/>
      <w:pPr>
        <w:tabs>
          <w:tab w:val="num" w:pos="3120"/>
        </w:tabs>
        <w:ind w:left="3120" w:hanging="360"/>
      </w:pPr>
    </w:lvl>
    <w:lvl w:ilvl="7">
      <w:start w:val="1"/>
      <w:numFmt w:val="decimal"/>
      <w:lvlText w:val="%8."/>
      <w:lvlJc w:val="left"/>
      <w:pPr>
        <w:tabs>
          <w:tab w:val="num" w:pos="3480"/>
        </w:tabs>
        <w:ind w:left="3480" w:hanging="360"/>
      </w:pPr>
    </w:lvl>
    <w:lvl w:ilvl="8">
      <w:start w:val="1"/>
      <w:numFmt w:val="decimal"/>
      <w:lvlText w:val="%9."/>
      <w:lvlJc w:val="left"/>
      <w:pPr>
        <w:tabs>
          <w:tab w:val="num" w:pos="3840"/>
        </w:tabs>
        <w:ind w:left="3840" w:hanging="360"/>
      </w:pPr>
    </w:lvl>
  </w:abstractNum>
  <w:num w:numId="1" w16cid:durableId="3560506">
    <w:abstractNumId w:val="0"/>
  </w:num>
  <w:num w:numId="2" w16cid:durableId="1400906313">
    <w:abstractNumId w:val="1"/>
  </w:num>
  <w:num w:numId="3" w16cid:durableId="2091391006">
    <w:abstractNumId w:val="2"/>
  </w:num>
  <w:num w:numId="4" w16cid:durableId="777870996">
    <w:abstractNumId w:val="3"/>
  </w:num>
  <w:num w:numId="5" w16cid:durableId="177083840">
    <w:abstractNumId w:val="4"/>
  </w:num>
  <w:num w:numId="6" w16cid:durableId="268778069">
    <w:abstractNumId w:val="5"/>
  </w:num>
  <w:num w:numId="7" w16cid:durableId="1787771485">
    <w:abstractNumId w:val="6"/>
  </w:num>
  <w:num w:numId="8" w16cid:durableId="450394500">
    <w:abstractNumId w:val="7"/>
  </w:num>
  <w:num w:numId="9" w16cid:durableId="808088645">
    <w:abstractNumId w:val="8"/>
  </w:num>
  <w:num w:numId="10" w16cid:durableId="776021882">
    <w:abstractNumId w:val="9"/>
  </w:num>
  <w:num w:numId="11" w16cid:durableId="246037220">
    <w:abstractNumId w:val="10"/>
  </w:num>
  <w:num w:numId="12" w16cid:durableId="1528445741">
    <w:abstractNumId w:val="11"/>
  </w:num>
  <w:num w:numId="13" w16cid:durableId="617486646">
    <w:abstractNumId w:val="12"/>
  </w:num>
  <w:num w:numId="14" w16cid:durableId="336270803">
    <w:abstractNumId w:val="13"/>
  </w:num>
  <w:num w:numId="15" w16cid:durableId="241913924">
    <w:abstractNumId w:val="14"/>
  </w:num>
  <w:num w:numId="16" w16cid:durableId="675614099">
    <w:abstractNumId w:val="15"/>
  </w:num>
  <w:num w:numId="17" w16cid:durableId="178661486">
    <w:abstractNumId w:val="16"/>
  </w:num>
  <w:num w:numId="18" w16cid:durableId="1417090227">
    <w:abstractNumId w:val="17"/>
  </w:num>
  <w:num w:numId="19" w16cid:durableId="746416491">
    <w:abstractNumId w:val="18"/>
  </w:num>
  <w:num w:numId="20" w16cid:durableId="1493180568">
    <w:abstractNumId w:val="19"/>
  </w:num>
  <w:num w:numId="21" w16cid:durableId="1718240044">
    <w:abstractNumId w:val="20"/>
  </w:num>
  <w:num w:numId="22" w16cid:durableId="2110730834">
    <w:abstractNumId w:val="21"/>
  </w:num>
  <w:num w:numId="23" w16cid:durableId="832796536">
    <w:abstractNumId w:val="22"/>
  </w:num>
  <w:num w:numId="24" w16cid:durableId="1886604928">
    <w:abstractNumId w:val="23"/>
  </w:num>
  <w:num w:numId="25" w16cid:durableId="1871601979">
    <w:abstractNumId w:val="24"/>
  </w:num>
  <w:num w:numId="26" w16cid:durableId="1566212000">
    <w:abstractNumId w:val="25"/>
  </w:num>
  <w:num w:numId="27" w16cid:durableId="1623807161">
    <w:abstractNumId w:val="26"/>
  </w:num>
  <w:num w:numId="28" w16cid:durableId="568610266">
    <w:abstractNumId w:val="27"/>
  </w:num>
  <w:num w:numId="29" w16cid:durableId="952319859">
    <w:abstractNumId w:val="28"/>
  </w:num>
  <w:num w:numId="30" w16cid:durableId="677587575">
    <w:abstractNumId w:val="29"/>
  </w:num>
  <w:num w:numId="31" w16cid:durableId="719742348">
    <w:abstractNumId w:val="30"/>
  </w:num>
  <w:num w:numId="32" w16cid:durableId="1555386507">
    <w:abstractNumId w:val="31"/>
  </w:num>
  <w:num w:numId="33" w16cid:durableId="188836999">
    <w:abstractNumId w:val="32"/>
  </w:num>
  <w:num w:numId="34" w16cid:durableId="2001036647">
    <w:abstractNumId w:val="33"/>
  </w:num>
  <w:num w:numId="35" w16cid:durableId="2111464766">
    <w:abstractNumId w:val="34"/>
  </w:num>
  <w:num w:numId="36" w16cid:durableId="2112125176">
    <w:abstractNumId w:val="35"/>
  </w:num>
  <w:num w:numId="37" w16cid:durableId="287400247">
    <w:abstractNumId w:val="36"/>
  </w:num>
  <w:num w:numId="38" w16cid:durableId="218978961">
    <w:abstractNumId w:val="37"/>
  </w:num>
  <w:num w:numId="39" w16cid:durableId="1957910379">
    <w:abstractNumId w:val="38"/>
  </w:num>
  <w:num w:numId="40" w16cid:durableId="670835148">
    <w:abstractNumId w:val="39"/>
  </w:num>
  <w:num w:numId="41" w16cid:durableId="1223564251">
    <w:abstractNumId w:val="40"/>
  </w:num>
  <w:num w:numId="42" w16cid:durableId="547452951">
    <w:abstractNumId w:val="41"/>
  </w:num>
  <w:num w:numId="43" w16cid:durableId="1721784954">
    <w:abstractNumId w:val="42"/>
  </w:num>
  <w:num w:numId="44" w16cid:durableId="875239255">
    <w:abstractNumId w:val="43"/>
  </w:num>
  <w:num w:numId="45" w16cid:durableId="936329442">
    <w:abstractNumId w:val="44"/>
  </w:num>
  <w:num w:numId="46" w16cid:durableId="144249388">
    <w:abstractNumId w:val="45"/>
  </w:num>
  <w:num w:numId="47" w16cid:durableId="1474517964">
    <w:abstractNumId w:val="46"/>
  </w:num>
  <w:num w:numId="48" w16cid:durableId="873884245">
    <w:abstractNumId w:val="47"/>
  </w:num>
  <w:num w:numId="49" w16cid:durableId="1990866125">
    <w:abstractNumId w:val="48"/>
  </w:num>
  <w:num w:numId="50" w16cid:durableId="873031685">
    <w:abstractNumId w:val="49"/>
  </w:num>
  <w:num w:numId="51" w16cid:durableId="281545038">
    <w:abstractNumId w:val="50"/>
  </w:num>
  <w:num w:numId="52" w16cid:durableId="652489074">
    <w:abstractNumId w:val="51"/>
  </w:num>
  <w:num w:numId="53" w16cid:durableId="1235627414">
    <w:abstractNumId w:val="52"/>
  </w:num>
  <w:num w:numId="54" w16cid:durableId="1979725223">
    <w:abstractNumId w:val="53"/>
  </w:num>
  <w:num w:numId="55" w16cid:durableId="157767987">
    <w:abstractNumId w:val="54"/>
  </w:num>
  <w:num w:numId="56" w16cid:durableId="1610427722">
    <w:abstractNumId w:val="55"/>
  </w:num>
  <w:num w:numId="57" w16cid:durableId="1439062602">
    <w:abstractNumId w:val="56"/>
  </w:num>
  <w:num w:numId="58" w16cid:durableId="615140819">
    <w:abstractNumId w:val="57"/>
  </w:num>
  <w:num w:numId="59" w16cid:durableId="1522670142">
    <w:abstractNumId w:val="58"/>
  </w:num>
  <w:num w:numId="60" w16cid:durableId="1652754211">
    <w:abstractNumId w:val="265"/>
  </w:num>
  <w:num w:numId="61" w16cid:durableId="612827583">
    <w:abstractNumId w:val="208"/>
  </w:num>
  <w:num w:numId="62" w16cid:durableId="650644794">
    <w:abstractNumId w:val="84"/>
  </w:num>
  <w:num w:numId="63" w16cid:durableId="805781082">
    <w:abstractNumId w:val="110"/>
  </w:num>
  <w:num w:numId="64" w16cid:durableId="1177116296">
    <w:abstractNumId w:val="283"/>
  </w:num>
  <w:num w:numId="65" w16cid:durableId="1542397139">
    <w:abstractNumId w:val="273"/>
  </w:num>
  <w:num w:numId="66" w16cid:durableId="1718969020">
    <w:abstractNumId w:val="205"/>
  </w:num>
  <w:num w:numId="67" w16cid:durableId="1645813850">
    <w:abstractNumId w:val="120"/>
  </w:num>
  <w:num w:numId="68" w16cid:durableId="462432867">
    <w:abstractNumId w:val="123"/>
  </w:num>
  <w:num w:numId="69" w16cid:durableId="2049067880">
    <w:abstractNumId w:val="184"/>
  </w:num>
  <w:num w:numId="70" w16cid:durableId="542866992">
    <w:abstractNumId w:val="134"/>
  </w:num>
  <w:num w:numId="71" w16cid:durableId="558900270">
    <w:abstractNumId w:val="148"/>
  </w:num>
  <w:num w:numId="72" w16cid:durableId="940794552">
    <w:abstractNumId w:val="191"/>
  </w:num>
  <w:num w:numId="73" w16cid:durableId="1430662381">
    <w:abstractNumId w:val="90"/>
  </w:num>
  <w:num w:numId="74" w16cid:durableId="495807036">
    <w:abstractNumId w:val="248"/>
  </w:num>
  <w:num w:numId="75" w16cid:durableId="1628466461">
    <w:abstractNumId w:val="69"/>
  </w:num>
  <w:num w:numId="76" w16cid:durableId="2112968389">
    <w:abstractNumId w:val="88"/>
  </w:num>
  <w:num w:numId="77" w16cid:durableId="696779333">
    <w:abstractNumId w:val="222"/>
  </w:num>
  <w:num w:numId="78" w16cid:durableId="1600337033">
    <w:abstractNumId w:val="126"/>
  </w:num>
  <w:num w:numId="79" w16cid:durableId="802582017">
    <w:abstractNumId w:val="87"/>
  </w:num>
  <w:num w:numId="80" w16cid:durableId="302546801">
    <w:abstractNumId w:val="127"/>
  </w:num>
  <w:num w:numId="81" w16cid:durableId="1024134350">
    <w:abstractNumId w:val="247"/>
  </w:num>
  <w:num w:numId="82" w16cid:durableId="513229135">
    <w:abstractNumId w:val="225"/>
  </w:num>
  <w:num w:numId="83" w16cid:durableId="1443258215">
    <w:abstractNumId w:val="161"/>
  </w:num>
  <w:num w:numId="84" w16cid:durableId="1945306286">
    <w:abstractNumId w:val="234"/>
  </w:num>
  <w:num w:numId="85" w16cid:durableId="631402979">
    <w:abstractNumId w:val="195"/>
  </w:num>
  <w:num w:numId="86" w16cid:durableId="228226555">
    <w:abstractNumId w:val="166"/>
  </w:num>
  <w:num w:numId="87" w16cid:durableId="1432122991">
    <w:abstractNumId w:val="290"/>
  </w:num>
  <w:num w:numId="88" w16cid:durableId="192503200">
    <w:abstractNumId w:val="221"/>
  </w:num>
  <w:num w:numId="89" w16cid:durableId="1750039015">
    <w:abstractNumId w:val="288"/>
  </w:num>
  <w:num w:numId="90" w16cid:durableId="1243567326">
    <w:abstractNumId w:val="197"/>
  </w:num>
  <w:num w:numId="91" w16cid:durableId="1446845925">
    <w:abstractNumId w:val="150"/>
  </w:num>
  <w:num w:numId="92" w16cid:durableId="681123853">
    <w:abstractNumId w:val="254"/>
  </w:num>
  <w:num w:numId="93" w16cid:durableId="212814509">
    <w:abstractNumId w:val="178"/>
  </w:num>
  <w:num w:numId="94" w16cid:durableId="766081364">
    <w:abstractNumId w:val="275"/>
  </w:num>
  <w:num w:numId="95" w16cid:durableId="727803199">
    <w:abstractNumId w:val="91"/>
  </w:num>
  <w:num w:numId="96" w16cid:durableId="46338707">
    <w:abstractNumId w:val="223"/>
  </w:num>
  <w:num w:numId="97" w16cid:durableId="1218856749">
    <w:abstractNumId w:val="287"/>
  </w:num>
  <w:num w:numId="98" w16cid:durableId="1339842604">
    <w:abstractNumId w:val="233"/>
  </w:num>
  <w:num w:numId="99" w16cid:durableId="909268953">
    <w:abstractNumId w:val="142"/>
  </w:num>
  <w:num w:numId="100" w16cid:durableId="1618828101">
    <w:abstractNumId w:val="97"/>
  </w:num>
  <w:num w:numId="101" w16cid:durableId="1619025042">
    <w:abstractNumId w:val="271"/>
  </w:num>
  <w:num w:numId="102" w16cid:durableId="1635525198">
    <w:abstractNumId w:val="74"/>
  </w:num>
  <w:num w:numId="103" w16cid:durableId="1651250294">
    <w:abstractNumId w:val="263"/>
  </w:num>
  <w:num w:numId="104" w16cid:durableId="242908631">
    <w:abstractNumId w:val="187"/>
  </w:num>
  <w:num w:numId="105" w16cid:durableId="2115439183">
    <w:abstractNumId w:val="267"/>
  </w:num>
  <w:num w:numId="106" w16cid:durableId="1851681082">
    <w:abstractNumId w:val="235"/>
  </w:num>
  <w:num w:numId="107" w16cid:durableId="936209882">
    <w:abstractNumId w:val="269"/>
  </w:num>
  <w:num w:numId="108" w16cid:durableId="1765495726">
    <w:abstractNumId w:val="210"/>
  </w:num>
  <w:num w:numId="109" w16cid:durableId="435446056">
    <w:abstractNumId w:val="212"/>
  </w:num>
  <w:num w:numId="110" w16cid:durableId="879899223">
    <w:abstractNumId w:val="72"/>
  </w:num>
  <w:num w:numId="111" w16cid:durableId="1345133950">
    <w:abstractNumId w:val="169"/>
  </w:num>
  <w:num w:numId="112" w16cid:durableId="26296555">
    <w:abstractNumId w:val="183"/>
  </w:num>
  <w:num w:numId="113" w16cid:durableId="302735554">
    <w:abstractNumId w:val="153"/>
  </w:num>
  <w:num w:numId="114" w16cid:durableId="559830530">
    <w:abstractNumId w:val="238"/>
  </w:num>
  <w:num w:numId="115" w16cid:durableId="1079986910">
    <w:abstractNumId w:val="207"/>
  </w:num>
  <w:num w:numId="116" w16cid:durableId="2036734650">
    <w:abstractNumId w:val="112"/>
  </w:num>
  <w:num w:numId="117" w16cid:durableId="2013870491">
    <w:abstractNumId w:val="109"/>
  </w:num>
  <w:num w:numId="118" w16cid:durableId="1922595529">
    <w:abstractNumId w:val="116"/>
  </w:num>
  <w:num w:numId="119" w16cid:durableId="1757706008">
    <w:abstractNumId w:val="144"/>
  </w:num>
  <w:num w:numId="120" w16cid:durableId="380600037">
    <w:abstractNumId w:val="143"/>
  </w:num>
  <w:num w:numId="121" w16cid:durableId="500320926">
    <w:abstractNumId w:val="76"/>
  </w:num>
  <w:num w:numId="122" w16cid:durableId="1171487788">
    <w:abstractNumId w:val="82"/>
  </w:num>
  <w:num w:numId="123" w16cid:durableId="1867064228">
    <w:abstractNumId w:val="78"/>
  </w:num>
  <w:num w:numId="124" w16cid:durableId="1811634862">
    <w:abstractNumId w:val="268"/>
  </w:num>
  <w:num w:numId="125" w16cid:durableId="1882671633">
    <w:abstractNumId w:val="94"/>
  </w:num>
  <w:num w:numId="126" w16cid:durableId="125857869">
    <w:abstractNumId w:val="256"/>
  </w:num>
  <w:num w:numId="127" w16cid:durableId="194925051">
    <w:abstractNumId w:val="71"/>
  </w:num>
  <w:num w:numId="128" w16cid:durableId="397822316">
    <w:abstractNumId w:val="121"/>
  </w:num>
  <w:num w:numId="129" w16cid:durableId="426846614">
    <w:abstractNumId w:val="201"/>
  </w:num>
  <w:num w:numId="130" w16cid:durableId="403264075">
    <w:abstractNumId w:val="228"/>
  </w:num>
  <w:num w:numId="131" w16cid:durableId="1909611164">
    <w:abstractNumId w:val="130"/>
  </w:num>
  <w:num w:numId="132" w16cid:durableId="59989583">
    <w:abstractNumId w:val="77"/>
  </w:num>
  <w:num w:numId="133" w16cid:durableId="482502581">
    <w:abstractNumId w:val="132"/>
  </w:num>
  <w:num w:numId="134" w16cid:durableId="288510441">
    <w:abstractNumId w:val="70"/>
  </w:num>
  <w:num w:numId="135" w16cid:durableId="944577150">
    <w:abstractNumId w:val="276"/>
  </w:num>
  <w:num w:numId="136" w16cid:durableId="1208563952">
    <w:abstractNumId w:val="104"/>
  </w:num>
  <w:num w:numId="137" w16cid:durableId="625162830">
    <w:abstractNumId w:val="198"/>
  </w:num>
  <w:num w:numId="138" w16cid:durableId="1981573271">
    <w:abstractNumId w:val="98"/>
  </w:num>
  <w:num w:numId="139" w16cid:durableId="1214854024">
    <w:abstractNumId w:val="118"/>
  </w:num>
  <w:num w:numId="140" w16cid:durableId="908880777">
    <w:abstractNumId w:val="243"/>
  </w:num>
  <w:num w:numId="141" w16cid:durableId="247347923">
    <w:abstractNumId w:val="139"/>
  </w:num>
  <w:num w:numId="142" w16cid:durableId="966665945">
    <w:abstractNumId w:val="255"/>
  </w:num>
  <w:num w:numId="143" w16cid:durableId="1270746539">
    <w:abstractNumId w:val="203"/>
  </w:num>
  <w:num w:numId="144" w16cid:durableId="833497212">
    <w:abstractNumId w:val="85"/>
  </w:num>
  <w:num w:numId="145" w16cid:durableId="211232084">
    <w:abstractNumId w:val="100"/>
  </w:num>
  <w:num w:numId="146" w16cid:durableId="1184905073">
    <w:abstractNumId w:val="180"/>
  </w:num>
  <w:num w:numId="147" w16cid:durableId="1766270175">
    <w:abstractNumId w:val="147"/>
  </w:num>
  <w:num w:numId="148" w16cid:durableId="1950046278">
    <w:abstractNumId w:val="249"/>
  </w:num>
  <w:num w:numId="149" w16cid:durableId="153836259">
    <w:abstractNumId w:val="113"/>
  </w:num>
  <w:num w:numId="150" w16cid:durableId="2043165368">
    <w:abstractNumId w:val="240"/>
  </w:num>
  <w:num w:numId="151" w16cid:durableId="535124471">
    <w:abstractNumId w:val="270"/>
  </w:num>
  <w:num w:numId="152" w16cid:durableId="1891573009">
    <w:abstractNumId w:val="66"/>
  </w:num>
  <w:num w:numId="153" w16cid:durableId="407967190">
    <w:abstractNumId w:val="295"/>
  </w:num>
  <w:num w:numId="154" w16cid:durableId="339047454">
    <w:abstractNumId w:val="266"/>
  </w:num>
  <w:num w:numId="155" w16cid:durableId="411705301">
    <w:abstractNumId w:val="202"/>
  </w:num>
  <w:num w:numId="156" w16cid:durableId="1184438945">
    <w:abstractNumId w:val="189"/>
  </w:num>
  <w:num w:numId="157" w16cid:durableId="819887937">
    <w:abstractNumId w:val="125"/>
  </w:num>
  <w:num w:numId="158" w16cid:durableId="1029843429">
    <w:abstractNumId w:val="158"/>
  </w:num>
  <w:num w:numId="159" w16cid:durableId="413935386">
    <w:abstractNumId w:val="206"/>
  </w:num>
  <w:num w:numId="160" w16cid:durableId="952520768">
    <w:abstractNumId w:val="137"/>
  </w:num>
  <w:num w:numId="161" w16cid:durableId="851922124">
    <w:abstractNumId w:val="117"/>
  </w:num>
  <w:num w:numId="162" w16cid:durableId="2135828882">
    <w:abstractNumId w:val="196"/>
  </w:num>
  <w:num w:numId="163" w16cid:durableId="1292781919">
    <w:abstractNumId w:val="146"/>
  </w:num>
  <w:num w:numId="164" w16cid:durableId="2061439416">
    <w:abstractNumId w:val="151"/>
  </w:num>
  <w:num w:numId="165" w16cid:durableId="797992634">
    <w:abstractNumId w:val="190"/>
  </w:num>
  <w:num w:numId="166" w16cid:durableId="1359772609">
    <w:abstractNumId w:val="172"/>
  </w:num>
  <w:num w:numId="167" w16cid:durableId="491992238">
    <w:abstractNumId w:val="278"/>
  </w:num>
  <w:num w:numId="168" w16cid:durableId="85419958">
    <w:abstractNumId w:val="63"/>
  </w:num>
  <w:num w:numId="169" w16cid:durableId="436218781">
    <w:abstractNumId w:val="62"/>
  </w:num>
  <w:num w:numId="170" w16cid:durableId="288778551">
    <w:abstractNumId w:val="133"/>
  </w:num>
  <w:num w:numId="171" w16cid:durableId="94139168">
    <w:abstractNumId w:val="129"/>
  </w:num>
  <w:num w:numId="172" w16cid:durableId="1182738910">
    <w:abstractNumId w:val="60"/>
  </w:num>
  <w:num w:numId="173" w16cid:durableId="391390101">
    <w:abstractNumId w:val="181"/>
  </w:num>
  <w:num w:numId="174" w16cid:durableId="1944678938">
    <w:abstractNumId w:val="93"/>
  </w:num>
  <w:num w:numId="175" w16cid:durableId="1094009424">
    <w:abstractNumId w:val="274"/>
  </w:num>
  <w:num w:numId="176" w16cid:durableId="309333383">
    <w:abstractNumId w:val="101"/>
  </w:num>
  <w:num w:numId="177" w16cid:durableId="740560176">
    <w:abstractNumId w:val="264"/>
  </w:num>
  <w:num w:numId="178" w16cid:durableId="1697076083">
    <w:abstractNumId w:val="200"/>
  </w:num>
  <w:num w:numId="179" w16cid:durableId="274365746">
    <w:abstractNumId w:val="218"/>
  </w:num>
  <w:num w:numId="180" w16cid:durableId="983387452">
    <w:abstractNumId w:val="272"/>
  </w:num>
  <w:num w:numId="181" w16cid:durableId="1294166976">
    <w:abstractNumId w:val="106"/>
  </w:num>
  <w:num w:numId="182" w16cid:durableId="1873759137">
    <w:abstractNumId w:val="236"/>
  </w:num>
  <w:num w:numId="183" w16cid:durableId="942566372">
    <w:abstractNumId w:val="244"/>
  </w:num>
  <w:num w:numId="184" w16cid:durableId="524709712">
    <w:abstractNumId w:val="81"/>
  </w:num>
  <w:num w:numId="185" w16cid:durableId="1519467021">
    <w:abstractNumId w:val="293"/>
  </w:num>
  <w:num w:numId="186" w16cid:durableId="1509833642">
    <w:abstractNumId w:val="92"/>
  </w:num>
  <w:num w:numId="187" w16cid:durableId="1753114997">
    <w:abstractNumId w:val="124"/>
  </w:num>
  <w:num w:numId="188" w16cid:durableId="1630430072">
    <w:abstractNumId w:val="285"/>
  </w:num>
  <w:num w:numId="189" w16cid:durableId="947541140">
    <w:abstractNumId w:val="83"/>
  </w:num>
  <w:num w:numId="190" w16cid:durableId="1362323223">
    <w:abstractNumId w:val="215"/>
  </w:num>
  <w:num w:numId="191" w16cid:durableId="2056852513">
    <w:abstractNumId w:val="164"/>
  </w:num>
  <w:num w:numId="192" w16cid:durableId="442774478">
    <w:abstractNumId w:val="167"/>
  </w:num>
  <w:num w:numId="193" w16cid:durableId="1495415015">
    <w:abstractNumId w:val="294"/>
  </w:num>
  <w:num w:numId="194" w16cid:durableId="1461072283">
    <w:abstractNumId w:val="152"/>
  </w:num>
  <w:num w:numId="195" w16cid:durableId="1582790281">
    <w:abstractNumId w:val="257"/>
  </w:num>
  <w:num w:numId="196" w16cid:durableId="2122413600">
    <w:abstractNumId w:val="108"/>
  </w:num>
  <w:num w:numId="197" w16cid:durableId="684987359">
    <w:abstractNumId w:val="261"/>
  </w:num>
  <w:num w:numId="198" w16cid:durableId="221715448">
    <w:abstractNumId w:val="239"/>
  </w:num>
  <w:num w:numId="199" w16cid:durableId="1365862553">
    <w:abstractNumId w:val="140"/>
  </w:num>
  <w:num w:numId="200" w16cid:durableId="1880893946">
    <w:abstractNumId w:val="131"/>
  </w:num>
  <w:num w:numId="201" w16cid:durableId="1277299848">
    <w:abstractNumId w:val="103"/>
  </w:num>
  <w:num w:numId="202" w16cid:durableId="924411616">
    <w:abstractNumId w:val="209"/>
  </w:num>
  <w:num w:numId="203" w16cid:durableId="1553617297">
    <w:abstractNumId w:val="279"/>
  </w:num>
  <w:num w:numId="204" w16cid:durableId="1824003100">
    <w:abstractNumId w:val="289"/>
  </w:num>
  <w:num w:numId="205" w16cid:durableId="1439377004">
    <w:abstractNumId w:val="95"/>
  </w:num>
  <w:num w:numId="206" w16cid:durableId="1879006899">
    <w:abstractNumId w:val="227"/>
  </w:num>
  <w:num w:numId="207" w16cid:durableId="707726879">
    <w:abstractNumId w:val="246"/>
  </w:num>
  <w:num w:numId="208" w16cid:durableId="456921454">
    <w:abstractNumId w:val="79"/>
  </w:num>
  <w:num w:numId="209" w16cid:durableId="162357821">
    <w:abstractNumId w:val="186"/>
  </w:num>
  <w:num w:numId="210" w16cid:durableId="1989893341">
    <w:abstractNumId w:val="89"/>
  </w:num>
  <w:num w:numId="211" w16cid:durableId="1175655002">
    <w:abstractNumId w:val="80"/>
  </w:num>
  <w:num w:numId="212" w16cid:durableId="1148473591">
    <w:abstractNumId w:val="193"/>
  </w:num>
  <w:num w:numId="213" w16cid:durableId="1082918270">
    <w:abstractNumId w:val="67"/>
  </w:num>
  <w:num w:numId="214" w16cid:durableId="654577525">
    <w:abstractNumId w:val="136"/>
  </w:num>
  <w:num w:numId="215" w16cid:durableId="1959994873">
    <w:abstractNumId w:val="231"/>
  </w:num>
  <w:num w:numId="216" w16cid:durableId="1599823996">
    <w:abstractNumId w:val="174"/>
  </w:num>
  <w:num w:numId="217" w16cid:durableId="447118111">
    <w:abstractNumId w:val="96"/>
  </w:num>
  <w:num w:numId="218" w16cid:durableId="325787797">
    <w:abstractNumId w:val="219"/>
  </w:num>
  <w:num w:numId="219" w16cid:durableId="1729377672">
    <w:abstractNumId w:val="245"/>
  </w:num>
  <w:num w:numId="220" w16cid:durableId="377096013">
    <w:abstractNumId w:val="262"/>
  </w:num>
  <w:num w:numId="221" w16cid:durableId="1503474300">
    <w:abstractNumId w:val="220"/>
  </w:num>
  <w:num w:numId="222" w16cid:durableId="1801536708">
    <w:abstractNumId w:val="157"/>
  </w:num>
  <w:num w:numId="223" w16cid:durableId="510879284">
    <w:abstractNumId w:val="286"/>
  </w:num>
  <w:num w:numId="224" w16cid:durableId="27532685">
    <w:abstractNumId w:val="250"/>
  </w:num>
  <w:num w:numId="225" w16cid:durableId="1855997588">
    <w:abstractNumId w:val="204"/>
  </w:num>
  <w:num w:numId="226" w16cid:durableId="937642575">
    <w:abstractNumId w:val="141"/>
  </w:num>
  <w:num w:numId="227" w16cid:durableId="1584530840">
    <w:abstractNumId w:val="175"/>
  </w:num>
  <w:num w:numId="228" w16cid:durableId="2112432124">
    <w:abstractNumId w:val="99"/>
  </w:num>
  <w:num w:numId="229" w16cid:durableId="1440027581">
    <w:abstractNumId w:val="86"/>
  </w:num>
  <w:num w:numId="230" w16cid:durableId="905605464">
    <w:abstractNumId w:val="155"/>
  </w:num>
  <w:num w:numId="231" w16cid:durableId="482426808">
    <w:abstractNumId w:val="232"/>
  </w:num>
  <w:num w:numId="232" w16cid:durableId="422184072">
    <w:abstractNumId w:val="230"/>
  </w:num>
  <w:num w:numId="233" w16cid:durableId="779687360">
    <w:abstractNumId w:val="170"/>
  </w:num>
  <w:num w:numId="234" w16cid:durableId="780076692">
    <w:abstractNumId w:val="185"/>
  </w:num>
  <w:num w:numId="235" w16cid:durableId="115683583">
    <w:abstractNumId w:val="68"/>
  </w:num>
  <w:num w:numId="236" w16cid:durableId="440421201">
    <w:abstractNumId w:val="284"/>
  </w:num>
  <w:num w:numId="237" w16cid:durableId="89855456">
    <w:abstractNumId w:val="226"/>
  </w:num>
  <w:num w:numId="238" w16cid:durableId="1688095654">
    <w:abstractNumId w:val="253"/>
  </w:num>
  <w:num w:numId="239" w16cid:durableId="1999728921">
    <w:abstractNumId w:val="59"/>
  </w:num>
  <w:num w:numId="240" w16cid:durableId="481579302">
    <w:abstractNumId w:val="282"/>
  </w:num>
  <w:num w:numId="241" w16cid:durableId="1658724309">
    <w:abstractNumId w:val="149"/>
  </w:num>
  <w:num w:numId="242" w16cid:durableId="845245800">
    <w:abstractNumId w:val="173"/>
  </w:num>
  <w:num w:numId="243" w16cid:durableId="2075934603">
    <w:abstractNumId w:val="75"/>
  </w:num>
  <w:num w:numId="244" w16cid:durableId="1574117731">
    <w:abstractNumId w:val="135"/>
  </w:num>
  <w:num w:numId="245" w16cid:durableId="979916839">
    <w:abstractNumId w:val="258"/>
  </w:num>
  <w:num w:numId="246" w16cid:durableId="1093934308">
    <w:abstractNumId w:val="73"/>
  </w:num>
  <w:num w:numId="247" w16cid:durableId="899287804">
    <w:abstractNumId w:val="154"/>
  </w:num>
  <w:num w:numId="248" w16cid:durableId="1393118359">
    <w:abstractNumId w:val="194"/>
  </w:num>
  <w:num w:numId="249" w16cid:durableId="1251161790">
    <w:abstractNumId w:val="182"/>
  </w:num>
  <w:num w:numId="250" w16cid:durableId="1511989115">
    <w:abstractNumId w:val="145"/>
  </w:num>
  <w:num w:numId="251" w16cid:durableId="1819497123">
    <w:abstractNumId w:val="177"/>
  </w:num>
  <w:num w:numId="252" w16cid:durableId="28073815">
    <w:abstractNumId w:val="296"/>
  </w:num>
  <w:num w:numId="253" w16cid:durableId="1017393542">
    <w:abstractNumId w:val="156"/>
  </w:num>
  <w:num w:numId="254" w16cid:durableId="2044548621">
    <w:abstractNumId w:val="292"/>
  </w:num>
  <w:num w:numId="255" w16cid:durableId="1227840774">
    <w:abstractNumId w:val="163"/>
  </w:num>
  <w:num w:numId="256" w16cid:durableId="942879628">
    <w:abstractNumId w:val="138"/>
  </w:num>
  <w:num w:numId="257" w16cid:durableId="1552572134">
    <w:abstractNumId w:val="242"/>
  </w:num>
  <w:num w:numId="258" w16cid:durableId="82072715">
    <w:abstractNumId w:val="176"/>
  </w:num>
  <w:num w:numId="259" w16cid:durableId="515461435">
    <w:abstractNumId w:val="280"/>
  </w:num>
  <w:num w:numId="260" w16cid:durableId="535238096">
    <w:abstractNumId w:val="224"/>
  </w:num>
  <w:num w:numId="261" w16cid:durableId="2113208839">
    <w:abstractNumId w:val="213"/>
  </w:num>
  <w:num w:numId="262" w16cid:durableId="171188404">
    <w:abstractNumId w:val="107"/>
  </w:num>
  <w:num w:numId="263" w16cid:durableId="27341911">
    <w:abstractNumId w:val="128"/>
  </w:num>
  <w:num w:numId="264" w16cid:durableId="674501415">
    <w:abstractNumId w:val="179"/>
  </w:num>
  <w:num w:numId="265" w16cid:durableId="1434940873">
    <w:abstractNumId w:val="159"/>
  </w:num>
  <w:num w:numId="266" w16cid:durableId="900093500">
    <w:abstractNumId w:val="111"/>
  </w:num>
  <w:num w:numId="267" w16cid:durableId="482357138">
    <w:abstractNumId w:val="237"/>
  </w:num>
  <w:num w:numId="268" w16cid:durableId="1421289576">
    <w:abstractNumId w:val="251"/>
  </w:num>
  <w:num w:numId="269" w16cid:durableId="2050260330">
    <w:abstractNumId w:val="61"/>
  </w:num>
  <w:num w:numId="270" w16cid:durableId="1819612711">
    <w:abstractNumId w:val="291"/>
  </w:num>
  <w:num w:numId="271" w16cid:durableId="2127196239">
    <w:abstractNumId w:val="229"/>
  </w:num>
  <w:num w:numId="272" w16cid:durableId="510484873">
    <w:abstractNumId w:val="281"/>
  </w:num>
  <w:num w:numId="273" w16cid:durableId="1829207467">
    <w:abstractNumId w:val="241"/>
  </w:num>
  <w:num w:numId="274" w16cid:durableId="1645887304">
    <w:abstractNumId w:val="115"/>
  </w:num>
  <w:num w:numId="275" w16cid:durableId="604508906">
    <w:abstractNumId w:val="260"/>
  </w:num>
  <w:num w:numId="276" w16cid:durableId="909969261">
    <w:abstractNumId w:val="105"/>
  </w:num>
  <w:num w:numId="277" w16cid:durableId="1847280532">
    <w:abstractNumId w:val="214"/>
  </w:num>
  <w:num w:numId="278" w16cid:durableId="1956985107">
    <w:abstractNumId w:val="192"/>
  </w:num>
  <w:num w:numId="279" w16cid:durableId="1100299771">
    <w:abstractNumId w:val="162"/>
  </w:num>
  <w:num w:numId="280" w16cid:durableId="768042451">
    <w:abstractNumId w:val="102"/>
  </w:num>
  <w:num w:numId="281" w16cid:durableId="1192111483">
    <w:abstractNumId w:val="6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2" w16cid:durableId="1401060371">
    <w:abstractNumId w:val="15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3" w16cid:durableId="876161372">
    <w:abstractNumId w:val="25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4" w16cid:durableId="1159227187">
    <w:abstractNumId w:val="17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5" w16cid:durableId="377626846">
    <w:abstractNumId w:val="168"/>
  </w:num>
  <w:num w:numId="286" w16cid:durableId="795216459">
    <w:abstractNumId w:val="199"/>
  </w:num>
  <w:num w:numId="287" w16cid:durableId="826244376">
    <w:abstractNumId w:val="216"/>
  </w:num>
  <w:num w:numId="288" w16cid:durableId="1082946535">
    <w:abstractNumId w:val="252"/>
  </w:num>
  <w:num w:numId="289" w16cid:durableId="670642876">
    <w:abstractNumId w:val="211"/>
  </w:num>
  <w:num w:numId="290" w16cid:durableId="235671687">
    <w:abstractNumId w:val="119"/>
  </w:num>
  <w:num w:numId="291" w16cid:durableId="678502931">
    <w:abstractNumId w:val="64"/>
  </w:num>
  <w:num w:numId="292" w16cid:durableId="1768035090">
    <w:abstractNumId w:val="122"/>
  </w:num>
  <w:num w:numId="293" w16cid:durableId="1523083666">
    <w:abstractNumId w:val="217"/>
  </w:num>
  <w:num w:numId="294" w16cid:durableId="66810997">
    <w:abstractNumId w:val="188"/>
  </w:num>
  <w:num w:numId="295" w16cid:durableId="465320329">
    <w:abstractNumId w:val="171"/>
  </w:num>
  <w:num w:numId="296" w16cid:durableId="721639500">
    <w:abstractNumId w:val="165"/>
  </w:num>
  <w:num w:numId="297" w16cid:durableId="1307736616">
    <w:abstractNumId w:val="114"/>
  </w:num>
  <w:num w:numId="298" w16cid:durableId="553465976">
    <w:abstractNumId w:val="259"/>
  </w:num>
  <w:numIdMacAtCleanup w:val="29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53251D"/>
    <w:rsid w:val="00010777"/>
    <w:rsid w:val="000204C0"/>
    <w:rsid w:val="000941C5"/>
    <w:rsid w:val="00117295"/>
    <w:rsid w:val="00120DC9"/>
    <w:rsid w:val="001658CB"/>
    <w:rsid w:val="00166F16"/>
    <w:rsid w:val="001B304A"/>
    <w:rsid w:val="001C1291"/>
    <w:rsid w:val="001F122C"/>
    <w:rsid w:val="00217A41"/>
    <w:rsid w:val="002E27B8"/>
    <w:rsid w:val="00321186"/>
    <w:rsid w:val="00357CB9"/>
    <w:rsid w:val="00394547"/>
    <w:rsid w:val="003D040A"/>
    <w:rsid w:val="003E5C01"/>
    <w:rsid w:val="004004DB"/>
    <w:rsid w:val="00411283"/>
    <w:rsid w:val="0042212F"/>
    <w:rsid w:val="00461781"/>
    <w:rsid w:val="004A3CEA"/>
    <w:rsid w:val="004A746B"/>
    <w:rsid w:val="004B6B49"/>
    <w:rsid w:val="004C7175"/>
    <w:rsid w:val="004F4527"/>
    <w:rsid w:val="0053251D"/>
    <w:rsid w:val="00561911"/>
    <w:rsid w:val="00574C4F"/>
    <w:rsid w:val="005C01D8"/>
    <w:rsid w:val="006D1E77"/>
    <w:rsid w:val="006E319F"/>
    <w:rsid w:val="006F1C74"/>
    <w:rsid w:val="00720C36"/>
    <w:rsid w:val="0073478B"/>
    <w:rsid w:val="00774D8A"/>
    <w:rsid w:val="00786438"/>
    <w:rsid w:val="00814672"/>
    <w:rsid w:val="0095286A"/>
    <w:rsid w:val="00980226"/>
    <w:rsid w:val="00980D75"/>
    <w:rsid w:val="009F78A2"/>
    <w:rsid w:val="00A81078"/>
    <w:rsid w:val="00A96477"/>
    <w:rsid w:val="00AB0DAB"/>
    <w:rsid w:val="00B01784"/>
    <w:rsid w:val="00B67F31"/>
    <w:rsid w:val="00BE1E09"/>
    <w:rsid w:val="00C060EB"/>
    <w:rsid w:val="00C07B17"/>
    <w:rsid w:val="00C14913"/>
    <w:rsid w:val="00C61156"/>
    <w:rsid w:val="00C8727E"/>
    <w:rsid w:val="00CC1D88"/>
    <w:rsid w:val="00CD6E50"/>
    <w:rsid w:val="00CF585C"/>
    <w:rsid w:val="00D31E35"/>
    <w:rsid w:val="00D4406F"/>
    <w:rsid w:val="00D45D61"/>
    <w:rsid w:val="00D871BA"/>
    <w:rsid w:val="00DD41B1"/>
    <w:rsid w:val="00DF3A50"/>
    <w:rsid w:val="00E27664"/>
    <w:rsid w:val="00E35FAA"/>
    <w:rsid w:val="00F7644E"/>
    <w:rsid w:val="00FB2719"/>
    <w:rsid w:val="00FF03E8"/>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160E60"/>
  <w15:docId w15:val="{E10EFB03-1BD0-47DB-9CDE-74CCD33036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53251D"/>
    <w:pPr>
      <w:suppressAutoHyphens/>
      <w:spacing w:after="0" w:line="360" w:lineRule="auto"/>
      <w:jc w:val="both"/>
    </w:pPr>
    <w:rPr>
      <w:rFonts w:ascii="Arial" w:eastAsia="Times New Roman" w:hAnsi="Arial" w:cs="Arial"/>
      <w:sz w:val="24"/>
      <w:szCs w:val="24"/>
      <w:lang w:eastAsia="ar-SA"/>
    </w:rPr>
  </w:style>
  <w:style w:type="paragraph" w:styleId="Nagwek1">
    <w:name w:val="heading 1"/>
    <w:basedOn w:val="Normalny"/>
    <w:next w:val="Normalny"/>
    <w:link w:val="Nagwek1Znak"/>
    <w:qFormat/>
    <w:rsid w:val="0053251D"/>
    <w:pPr>
      <w:keepNext/>
      <w:tabs>
        <w:tab w:val="num" w:pos="0"/>
      </w:tabs>
      <w:spacing w:before="240" w:after="60"/>
      <w:ind w:left="432" w:hanging="432"/>
      <w:outlineLvl w:val="0"/>
    </w:pPr>
    <w:rPr>
      <w:b/>
      <w:bCs/>
      <w:kern w:val="1"/>
      <w:sz w:val="32"/>
      <w:szCs w:val="32"/>
    </w:rPr>
  </w:style>
  <w:style w:type="paragraph" w:styleId="Nagwek2">
    <w:name w:val="heading 2"/>
    <w:basedOn w:val="Normalny"/>
    <w:next w:val="Normalny"/>
    <w:link w:val="Nagwek2Znak"/>
    <w:qFormat/>
    <w:rsid w:val="0053251D"/>
    <w:pPr>
      <w:keepNext/>
      <w:tabs>
        <w:tab w:val="num" w:pos="0"/>
      </w:tabs>
      <w:ind w:left="420" w:hanging="397"/>
      <w:outlineLvl w:val="1"/>
    </w:pPr>
  </w:style>
  <w:style w:type="paragraph" w:styleId="Nagwek4">
    <w:name w:val="heading 4"/>
    <w:basedOn w:val="Normalny"/>
    <w:next w:val="Normalny"/>
    <w:link w:val="Nagwek4Znak"/>
    <w:qFormat/>
    <w:rsid w:val="0053251D"/>
    <w:pPr>
      <w:keepNext/>
      <w:tabs>
        <w:tab w:val="num" w:pos="0"/>
      </w:tabs>
      <w:spacing w:before="240" w:after="60"/>
      <w:ind w:left="864" w:hanging="864"/>
      <w:outlineLvl w:val="3"/>
    </w:pPr>
    <w:rPr>
      <w:b/>
      <w:bCs/>
      <w:sz w:val="28"/>
      <w:szCs w:val="28"/>
    </w:rPr>
  </w:style>
  <w:style w:type="paragraph" w:styleId="Nagwek7">
    <w:name w:val="heading 7"/>
    <w:basedOn w:val="Normalny"/>
    <w:next w:val="Normalny"/>
    <w:link w:val="Nagwek7Znak"/>
    <w:qFormat/>
    <w:rsid w:val="0053251D"/>
    <w:pPr>
      <w:tabs>
        <w:tab w:val="num" w:pos="0"/>
      </w:tabs>
      <w:spacing w:before="240" w:after="60"/>
      <w:ind w:left="1296" w:hanging="1296"/>
      <w:outlineLvl w:val="6"/>
    </w:p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rsid w:val="0053251D"/>
    <w:rPr>
      <w:rFonts w:ascii="Arial" w:eastAsia="Times New Roman" w:hAnsi="Arial" w:cs="Arial"/>
      <w:b/>
      <w:bCs/>
      <w:kern w:val="1"/>
      <w:sz w:val="32"/>
      <w:szCs w:val="32"/>
      <w:lang w:eastAsia="ar-SA"/>
    </w:rPr>
  </w:style>
  <w:style w:type="character" w:customStyle="1" w:styleId="Nagwek2Znak">
    <w:name w:val="Nagłówek 2 Znak"/>
    <w:basedOn w:val="Domylnaczcionkaakapitu"/>
    <w:link w:val="Nagwek2"/>
    <w:rsid w:val="0053251D"/>
    <w:rPr>
      <w:rFonts w:ascii="Arial" w:eastAsia="Times New Roman" w:hAnsi="Arial" w:cs="Arial"/>
      <w:sz w:val="24"/>
      <w:szCs w:val="24"/>
      <w:lang w:eastAsia="ar-SA"/>
    </w:rPr>
  </w:style>
  <w:style w:type="character" w:customStyle="1" w:styleId="Nagwek4Znak">
    <w:name w:val="Nagłówek 4 Znak"/>
    <w:basedOn w:val="Domylnaczcionkaakapitu"/>
    <w:link w:val="Nagwek4"/>
    <w:rsid w:val="0053251D"/>
    <w:rPr>
      <w:rFonts w:ascii="Arial" w:eastAsia="Times New Roman" w:hAnsi="Arial" w:cs="Arial"/>
      <w:b/>
      <w:bCs/>
      <w:sz w:val="28"/>
      <w:szCs w:val="28"/>
      <w:lang w:eastAsia="ar-SA"/>
    </w:rPr>
  </w:style>
  <w:style w:type="character" w:customStyle="1" w:styleId="Nagwek7Znak">
    <w:name w:val="Nagłówek 7 Znak"/>
    <w:basedOn w:val="Domylnaczcionkaakapitu"/>
    <w:link w:val="Nagwek7"/>
    <w:rsid w:val="0053251D"/>
    <w:rPr>
      <w:rFonts w:ascii="Arial" w:eastAsia="Times New Roman" w:hAnsi="Arial" w:cs="Arial"/>
      <w:sz w:val="24"/>
      <w:szCs w:val="24"/>
      <w:lang w:eastAsia="ar-SA"/>
    </w:rPr>
  </w:style>
  <w:style w:type="character" w:customStyle="1" w:styleId="WW8Num1z0">
    <w:name w:val="WW8Num1z0"/>
    <w:rsid w:val="0053251D"/>
    <w:rPr>
      <w:rFonts w:ascii="Times New Roman" w:hAnsi="Times New Roman" w:cs="Times New Roman"/>
    </w:rPr>
  </w:style>
  <w:style w:type="character" w:customStyle="1" w:styleId="WW8Num1z1">
    <w:name w:val="WW8Num1z1"/>
    <w:rsid w:val="0053251D"/>
  </w:style>
  <w:style w:type="character" w:customStyle="1" w:styleId="WW8Num1z2">
    <w:name w:val="WW8Num1z2"/>
    <w:rsid w:val="0053251D"/>
  </w:style>
  <w:style w:type="character" w:customStyle="1" w:styleId="WW8Num1z3">
    <w:name w:val="WW8Num1z3"/>
    <w:rsid w:val="0053251D"/>
  </w:style>
  <w:style w:type="character" w:customStyle="1" w:styleId="WW8Num1z4">
    <w:name w:val="WW8Num1z4"/>
    <w:rsid w:val="0053251D"/>
  </w:style>
  <w:style w:type="character" w:customStyle="1" w:styleId="WW8Num1z5">
    <w:name w:val="WW8Num1z5"/>
    <w:rsid w:val="0053251D"/>
  </w:style>
  <w:style w:type="character" w:customStyle="1" w:styleId="WW8Num1z6">
    <w:name w:val="WW8Num1z6"/>
    <w:rsid w:val="0053251D"/>
  </w:style>
  <w:style w:type="character" w:customStyle="1" w:styleId="WW8Num1z7">
    <w:name w:val="WW8Num1z7"/>
    <w:rsid w:val="0053251D"/>
  </w:style>
  <w:style w:type="character" w:customStyle="1" w:styleId="WW8Num1z8">
    <w:name w:val="WW8Num1z8"/>
    <w:rsid w:val="0053251D"/>
  </w:style>
  <w:style w:type="character" w:customStyle="1" w:styleId="WW8Num2z0">
    <w:name w:val="WW8Num2z0"/>
    <w:rsid w:val="0053251D"/>
    <w:rPr>
      <w:rFonts w:ascii="Times New Roman" w:hAnsi="Times New Roman" w:cs="Times New Roman"/>
      <w:color w:val="FF0000"/>
      <w:shd w:val="clear" w:color="auto" w:fill="66FFFF"/>
    </w:rPr>
  </w:style>
  <w:style w:type="character" w:customStyle="1" w:styleId="WW8Num3z0">
    <w:name w:val="WW8Num3z0"/>
    <w:rsid w:val="0053251D"/>
    <w:rPr>
      <w:rFonts w:ascii="Times New Roman" w:hAnsi="Times New Roman" w:cs="Times New Roman"/>
      <w:color w:val="FF0000"/>
    </w:rPr>
  </w:style>
  <w:style w:type="character" w:customStyle="1" w:styleId="WW8Num3z1">
    <w:name w:val="WW8Num3z1"/>
    <w:rsid w:val="0053251D"/>
  </w:style>
  <w:style w:type="character" w:customStyle="1" w:styleId="WW8Num3z2">
    <w:name w:val="WW8Num3z2"/>
    <w:rsid w:val="0053251D"/>
  </w:style>
  <w:style w:type="character" w:customStyle="1" w:styleId="WW8Num3z3">
    <w:name w:val="WW8Num3z3"/>
    <w:rsid w:val="0053251D"/>
  </w:style>
  <w:style w:type="character" w:customStyle="1" w:styleId="WW8Num3z4">
    <w:name w:val="WW8Num3z4"/>
    <w:rsid w:val="0053251D"/>
  </w:style>
  <w:style w:type="character" w:customStyle="1" w:styleId="WW8Num3z5">
    <w:name w:val="WW8Num3z5"/>
    <w:rsid w:val="0053251D"/>
  </w:style>
  <w:style w:type="character" w:customStyle="1" w:styleId="WW8Num3z6">
    <w:name w:val="WW8Num3z6"/>
    <w:rsid w:val="0053251D"/>
  </w:style>
  <w:style w:type="character" w:customStyle="1" w:styleId="WW8Num3z7">
    <w:name w:val="WW8Num3z7"/>
    <w:rsid w:val="0053251D"/>
  </w:style>
  <w:style w:type="character" w:customStyle="1" w:styleId="WW8Num3z8">
    <w:name w:val="WW8Num3z8"/>
    <w:rsid w:val="0053251D"/>
  </w:style>
  <w:style w:type="character" w:customStyle="1" w:styleId="WW8Num4z0">
    <w:name w:val="WW8Num4z0"/>
    <w:rsid w:val="0053251D"/>
  </w:style>
  <w:style w:type="character" w:customStyle="1" w:styleId="WW8Num5z0">
    <w:name w:val="WW8Num5z0"/>
    <w:rsid w:val="0053251D"/>
    <w:rPr>
      <w:rFonts w:ascii="Times New Roman" w:hAnsi="Times New Roman" w:cs="Times New Roman" w:hint="default"/>
    </w:rPr>
  </w:style>
  <w:style w:type="character" w:customStyle="1" w:styleId="WW8Num6z0">
    <w:name w:val="WW8Num6z0"/>
    <w:rsid w:val="0053251D"/>
    <w:rPr>
      <w:rFonts w:ascii="Times New Roman" w:hAnsi="Times New Roman" w:cs="Times New Roman"/>
      <w:color w:val="auto"/>
    </w:rPr>
  </w:style>
  <w:style w:type="character" w:customStyle="1" w:styleId="WW8Num7z0">
    <w:name w:val="WW8Num7z0"/>
    <w:rsid w:val="0053251D"/>
    <w:rPr>
      <w:rFonts w:ascii="Times New Roman" w:hAnsi="Times New Roman" w:cs="Times New Roman" w:hint="default"/>
      <w:color w:val="252525"/>
      <w:sz w:val="24"/>
      <w:szCs w:val="24"/>
    </w:rPr>
  </w:style>
  <w:style w:type="character" w:customStyle="1" w:styleId="WW8Num7z1">
    <w:name w:val="WW8Num7z1"/>
    <w:rsid w:val="0053251D"/>
    <w:rPr>
      <w:rFonts w:cs="Times New Roman"/>
    </w:rPr>
  </w:style>
  <w:style w:type="character" w:customStyle="1" w:styleId="WW8Num7z2">
    <w:name w:val="WW8Num7z2"/>
    <w:rsid w:val="0053251D"/>
  </w:style>
  <w:style w:type="character" w:customStyle="1" w:styleId="WW8Num7z3">
    <w:name w:val="WW8Num7z3"/>
    <w:rsid w:val="0053251D"/>
  </w:style>
  <w:style w:type="character" w:customStyle="1" w:styleId="WW8Num7z4">
    <w:name w:val="WW8Num7z4"/>
    <w:rsid w:val="0053251D"/>
  </w:style>
  <w:style w:type="character" w:customStyle="1" w:styleId="WW8Num7z5">
    <w:name w:val="WW8Num7z5"/>
    <w:rsid w:val="0053251D"/>
  </w:style>
  <w:style w:type="character" w:customStyle="1" w:styleId="WW8Num7z6">
    <w:name w:val="WW8Num7z6"/>
    <w:rsid w:val="0053251D"/>
  </w:style>
  <w:style w:type="character" w:customStyle="1" w:styleId="WW8Num7z7">
    <w:name w:val="WW8Num7z7"/>
    <w:rsid w:val="0053251D"/>
  </w:style>
  <w:style w:type="character" w:customStyle="1" w:styleId="WW8Num7z8">
    <w:name w:val="WW8Num7z8"/>
    <w:rsid w:val="0053251D"/>
  </w:style>
  <w:style w:type="character" w:customStyle="1" w:styleId="WW8Num8z0">
    <w:name w:val="WW8Num8z0"/>
    <w:rsid w:val="0053251D"/>
    <w:rPr>
      <w:rFonts w:ascii="Times New Roman" w:eastAsia="Calibri" w:hAnsi="Times New Roman" w:cs="Times New Roman" w:hint="default"/>
      <w:color w:val="000000"/>
    </w:rPr>
  </w:style>
  <w:style w:type="character" w:customStyle="1" w:styleId="WW8Num9z0">
    <w:name w:val="WW8Num9z0"/>
    <w:rsid w:val="0053251D"/>
    <w:rPr>
      <w:rFonts w:ascii="Times New Roman" w:hAnsi="Times New Roman" w:cs="Times New Roman"/>
      <w:color w:val="000000"/>
      <w:sz w:val="24"/>
      <w:szCs w:val="24"/>
    </w:rPr>
  </w:style>
  <w:style w:type="character" w:customStyle="1" w:styleId="WW8Num10z0">
    <w:name w:val="WW8Num10z0"/>
    <w:rsid w:val="0053251D"/>
    <w:rPr>
      <w:rFonts w:ascii="Times New Roman" w:hAnsi="Times New Roman" w:cs="Times New Roman" w:hint="default"/>
      <w:b w:val="0"/>
      <w:color w:val="000000"/>
      <w:sz w:val="24"/>
      <w:szCs w:val="24"/>
    </w:rPr>
  </w:style>
  <w:style w:type="character" w:customStyle="1" w:styleId="WW8Num10z1">
    <w:name w:val="WW8Num10z1"/>
    <w:rsid w:val="0053251D"/>
  </w:style>
  <w:style w:type="character" w:customStyle="1" w:styleId="WW8Num10z2">
    <w:name w:val="WW8Num10z2"/>
    <w:rsid w:val="0053251D"/>
  </w:style>
  <w:style w:type="character" w:customStyle="1" w:styleId="WW8Num10z3">
    <w:name w:val="WW8Num10z3"/>
    <w:rsid w:val="0053251D"/>
  </w:style>
  <w:style w:type="character" w:customStyle="1" w:styleId="WW8Num10z4">
    <w:name w:val="WW8Num10z4"/>
    <w:rsid w:val="0053251D"/>
  </w:style>
  <w:style w:type="character" w:customStyle="1" w:styleId="WW8Num10z5">
    <w:name w:val="WW8Num10z5"/>
    <w:rsid w:val="0053251D"/>
  </w:style>
  <w:style w:type="character" w:customStyle="1" w:styleId="WW8Num10z6">
    <w:name w:val="WW8Num10z6"/>
    <w:rsid w:val="0053251D"/>
  </w:style>
  <w:style w:type="character" w:customStyle="1" w:styleId="WW8Num10z7">
    <w:name w:val="WW8Num10z7"/>
    <w:rsid w:val="0053251D"/>
  </w:style>
  <w:style w:type="character" w:customStyle="1" w:styleId="WW8Num10z8">
    <w:name w:val="WW8Num10z8"/>
    <w:rsid w:val="0053251D"/>
  </w:style>
  <w:style w:type="character" w:customStyle="1" w:styleId="WW8Num11z0">
    <w:name w:val="WW8Num11z0"/>
    <w:rsid w:val="0053251D"/>
    <w:rPr>
      <w:rFonts w:ascii="Times New Roman" w:hAnsi="Times New Roman" w:cs="Times New Roman"/>
      <w:b w:val="0"/>
      <w:bCs w:val="0"/>
      <w:color w:val="252525"/>
      <w:sz w:val="24"/>
      <w:szCs w:val="24"/>
    </w:rPr>
  </w:style>
  <w:style w:type="character" w:customStyle="1" w:styleId="WW8Num12z0">
    <w:name w:val="WW8Num12z0"/>
    <w:rsid w:val="0053251D"/>
    <w:rPr>
      <w:rFonts w:ascii="Times New Roman" w:hAnsi="Times New Roman" w:cs="Times New Roman"/>
      <w:b w:val="0"/>
      <w:color w:val="000000"/>
    </w:rPr>
  </w:style>
  <w:style w:type="character" w:customStyle="1" w:styleId="WW8Num13z0">
    <w:name w:val="WW8Num13z0"/>
    <w:rsid w:val="0053251D"/>
    <w:rPr>
      <w:rFonts w:ascii="Times New Roman" w:hAnsi="Times New Roman" w:cs="Times New Roman"/>
      <w:b w:val="0"/>
      <w:i w:val="0"/>
      <w:color w:val="252525"/>
      <w:sz w:val="24"/>
      <w:szCs w:val="24"/>
    </w:rPr>
  </w:style>
  <w:style w:type="character" w:customStyle="1" w:styleId="WW8Num13z1">
    <w:name w:val="WW8Num13z1"/>
    <w:rsid w:val="0053251D"/>
    <w:rPr>
      <w:rFonts w:ascii="Times New Roman" w:hAnsi="Times New Roman" w:cs="Times New Roman"/>
      <w:b/>
      <w:bCs/>
    </w:rPr>
  </w:style>
  <w:style w:type="character" w:customStyle="1" w:styleId="WW8Num13z2">
    <w:name w:val="WW8Num13z2"/>
    <w:rsid w:val="0053251D"/>
  </w:style>
  <w:style w:type="character" w:customStyle="1" w:styleId="WW8Num13z3">
    <w:name w:val="WW8Num13z3"/>
    <w:rsid w:val="0053251D"/>
  </w:style>
  <w:style w:type="character" w:customStyle="1" w:styleId="WW8Num13z4">
    <w:name w:val="WW8Num13z4"/>
    <w:rsid w:val="0053251D"/>
  </w:style>
  <w:style w:type="character" w:customStyle="1" w:styleId="WW8Num13z5">
    <w:name w:val="WW8Num13z5"/>
    <w:rsid w:val="0053251D"/>
  </w:style>
  <w:style w:type="character" w:customStyle="1" w:styleId="WW8Num13z6">
    <w:name w:val="WW8Num13z6"/>
    <w:rsid w:val="0053251D"/>
  </w:style>
  <w:style w:type="character" w:customStyle="1" w:styleId="WW8Num13z7">
    <w:name w:val="WW8Num13z7"/>
    <w:rsid w:val="0053251D"/>
  </w:style>
  <w:style w:type="character" w:customStyle="1" w:styleId="WW8Num13z8">
    <w:name w:val="WW8Num13z8"/>
    <w:rsid w:val="0053251D"/>
  </w:style>
  <w:style w:type="character" w:customStyle="1" w:styleId="WW8Num14z0">
    <w:name w:val="WW8Num14z0"/>
    <w:rsid w:val="0053251D"/>
    <w:rPr>
      <w:rFonts w:ascii="Times New Roman" w:hAnsi="Times New Roman" w:cs="Times New Roman"/>
      <w:b w:val="0"/>
      <w:bCs/>
      <w:color w:val="000000"/>
    </w:rPr>
  </w:style>
  <w:style w:type="character" w:customStyle="1" w:styleId="WW8Num15z0">
    <w:name w:val="WW8Num15z0"/>
    <w:rsid w:val="0053251D"/>
    <w:rPr>
      <w:rFonts w:ascii="Times New Roman" w:hAnsi="Times New Roman" w:cs="Times New Roman" w:hint="default"/>
      <w:b w:val="0"/>
      <w:bCs/>
    </w:rPr>
  </w:style>
  <w:style w:type="character" w:customStyle="1" w:styleId="WW8Num16z0">
    <w:name w:val="WW8Num16z0"/>
    <w:rsid w:val="0053251D"/>
    <w:rPr>
      <w:rFonts w:ascii="Times New Roman" w:hAnsi="Times New Roman" w:cs="Times New Roman"/>
      <w:b w:val="0"/>
      <w:color w:val="000000"/>
    </w:rPr>
  </w:style>
  <w:style w:type="character" w:customStyle="1" w:styleId="WW8Num16z1">
    <w:name w:val="WW8Num16z1"/>
    <w:rsid w:val="0053251D"/>
  </w:style>
  <w:style w:type="character" w:customStyle="1" w:styleId="WW8Num16z2">
    <w:name w:val="WW8Num16z2"/>
    <w:rsid w:val="0053251D"/>
  </w:style>
  <w:style w:type="character" w:customStyle="1" w:styleId="WW8Num16z3">
    <w:name w:val="WW8Num16z3"/>
    <w:rsid w:val="0053251D"/>
  </w:style>
  <w:style w:type="character" w:customStyle="1" w:styleId="WW8Num16z4">
    <w:name w:val="WW8Num16z4"/>
    <w:rsid w:val="0053251D"/>
  </w:style>
  <w:style w:type="character" w:customStyle="1" w:styleId="WW8Num16z5">
    <w:name w:val="WW8Num16z5"/>
    <w:rsid w:val="0053251D"/>
  </w:style>
  <w:style w:type="character" w:customStyle="1" w:styleId="WW8Num16z6">
    <w:name w:val="WW8Num16z6"/>
    <w:rsid w:val="0053251D"/>
  </w:style>
  <w:style w:type="character" w:customStyle="1" w:styleId="WW8Num16z7">
    <w:name w:val="WW8Num16z7"/>
    <w:rsid w:val="0053251D"/>
  </w:style>
  <w:style w:type="character" w:customStyle="1" w:styleId="WW8Num16z8">
    <w:name w:val="WW8Num16z8"/>
    <w:rsid w:val="0053251D"/>
  </w:style>
  <w:style w:type="character" w:customStyle="1" w:styleId="WW8Num17z0">
    <w:name w:val="WW8Num17z0"/>
    <w:rsid w:val="0053251D"/>
    <w:rPr>
      <w:rFonts w:ascii="Times New Roman" w:hAnsi="Times New Roman" w:cs="Times New Roman"/>
      <w:b w:val="0"/>
      <w:color w:val="000000"/>
    </w:rPr>
  </w:style>
  <w:style w:type="character" w:customStyle="1" w:styleId="WW8Num18z0">
    <w:name w:val="WW8Num18z0"/>
    <w:rsid w:val="0053251D"/>
    <w:rPr>
      <w:rFonts w:ascii="Times New Roman" w:hAnsi="Times New Roman" w:cs="Times New Roman" w:hint="default"/>
      <w:b w:val="0"/>
      <w:bCs w:val="0"/>
    </w:rPr>
  </w:style>
  <w:style w:type="character" w:customStyle="1" w:styleId="WW8Num18z1">
    <w:name w:val="WW8Num18z1"/>
    <w:rsid w:val="0053251D"/>
    <w:rPr>
      <w:rFonts w:ascii="Times New Roman" w:hAnsi="Times New Roman" w:cs="Times New Roman"/>
      <w:b w:val="0"/>
    </w:rPr>
  </w:style>
  <w:style w:type="character" w:customStyle="1" w:styleId="WW8Num18z2">
    <w:name w:val="WW8Num18z2"/>
    <w:rsid w:val="0053251D"/>
  </w:style>
  <w:style w:type="character" w:customStyle="1" w:styleId="WW8Num18z3">
    <w:name w:val="WW8Num18z3"/>
    <w:rsid w:val="0053251D"/>
  </w:style>
  <w:style w:type="character" w:customStyle="1" w:styleId="WW8Num18z4">
    <w:name w:val="WW8Num18z4"/>
    <w:rsid w:val="0053251D"/>
  </w:style>
  <w:style w:type="character" w:customStyle="1" w:styleId="WW8Num18z5">
    <w:name w:val="WW8Num18z5"/>
    <w:rsid w:val="0053251D"/>
  </w:style>
  <w:style w:type="character" w:customStyle="1" w:styleId="WW8Num18z6">
    <w:name w:val="WW8Num18z6"/>
    <w:rsid w:val="0053251D"/>
  </w:style>
  <w:style w:type="character" w:customStyle="1" w:styleId="WW8Num18z7">
    <w:name w:val="WW8Num18z7"/>
    <w:rsid w:val="0053251D"/>
  </w:style>
  <w:style w:type="character" w:customStyle="1" w:styleId="WW8Num18z8">
    <w:name w:val="WW8Num18z8"/>
    <w:rsid w:val="0053251D"/>
  </w:style>
  <w:style w:type="character" w:customStyle="1" w:styleId="WW8Num19z0">
    <w:name w:val="WW8Num19z0"/>
    <w:rsid w:val="0053251D"/>
    <w:rPr>
      <w:rFonts w:ascii="Times New Roman" w:hAnsi="Times New Roman" w:cs="Times New Roman"/>
      <w:b w:val="0"/>
      <w:bCs/>
      <w:color w:val="000000"/>
    </w:rPr>
  </w:style>
  <w:style w:type="character" w:customStyle="1" w:styleId="WW8Num19z1">
    <w:name w:val="WW8Num19z1"/>
    <w:rsid w:val="0053251D"/>
  </w:style>
  <w:style w:type="character" w:customStyle="1" w:styleId="WW8Num19z2">
    <w:name w:val="WW8Num19z2"/>
    <w:rsid w:val="0053251D"/>
  </w:style>
  <w:style w:type="character" w:customStyle="1" w:styleId="WW8Num19z3">
    <w:name w:val="WW8Num19z3"/>
    <w:rsid w:val="0053251D"/>
  </w:style>
  <w:style w:type="character" w:customStyle="1" w:styleId="WW8Num19z4">
    <w:name w:val="WW8Num19z4"/>
    <w:rsid w:val="0053251D"/>
  </w:style>
  <w:style w:type="character" w:customStyle="1" w:styleId="WW8Num19z5">
    <w:name w:val="WW8Num19z5"/>
    <w:rsid w:val="0053251D"/>
  </w:style>
  <w:style w:type="character" w:customStyle="1" w:styleId="WW8Num19z6">
    <w:name w:val="WW8Num19z6"/>
    <w:rsid w:val="0053251D"/>
  </w:style>
  <w:style w:type="character" w:customStyle="1" w:styleId="WW8Num19z7">
    <w:name w:val="WW8Num19z7"/>
    <w:rsid w:val="0053251D"/>
  </w:style>
  <w:style w:type="character" w:customStyle="1" w:styleId="WW8Num19z8">
    <w:name w:val="WW8Num19z8"/>
    <w:rsid w:val="0053251D"/>
  </w:style>
  <w:style w:type="character" w:customStyle="1" w:styleId="WW8Num20z0">
    <w:name w:val="WW8Num20z0"/>
    <w:rsid w:val="0053251D"/>
    <w:rPr>
      <w:rFonts w:ascii="Times New Roman" w:hAnsi="Times New Roman" w:cs="Times New Roman"/>
      <w:b w:val="0"/>
      <w:i w:val="0"/>
      <w:sz w:val="24"/>
      <w:szCs w:val="24"/>
    </w:rPr>
  </w:style>
  <w:style w:type="character" w:customStyle="1" w:styleId="WW8Num20z1">
    <w:name w:val="WW8Num20z1"/>
    <w:rsid w:val="0053251D"/>
    <w:rPr>
      <w:rFonts w:cs="Times New Roman"/>
      <w:lang w:val="pl-PL"/>
    </w:rPr>
  </w:style>
  <w:style w:type="character" w:customStyle="1" w:styleId="WW8Num20z2">
    <w:name w:val="WW8Num20z2"/>
    <w:rsid w:val="0053251D"/>
  </w:style>
  <w:style w:type="character" w:customStyle="1" w:styleId="WW8Num20z3">
    <w:name w:val="WW8Num20z3"/>
    <w:rsid w:val="0053251D"/>
  </w:style>
  <w:style w:type="character" w:customStyle="1" w:styleId="WW8Num20z4">
    <w:name w:val="WW8Num20z4"/>
    <w:rsid w:val="0053251D"/>
  </w:style>
  <w:style w:type="character" w:customStyle="1" w:styleId="WW8Num20z5">
    <w:name w:val="WW8Num20z5"/>
    <w:rsid w:val="0053251D"/>
  </w:style>
  <w:style w:type="character" w:customStyle="1" w:styleId="WW8Num20z6">
    <w:name w:val="WW8Num20z6"/>
    <w:rsid w:val="0053251D"/>
  </w:style>
  <w:style w:type="character" w:customStyle="1" w:styleId="WW8Num20z7">
    <w:name w:val="WW8Num20z7"/>
    <w:rsid w:val="0053251D"/>
  </w:style>
  <w:style w:type="character" w:customStyle="1" w:styleId="WW8Num20z8">
    <w:name w:val="WW8Num20z8"/>
    <w:rsid w:val="0053251D"/>
  </w:style>
  <w:style w:type="character" w:customStyle="1" w:styleId="WW8Num21z0">
    <w:name w:val="WW8Num21z0"/>
    <w:rsid w:val="0053251D"/>
    <w:rPr>
      <w:rFonts w:ascii="Times New Roman" w:hAnsi="Times New Roman" w:cs="Times New Roman"/>
      <w:b w:val="0"/>
      <w:bCs w:val="0"/>
      <w:color w:val="auto"/>
    </w:rPr>
  </w:style>
  <w:style w:type="character" w:customStyle="1" w:styleId="WW8Num21z1">
    <w:name w:val="WW8Num21z1"/>
    <w:rsid w:val="0053251D"/>
  </w:style>
  <w:style w:type="character" w:customStyle="1" w:styleId="WW8Num21z2">
    <w:name w:val="WW8Num21z2"/>
    <w:rsid w:val="0053251D"/>
    <w:rPr>
      <w:rFonts w:cs="Times New Roman"/>
    </w:rPr>
  </w:style>
  <w:style w:type="character" w:customStyle="1" w:styleId="WW8Num21z3">
    <w:name w:val="WW8Num21z3"/>
    <w:rsid w:val="0053251D"/>
  </w:style>
  <w:style w:type="character" w:customStyle="1" w:styleId="WW8Num21z4">
    <w:name w:val="WW8Num21z4"/>
    <w:rsid w:val="0053251D"/>
  </w:style>
  <w:style w:type="character" w:customStyle="1" w:styleId="WW8Num21z5">
    <w:name w:val="WW8Num21z5"/>
    <w:rsid w:val="0053251D"/>
  </w:style>
  <w:style w:type="character" w:customStyle="1" w:styleId="WW8Num21z6">
    <w:name w:val="WW8Num21z6"/>
    <w:rsid w:val="0053251D"/>
  </w:style>
  <w:style w:type="character" w:customStyle="1" w:styleId="WW8Num21z7">
    <w:name w:val="WW8Num21z7"/>
    <w:rsid w:val="0053251D"/>
  </w:style>
  <w:style w:type="character" w:customStyle="1" w:styleId="WW8Num21z8">
    <w:name w:val="WW8Num21z8"/>
    <w:rsid w:val="0053251D"/>
  </w:style>
  <w:style w:type="character" w:customStyle="1" w:styleId="WW8Num22z0">
    <w:name w:val="WW8Num22z0"/>
    <w:rsid w:val="0053251D"/>
    <w:rPr>
      <w:rFonts w:ascii="Times New Roman" w:hAnsi="Times New Roman" w:cs="Times New Roman" w:hint="default"/>
      <w:b w:val="0"/>
      <w:bCs/>
      <w:i w:val="0"/>
      <w:color w:val="000000"/>
    </w:rPr>
  </w:style>
  <w:style w:type="character" w:customStyle="1" w:styleId="WW8Num22z1">
    <w:name w:val="WW8Num22z1"/>
    <w:rsid w:val="0053251D"/>
  </w:style>
  <w:style w:type="character" w:customStyle="1" w:styleId="WW8Num22z2">
    <w:name w:val="WW8Num22z2"/>
    <w:rsid w:val="0053251D"/>
  </w:style>
  <w:style w:type="character" w:customStyle="1" w:styleId="WW8Num22z3">
    <w:name w:val="WW8Num22z3"/>
    <w:rsid w:val="0053251D"/>
  </w:style>
  <w:style w:type="character" w:customStyle="1" w:styleId="WW8Num23z0">
    <w:name w:val="WW8Num23z0"/>
    <w:rsid w:val="0053251D"/>
    <w:rPr>
      <w:rFonts w:ascii="Times New Roman" w:hAnsi="Times New Roman" w:cs="Times New Roman" w:hint="default"/>
      <w:b w:val="0"/>
      <w:bCs w:val="0"/>
      <w:i w:val="0"/>
      <w:color w:val="000000"/>
    </w:rPr>
  </w:style>
  <w:style w:type="character" w:customStyle="1" w:styleId="WW8Num24z0">
    <w:name w:val="WW8Num24z0"/>
    <w:rsid w:val="0053251D"/>
    <w:rPr>
      <w:rFonts w:ascii="Times New Roman" w:hAnsi="Times New Roman" w:cs="Times New Roman"/>
      <w:sz w:val="24"/>
      <w:szCs w:val="24"/>
    </w:rPr>
  </w:style>
  <w:style w:type="character" w:customStyle="1" w:styleId="WW8Num24z1">
    <w:name w:val="WW8Num24z1"/>
    <w:rsid w:val="0053251D"/>
    <w:rPr>
      <w:rFonts w:ascii="Times New Roman" w:hAnsi="Times New Roman" w:cs="Times New Roman" w:hint="default"/>
    </w:rPr>
  </w:style>
  <w:style w:type="character" w:customStyle="1" w:styleId="WW8Num24z2">
    <w:name w:val="WW8Num24z2"/>
    <w:rsid w:val="0053251D"/>
  </w:style>
  <w:style w:type="character" w:customStyle="1" w:styleId="WW8Num24z3">
    <w:name w:val="WW8Num24z3"/>
    <w:rsid w:val="0053251D"/>
  </w:style>
  <w:style w:type="character" w:customStyle="1" w:styleId="WW8Num24z4">
    <w:name w:val="WW8Num24z4"/>
    <w:rsid w:val="0053251D"/>
  </w:style>
  <w:style w:type="character" w:customStyle="1" w:styleId="WW8Num24z5">
    <w:name w:val="WW8Num24z5"/>
    <w:rsid w:val="0053251D"/>
  </w:style>
  <w:style w:type="character" w:customStyle="1" w:styleId="WW8Num24z6">
    <w:name w:val="WW8Num24z6"/>
    <w:rsid w:val="0053251D"/>
  </w:style>
  <w:style w:type="character" w:customStyle="1" w:styleId="WW8Num24z7">
    <w:name w:val="WW8Num24z7"/>
    <w:rsid w:val="0053251D"/>
  </w:style>
  <w:style w:type="character" w:customStyle="1" w:styleId="WW8Num24z8">
    <w:name w:val="WW8Num24z8"/>
    <w:rsid w:val="0053251D"/>
  </w:style>
  <w:style w:type="character" w:customStyle="1" w:styleId="WW8Num25z0">
    <w:name w:val="WW8Num25z0"/>
    <w:rsid w:val="0053251D"/>
    <w:rPr>
      <w:rFonts w:ascii="Times New Roman" w:hAnsi="Times New Roman" w:cs="Times New Roman" w:hint="default"/>
      <w:b w:val="0"/>
      <w:bCs/>
      <w:i w:val="0"/>
      <w:sz w:val="22"/>
      <w:szCs w:val="22"/>
    </w:rPr>
  </w:style>
  <w:style w:type="character" w:customStyle="1" w:styleId="WW8Num25z1">
    <w:name w:val="WW8Num25z1"/>
    <w:rsid w:val="0053251D"/>
    <w:rPr>
      <w:rFonts w:ascii="Times New Roman" w:hAnsi="Times New Roman" w:cs="Times New Roman"/>
      <w:lang w:val="pl-PL"/>
    </w:rPr>
  </w:style>
  <w:style w:type="character" w:customStyle="1" w:styleId="WW8Num25z2">
    <w:name w:val="WW8Num25z2"/>
    <w:rsid w:val="0053251D"/>
  </w:style>
  <w:style w:type="character" w:customStyle="1" w:styleId="WW8Num25z3">
    <w:name w:val="WW8Num25z3"/>
    <w:rsid w:val="0053251D"/>
  </w:style>
  <w:style w:type="character" w:customStyle="1" w:styleId="WW8Num25z4">
    <w:name w:val="WW8Num25z4"/>
    <w:rsid w:val="0053251D"/>
  </w:style>
  <w:style w:type="character" w:customStyle="1" w:styleId="WW8Num25z5">
    <w:name w:val="WW8Num25z5"/>
    <w:rsid w:val="0053251D"/>
  </w:style>
  <w:style w:type="character" w:customStyle="1" w:styleId="WW8Num25z6">
    <w:name w:val="WW8Num25z6"/>
    <w:rsid w:val="0053251D"/>
  </w:style>
  <w:style w:type="character" w:customStyle="1" w:styleId="WW8Num25z7">
    <w:name w:val="WW8Num25z7"/>
    <w:rsid w:val="0053251D"/>
  </w:style>
  <w:style w:type="character" w:customStyle="1" w:styleId="WW8Num25z8">
    <w:name w:val="WW8Num25z8"/>
    <w:rsid w:val="0053251D"/>
  </w:style>
  <w:style w:type="character" w:customStyle="1" w:styleId="WW8Num26z0">
    <w:name w:val="WW8Num26z0"/>
    <w:rsid w:val="0053251D"/>
    <w:rPr>
      <w:rFonts w:ascii="Times New Roman" w:hAnsi="Times New Roman" w:cs="Times New Roman"/>
      <w:b w:val="0"/>
      <w:bCs/>
      <w:i w:val="0"/>
      <w:color w:val="000000"/>
    </w:rPr>
  </w:style>
  <w:style w:type="character" w:customStyle="1" w:styleId="WW8Num26z1">
    <w:name w:val="WW8Num26z1"/>
    <w:rsid w:val="0053251D"/>
  </w:style>
  <w:style w:type="character" w:customStyle="1" w:styleId="WW8Num26z2">
    <w:name w:val="WW8Num26z2"/>
    <w:rsid w:val="0053251D"/>
  </w:style>
  <w:style w:type="character" w:customStyle="1" w:styleId="WW8Num27z0">
    <w:name w:val="WW8Num27z0"/>
    <w:rsid w:val="0053251D"/>
    <w:rPr>
      <w:rFonts w:ascii="Times New Roman" w:hAnsi="Times New Roman" w:cs="Times New Roman" w:hint="default"/>
      <w:i w:val="0"/>
      <w:sz w:val="22"/>
      <w:szCs w:val="22"/>
    </w:rPr>
  </w:style>
  <w:style w:type="character" w:customStyle="1" w:styleId="WW8Num27z1">
    <w:name w:val="WW8Num27z1"/>
    <w:rsid w:val="0053251D"/>
  </w:style>
  <w:style w:type="character" w:customStyle="1" w:styleId="WW8Num27z2">
    <w:name w:val="WW8Num27z2"/>
    <w:rsid w:val="0053251D"/>
  </w:style>
  <w:style w:type="character" w:customStyle="1" w:styleId="WW8Num27z3">
    <w:name w:val="WW8Num27z3"/>
    <w:rsid w:val="0053251D"/>
  </w:style>
  <w:style w:type="character" w:customStyle="1" w:styleId="WW8Num27z4">
    <w:name w:val="WW8Num27z4"/>
    <w:rsid w:val="0053251D"/>
  </w:style>
  <w:style w:type="character" w:customStyle="1" w:styleId="WW8Num27z5">
    <w:name w:val="WW8Num27z5"/>
    <w:rsid w:val="0053251D"/>
  </w:style>
  <w:style w:type="character" w:customStyle="1" w:styleId="WW8Num27z6">
    <w:name w:val="WW8Num27z6"/>
    <w:rsid w:val="0053251D"/>
  </w:style>
  <w:style w:type="character" w:customStyle="1" w:styleId="WW8Num27z7">
    <w:name w:val="WW8Num27z7"/>
    <w:rsid w:val="0053251D"/>
  </w:style>
  <w:style w:type="character" w:customStyle="1" w:styleId="WW8Num27z8">
    <w:name w:val="WW8Num27z8"/>
    <w:rsid w:val="0053251D"/>
  </w:style>
  <w:style w:type="character" w:customStyle="1" w:styleId="WW8Num28z0">
    <w:name w:val="WW8Num28z0"/>
    <w:rsid w:val="0053251D"/>
    <w:rPr>
      <w:rFonts w:ascii="Times New Roman" w:hAnsi="Times New Roman" w:cs="Times New Roman"/>
      <w:b w:val="0"/>
      <w:i w:val="0"/>
      <w:shd w:val="clear" w:color="auto" w:fill="66FFFF"/>
    </w:rPr>
  </w:style>
  <w:style w:type="character" w:customStyle="1" w:styleId="WW8Num28z1">
    <w:name w:val="WW8Num28z1"/>
    <w:rsid w:val="0053251D"/>
    <w:rPr>
      <w:rFonts w:cs="Times New Roman"/>
    </w:rPr>
  </w:style>
  <w:style w:type="character" w:customStyle="1" w:styleId="WW8Num28z2">
    <w:name w:val="WW8Num28z2"/>
    <w:rsid w:val="0053251D"/>
    <w:rPr>
      <w:bCs/>
    </w:rPr>
  </w:style>
  <w:style w:type="character" w:customStyle="1" w:styleId="WW8Num28z3">
    <w:name w:val="WW8Num28z3"/>
    <w:rsid w:val="0053251D"/>
  </w:style>
  <w:style w:type="character" w:customStyle="1" w:styleId="WW8Num28z4">
    <w:name w:val="WW8Num28z4"/>
    <w:rsid w:val="0053251D"/>
  </w:style>
  <w:style w:type="character" w:customStyle="1" w:styleId="WW8Num28z5">
    <w:name w:val="WW8Num28z5"/>
    <w:rsid w:val="0053251D"/>
  </w:style>
  <w:style w:type="character" w:customStyle="1" w:styleId="WW8Num28z6">
    <w:name w:val="WW8Num28z6"/>
    <w:rsid w:val="0053251D"/>
  </w:style>
  <w:style w:type="character" w:customStyle="1" w:styleId="WW8Num28z7">
    <w:name w:val="WW8Num28z7"/>
    <w:rsid w:val="0053251D"/>
  </w:style>
  <w:style w:type="character" w:customStyle="1" w:styleId="WW8Num28z8">
    <w:name w:val="WW8Num28z8"/>
    <w:rsid w:val="0053251D"/>
  </w:style>
  <w:style w:type="character" w:customStyle="1" w:styleId="WW8Num29z0">
    <w:name w:val="WW8Num29z0"/>
    <w:rsid w:val="0053251D"/>
    <w:rPr>
      <w:rFonts w:ascii="Times New Roman" w:hAnsi="Times New Roman" w:cs="Times New Roman"/>
      <w:b w:val="0"/>
      <w:bCs w:val="0"/>
      <w:color w:val="252525"/>
    </w:rPr>
  </w:style>
  <w:style w:type="character" w:customStyle="1" w:styleId="WW8Num29z1">
    <w:name w:val="WW8Num29z1"/>
    <w:rsid w:val="0053251D"/>
  </w:style>
  <w:style w:type="character" w:customStyle="1" w:styleId="WW8Num29z2">
    <w:name w:val="WW8Num29z2"/>
    <w:rsid w:val="0053251D"/>
  </w:style>
  <w:style w:type="character" w:customStyle="1" w:styleId="WW8Num29z3">
    <w:name w:val="WW8Num29z3"/>
    <w:rsid w:val="0053251D"/>
  </w:style>
  <w:style w:type="character" w:customStyle="1" w:styleId="WW8Num29z4">
    <w:name w:val="WW8Num29z4"/>
    <w:rsid w:val="0053251D"/>
  </w:style>
  <w:style w:type="character" w:customStyle="1" w:styleId="WW8Num29z5">
    <w:name w:val="WW8Num29z5"/>
    <w:rsid w:val="0053251D"/>
  </w:style>
  <w:style w:type="character" w:customStyle="1" w:styleId="WW8Num29z6">
    <w:name w:val="WW8Num29z6"/>
    <w:rsid w:val="0053251D"/>
  </w:style>
  <w:style w:type="character" w:customStyle="1" w:styleId="WW8Num29z7">
    <w:name w:val="WW8Num29z7"/>
    <w:rsid w:val="0053251D"/>
  </w:style>
  <w:style w:type="character" w:customStyle="1" w:styleId="WW8Num29z8">
    <w:name w:val="WW8Num29z8"/>
    <w:rsid w:val="0053251D"/>
  </w:style>
  <w:style w:type="character" w:customStyle="1" w:styleId="WW8Num30z0">
    <w:name w:val="WW8Num30z0"/>
    <w:rsid w:val="0053251D"/>
    <w:rPr>
      <w:rFonts w:ascii="Times New Roman" w:hAnsi="Times New Roman" w:cs="Times New Roman"/>
      <w:b w:val="0"/>
      <w:i w:val="0"/>
      <w:shd w:val="clear" w:color="auto" w:fill="66FFFF"/>
    </w:rPr>
  </w:style>
  <w:style w:type="character" w:customStyle="1" w:styleId="WW8Num30z1">
    <w:name w:val="WW8Num30z1"/>
    <w:rsid w:val="0053251D"/>
  </w:style>
  <w:style w:type="character" w:customStyle="1" w:styleId="WW8Num30z2">
    <w:name w:val="WW8Num30z2"/>
    <w:rsid w:val="0053251D"/>
    <w:rPr>
      <w:rFonts w:cs="Times New Roman"/>
    </w:rPr>
  </w:style>
  <w:style w:type="character" w:customStyle="1" w:styleId="WW8Num30z3">
    <w:name w:val="WW8Num30z3"/>
    <w:rsid w:val="0053251D"/>
  </w:style>
  <w:style w:type="character" w:customStyle="1" w:styleId="WW8Num30z4">
    <w:name w:val="WW8Num30z4"/>
    <w:rsid w:val="0053251D"/>
  </w:style>
  <w:style w:type="character" w:customStyle="1" w:styleId="WW8Num30z5">
    <w:name w:val="WW8Num30z5"/>
    <w:rsid w:val="0053251D"/>
  </w:style>
  <w:style w:type="character" w:customStyle="1" w:styleId="WW8Num30z6">
    <w:name w:val="WW8Num30z6"/>
    <w:rsid w:val="0053251D"/>
  </w:style>
  <w:style w:type="character" w:customStyle="1" w:styleId="WW8Num30z7">
    <w:name w:val="WW8Num30z7"/>
    <w:rsid w:val="0053251D"/>
  </w:style>
  <w:style w:type="character" w:customStyle="1" w:styleId="WW8Num30z8">
    <w:name w:val="WW8Num30z8"/>
    <w:rsid w:val="0053251D"/>
  </w:style>
  <w:style w:type="character" w:customStyle="1" w:styleId="WW8Num31z0">
    <w:name w:val="WW8Num31z0"/>
    <w:rsid w:val="0053251D"/>
    <w:rPr>
      <w:rFonts w:ascii="Times New Roman" w:hAnsi="Times New Roman" w:cs="Times New Roman" w:hint="default"/>
      <w:b w:val="0"/>
      <w:bCs/>
      <w:i w:val="0"/>
    </w:rPr>
  </w:style>
  <w:style w:type="character" w:customStyle="1" w:styleId="WW8Num31z1">
    <w:name w:val="WW8Num31z1"/>
    <w:rsid w:val="0053251D"/>
  </w:style>
  <w:style w:type="character" w:customStyle="1" w:styleId="WW8Num31z2">
    <w:name w:val="WW8Num31z2"/>
    <w:rsid w:val="0053251D"/>
  </w:style>
  <w:style w:type="character" w:customStyle="1" w:styleId="WW8Num31z3">
    <w:name w:val="WW8Num31z3"/>
    <w:rsid w:val="0053251D"/>
  </w:style>
  <w:style w:type="character" w:customStyle="1" w:styleId="WW8Num31z4">
    <w:name w:val="WW8Num31z4"/>
    <w:rsid w:val="0053251D"/>
  </w:style>
  <w:style w:type="character" w:customStyle="1" w:styleId="WW8Num31z5">
    <w:name w:val="WW8Num31z5"/>
    <w:rsid w:val="0053251D"/>
  </w:style>
  <w:style w:type="character" w:customStyle="1" w:styleId="WW8Num31z6">
    <w:name w:val="WW8Num31z6"/>
    <w:rsid w:val="0053251D"/>
  </w:style>
  <w:style w:type="character" w:customStyle="1" w:styleId="WW8Num31z7">
    <w:name w:val="WW8Num31z7"/>
    <w:rsid w:val="0053251D"/>
  </w:style>
  <w:style w:type="character" w:customStyle="1" w:styleId="WW8Num31z8">
    <w:name w:val="WW8Num31z8"/>
    <w:rsid w:val="0053251D"/>
  </w:style>
  <w:style w:type="character" w:customStyle="1" w:styleId="WW8Num32z0">
    <w:name w:val="WW8Num32z0"/>
    <w:rsid w:val="0053251D"/>
    <w:rPr>
      <w:rFonts w:ascii="Times New Roman" w:hAnsi="Times New Roman" w:cs="Times New Roman"/>
      <w:b w:val="0"/>
      <w:bCs w:val="0"/>
      <w:iCs/>
    </w:rPr>
  </w:style>
  <w:style w:type="character" w:customStyle="1" w:styleId="WW8Num33z0">
    <w:name w:val="WW8Num33z0"/>
    <w:rsid w:val="0053251D"/>
    <w:rPr>
      <w:rFonts w:ascii="Times New Roman" w:hAnsi="Times New Roman" w:cs="Times New Roman"/>
      <w:b w:val="0"/>
      <w:bCs/>
      <w:iCs/>
    </w:rPr>
  </w:style>
  <w:style w:type="character" w:customStyle="1" w:styleId="WW8Num33z1">
    <w:name w:val="WW8Num33z1"/>
    <w:rsid w:val="0053251D"/>
  </w:style>
  <w:style w:type="character" w:customStyle="1" w:styleId="WW8Num33z2">
    <w:name w:val="WW8Num33z2"/>
    <w:rsid w:val="0053251D"/>
  </w:style>
  <w:style w:type="character" w:customStyle="1" w:styleId="WW8Num33z3">
    <w:name w:val="WW8Num33z3"/>
    <w:rsid w:val="0053251D"/>
  </w:style>
  <w:style w:type="character" w:customStyle="1" w:styleId="WW8Num33z5">
    <w:name w:val="WW8Num33z5"/>
    <w:rsid w:val="0053251D"/>
  </w:style>
  <w:style w:type="character" w:customStyle="1" w:styleId="WW8Num33z6">
    <w:name w:val="WW8Num33z6"/>
    <w:rsid w:val="0053251D"/>
  </w:style>
  <w:style w:type="character" w:customStyle="1" w:styleId="WW8Num33z7">
    <w:name w:val="WW8Num33z7"/>
    <w:rsid w:val="0053251D"/>
  </w:style>
  <w:style w:type="character" w:customStyle="1" w:styleId="WW8Num33z8">
    <w:name w:val="WW8Num33z8"/>
    <w:rsid w:val="0053251D"/>
  </w:style>
  <w:style w:type="character" w:customStyle="1" w:styleId="WW8Num34z0">
    <w:name w:val="WW8Num34z0"/>
    <w:rsid w:val="0053251D"/>
    <w:rPr>
      <w:rFonts w:ascii="Times New Roman" w:hAnsi="Times New Roman" w:cs="Times New Roman"/>
      <w:b w:val="0"/>
      <w:bCs/>
      <w:i w:val="0"/>
      <w:iCs/>
      <w:color w:val="000000"/>
    </w:rPr>
  </w:style>
  <w:style w:type="character" w:customStyle="1" w:styleId="WW8Num35z0">
    <w:name w:val="WW8Num35z0"/>
    <w:rsid w:val="0053251D"/>
    <w:rPr>
      <w:rFonts w:ascii="Times New Roman" w:hAnsi="Times New Roman" w:cs="Times New Roman" w:hint="default"/>
      <w:b w:val="0"/>
      <w:i w:val="0"/>
    </w:rPr>
  </w:style>
  <w:style w:type="character" w:customStyle="1" w:styleId="WW8Num35z1">
    <w:name w:val="WW8Num35z1"/>
    <w:rsid w:val="0053251D"/>
    <w:rPr>
      <w:rFonts w:ascii="Times New Roman" w:hAnsi="Times New Roman" w:cs="Times New Roman"/>
      <w:b w:val="0"/>
      <w:bCs w:val="0"/>
    </w:rPr>
  </w:style>
  <w:style w:type="character" w:customStyle="1" w:styleId="WW8Num35z2">
    <w:name w:val="WW8Num35z2"/>
    <w:rsid w:val="0053251D"/>
  </w:style>
  <w:style w:type="character" w:customStyle="1" w:styleId="WW8Num35z3">
    <w:name w:val="WW8Num35z3"/>
    <w:rsid w:val="0053251D"/>
  </w:style>
  <w:style w:type="character" w:customStyle="1" w:styleId="WW8Num35z4">
    <w:name w:val="WW8Num35z4"/>
    <w:rsid w:val="0053251D"/>
  </w:style>
  <w:style w:type="character" w:customStyle="1" w:styleId="WW8Num35z5">
    <w:name w:val="WW8Num35z5"/>
    <w:rsid w:val="0053251D"/>
  </w:style>
  <w:style w:type="character" w:customStyle="1" w:styleId="WW8Num35z6">
    <w:name w:val="WW8Num35z6"/>
    <w:rsid w:val="0053251D"/>
  </w:style>
  <w:style w:type="character" w:customStyle="1" w:styleId="WW8Num35z7">
    <w:name w:val="WW8Num35z7"/>
    <w:rsid w:val="0053251D"/>
  </w:style>
  <w:style w:type="character" w:customStyle="1" w:styleId="WW8Num35z8">
    <w:name w:val="WW8Num35z8"/>
    <w:rsid w:val="0053251D"/>
  </w:style>
  <w:style w:type="character" w:customStyle="1" w:styleId="WW8Num36z0">
    <w:name w:val="WW8Num36z0"/>
    <w:rsid w:val="0053251D"/>
    <w:rPr>
      <w:rFonts w:ascii="Times New Roman" w:hAnsi="Times New Roman" w:cs="Times New Roman" w:hint="default"/>
      <w:b w:val="0"/>
      <w:color w:val="000000"/>
      <w:sz w:val="24"/>
      <w:szCs w:val="24"/>
    </w:rPr>
  </w:style>
  <w:style w:type="character" w:customStyle="1" w:styleId="WW8Num36z1">
    <w:name w:val="WW8Num36z1"/>
    <w:rsid w:val="0053251D"/>
    <w:rPr>
      <w:color w:val="auto"/>
    </w:rPr>
  </w:style>
  <w:style w:type="character" w:customStyle="1" w:styleId="WW8Num36z2">
    <w:name w:val="WW8Num36z2"/>
    <w:rsid w:val="0053251D"/>
    <w:rPr>
      <w:rFonts w:cs="Times New Roman"/>
    </w:rPr>
  </w:style>
  <w:style w:type="character" w:customStyle="1" w:styleId="WW8Num36z3">
    <w:name w:val="WW8Num36z3"/>
    <w:rsid w:val="0053251D"/>
  </w:style>
  <w:style w:type="character" w:customStyle="1" w:styleId="WW8Num36z5">
    <w:name w:val="WW8Num36z5"/>
    <w:rsid w:val="0053251D"/>
  </w:style>
  <w:style w:type="character" w:customStyle="1" w:styleId="WW8Num36z6">
    <w:name w:val="WW8Num36z6"/>
    <w:rsid w:val="0053251D"/>
  </w:style>
  <w:style w:type="character" w:customStyle="1" w:styleId="WW8Num36z7">
    <w:name w:val="WW8Num36z7"/>
    <w:rsid w:val="0053251D"/>
  </w:style>
  <w:style w:type="character" w:customStyle="1" w:styleId="WW8Num36z8">
    <w:name w:val="WW8Num36z8"/>
    <w:rsid w:val="0053251D"/>
  </w:style>
  <w:style w:type="character" w:customStyle="1" w:styleId="WW8Num37z0">
    <w:name w:val="WW8Num37z0"/>
    <w:rsid w:val="0053251D"/>
    <w:rPr>
      <w:rFonts w:ascii="Times New Roman" w:hAnsi="Times New Roman" w:cs="Times New Roman"/>
      <w:b w:val="0"/>
      <w:i w:val="0"/>
    </w:rPr>
  </w:style>
  <w:style w:type="character" w:customStyle="1" w:styleId="WW8Num38z0">
    <w:name w:val="WW8Num38z0"/>
    <w:rsid w:val="0053251D"/>
    <w:rPr>
      <w:rFonts w:ascii="Times New Roman" w:hAnsi="Times New Roman" w:cs="Times New Roman"/>
      <w:color w:val="auto"/>
    </w:rPr>
  </w:style>
  <w:style w:type="character" w:customStyle="1" w:styleId="WW8Num38z1">
    <w:name w:val="WW8Num38z1"/>
    <w:rsid w:val="0053251D"/>
    <w:rPr>
      <w:color w:val="auto"/>
    </w:rPr>
  </w:style>
  <w:style w:type="character" w:customStyle="1" w:styleId="WW8Num38z3">
    <w:name w:val="WW8Num38z3"/>
    <w:rsid w:val="0053251D"/>
  </w:style>
  <w:style w:type="character" w:customStyle="1" w:styleId="WW8Num39z0">
    <w:name w:val="WW8Num39z0"/>
    <w:rsid w:val="0053251D"/>
    <w:rPr>
      <w:rFonts w:ascii="Times New Roman" w:hAnsi="Times New Roman" w:cs="Times New Roman"/>
      <w:b w:val="0"/>
      <w:bCs/>
      <w:i w:val="0"/>
    </w:rPr>
  </w:style>
  <w:style w:type="character" w:customStyle="1" w:styleId="WW8Num40z0">
    <w:name w:val="WW8Num40z0"/>
    <w:rsid w:val="0053251D"/>
    <w:rPr>
      <w:rFonts w:ascii="Times New Roman" w:hAnsi="Times New Roman" w:cs="Times New Roman" w:hint="default"/>
      <w:b w:val="0"/>
      <w:bCs/>
      <w:iCs/>
      <w:color w:val="000000"/>
      <w:sz w:val="24"/>
      <w:szCs w:val="24"/>
    </w:rPr>
  </w:style>
  <w:style w:type="character" w:customStyle="1" w:styleId="WW8Num41z0">
    <w:name w:val="WW8Num41z0"/>
    <w:rsid w:val="0053251D"/>
    <w:rPr>
      <w:rFonts w:ascii="Times New Roman" w:hAnsi="Times New Roman" w:cs="Times New Roman" w:hint="default"/>
      <w:b w:val="0"/>
      <w:bCs w:val="0"/>
      <w:iCs/>
      <w:sz w:val="22"/>
      <w:szCs w:val="22"/>
    </w:rPr>
  </w:style>
  <w:style w:type="character" w:customStyle="1" w:styleId="WW8Num42z0">
    <w:name w:val="WW8Num42z0"/>
    <w:rsid w:val="0053251D"/>
    <w:rPr>
      <w:rFonts w:ascii="Times New Roman" w:hAnsi="Times New Roman" w:cs="Times New Roman"/>
      <w:b w:val="0"/>
      <w:bCs w:val="0"/>
      <w:iCs/>
      <w:sz w:val="24"/>
      <w:szCs w:val="24"/>
    </w:rPr>
  </w:style>
  <w:style w:type="character" w:customStyle="1" w:styleId="WW8Num43z0">
    <w:name w:val="WW8Num43z0"/>
    <w:rsid w:val="0053251D"/>
    <w:rPr>
      <w:rFonts w:ascii="Times New Roman" w:hAnsi="Times New Roman" w:cs="Times New Roman"/>
      <w:b w:val="0"/>
      <w:i w:val="0"/>
      <w:color w:val="000000"/>
    </w:rPr>
  </w:style>
  <w:style w:type="character" w:customStyle="1" w:styleId="WW8Num44z0">
    <w:name w:val="WW8Num44z0"/>
    <w:rsid w:val="0053251D"/>
    <w:rPr>
      <w:rFonts w:ascii="Times New Roman" w:hAnsi="Times New Roman" w:cs="Times New Roman"/>
      <w:b w:val="0"/>
      <w:bCs w:val="0"/>
      <w:i w:val="0"/>
      <w:iCs w:val="0"/>
      <w:color w:val="FF0000"/>
    </w:rPr>
  </w:style>
  <w:style w:type="character" w:customStyle="1" w:styleId="WW8Num45z0">
    <w:name w:val="WW8Num45z0"/>
    <w:rsid w:val="0053251D"/>
    <w:rPr>
      <w:rFonts w:cs="Times New Roman"/>
      <w:b w:val="0"/>
      <w:bCs w:val="0"/>
      <w:sz w:val="22"/>
      <w:szCs w:val="22"/>
    </w:rPr>
  </w:style>
  <w:style w:type="character" w:customStyle="1" w:styleId="WW8Num46z0">
    <w:name w:val="WW8Num46z0"/>
    <w:rsid w:val="0053251D"/>
    <w:rPr>
      <w:rFonts w:ascii="Times New Roman" w:hAnsi="Times New Roman" w:cs="Times New Roman"/>
      <w:b w:val="0"/>
      <w:bCs w:val="0"/>
    </w:rPr>
  </w:style>
  <w:style w:type="character" w:customStyle="1" w:styleId="WW8Num47z0">
    <w:name w:val="WW8Num47z0"/>
    <w:rsid w:val="0053251D"/>
    <w:rPr>
      <w:rFonts w:ascii="Times New Roman" w:hAnsi="Times New Roman" w:cs="Times New Roman" w:hint="default"/>
      <w:b w:val="0"/>
      <w:bCs w:val="0"/>
      <w:color w:val="000000"/>
      <w:sz w:val="24"/>
      <w:szCs w:val="24"/>
    </w:rPr>
  </w:style>
  <w:style w:type="character" w:customStyle="1" w:styleId="WW8Num47z1">
    <w:name w:val="WW8Num47z1"/>
    <w:rsid w:val="0053251D"/>
  </w:style>
  <w:style w:type="character" w:customStyle="1" w:styleId="WW8Num47z3">
    <w:name w:val="WW8Num47z3"/>
    <w:rsid w:val="0053251D"/>
  </w:style>
  <w:style w:type="character" w:customStyle="1" w:styleId="WW8Num47z4">
    <w:name w:val="WW8Num47z4"/>
    <w:rsid w:val="0053251D"/>
  </w:style>
  <w:style w:type="character" w:customStyle="1" w:styleId="WW8Num47z5">
    <w:name w:val="WW8Num47z5"/>
    <w:rsid w:val="0053251D"/>
  </w:style>
  <w:style w:type="character" w:customStyle="1" w:styleId="WW8Num47z6">
    <w:name w:val="WW8Num47z6"/>
    <w:rsid w:val="0053251D"/>
  </w:style>
  <w:style w:type="character" w:customStyle="1" w:styleId="WW8Num47z7">
    <w:name w:val="WW8Num47z7"/>
    <w:rsid w:val="0053251D"/>
  </w:style>
  <w:style w:type="character" w:customStyle="1" w:styleId="WW8Num47z8">
    <w:name w:val="WW8Num47z8"/>
    <w:rsid w:val="0053251D"/>
  </w:style>
  <w:style w:type="character" w:customStyle="1" w:styleId="WW8Num48z0">
    <w:name w:val="WW8Num48z0"/>
    <w:rsid w:val="0053251D"/>
    <w:rPr>
      <w:rFonts w:cs="Times New Roman" w:hint="default"/>
      <w:b w:val="0"/>
      <w:bCs/>
      <w:i/>
      <w:iCs/>
      <w:strike/>
      <w:color w:val="000000"/>
      <w:sz w:val="22"/>
      <w:szCs w:val="22"/>
    </w:rPr>
  </w:style>
  <w:style w:type="character" w:customStyle="1" w:styleId="WW8Num48z1">
    <w:name w:val="WW8Num48z1"/>
    <w:rsid w:val="0053251D"/>
    <w:rPr>
      <w:rFonts w:cs="Times New Roman"/>
      <w:color w:val="auto"/>
    </w:rPr>
  </w:style>
  <w:style w:type="character" w:customStyle="1" w:styleId="WW8Num48z2">
    <w:name w:val="WW8Num48z2"/>
    <w:rsid w:val="0053251D"/>
  </w:style>
  <w:style w:type="character" w:customStyle="1" w:styleId="WW8Num48z3">
    <w:name w:val="WW8Num48z3"/>
    <w:rsid w:val="0053251D"/>
  </w:style>
  <w:style w:type="character" w:customStyle="1" w:styleId="WW8Num48z4">
    <w:name w:val="WW8Num48z4"/>
    <w:rsid w:val="0053251D"/>
  </w:style>
  <w:style w:type="character" w:customStyle="1" w:styleId="WW8Num48z5">
    <w:name w:val="WW8Num48z5"/>
    <w:rsid w:val="0053251D"/>
  </w:style>
  <w:style w:type="character" w:customStyle="1" w:styleId="WW8Num48z6">
    <w:name w:val="WW8Num48z6"/>
    <w:rsid w:val="0053251D"/>
  </w:style>
  <w:style w:type="character" w:customStyle="1" w:styleId="WW8Num48z7">
    <w:name w:val="WW8Num48z7"/>
    <w:rsid w:val="0053251D"/>
  </w:style>
  <w:style w:type="character" w:customStyle="1" w:styleId="WW8Num48z8">
    <w:name w:val="WW8Num48z8"/>
    <w:rsid w:val="0053251D"/>
  </w:style>
  <w:style w:type="character" w:customStyle="1" w:styleId="WW8Num49z0">
    <w:name w:val="WW8Num49z0"/>
    <w:rsid w:val="0053251D"/>
    <w:rPr>
      <w:rFonts w:ascii="Times New Roman" w:eastAsia="Arial Unicode MS" w:hAnsi="Times New Roman" w:cs="Times New Roman" w:hint="default"/>
      <w:b w:val="0"/>
      <w:bCs w:val="0"/>
      <w:color w:val="000000"/>
      <w:sz w:val="22"/>
      <w:szCs w:val="22"/>
    </w:rPr>
  </w:style>
  <w:style w:type="character" w:customStyle="1" w:styleId="WW8Num50z0">
    <w:name w:val="WW8Num50z0"/>
    <w:rsid w:val="0053251D"/>
    <w:rPr>
      <w:rFonts w:ascii="Times New Roman" w:eastAsia="Times New Roman" w:hAnsi="Times New Roman" w:cs="Arial" w:hint="default"/>
      <w:b w:val="0"/>
      <w:bCs w:val="0"/>
      <w:color w:val="000000"/>
    </w:rPr>
  </w:style>
  <w:style w:type="character" w:customStyle="1" w:styleId="WW8Num50z1">
    <w:name w:val="WW8Num50z1"/>
    <w:rsid w:val="0053251D"/>
    <w:rPr>
      <w:rFonts w:ascii="Times New Roman" w:hAnsi="Times New Roman" w:cs="Times New Roman" w:hint="default"/>
      <w:color w:val="auto"/>
    </w:rPr>
  </w:style>
  <w:style w:type="character" w:customStyle="1" w:styleId="WW8Num50z2">
    <w:name w:val="WW8Num50z2"/>
    <w:rsid w:val="0053251D"/>
  </w:style>
  <w:style w:type="character" w:customStyle="1" w:styleId="WW8Num50z3">
    <w:name w:val="WW8Num50z3"/>
    <w:rsid w:val="0053251D"/>
  </w:style>
  <w:style w:type="character" w:customStyle="1" w:styleId="WW8Num50z4">
    <w:name w:val="WW8Num50z4"/>
    <w:rsid w:val="0053251D"/>
  </w:style>
  <w:style w:type="character" w:customStyle="1" w:styleId="WW8Num50z5">
    <w:name w:val="WW8Num50z5"/>
    <w:rsid w:val="0053251D"/>
  </w:style>
  <w:style w:type="character" w:customStyle="1" w:styleId="WW8Num50z6">
    <w:name w:val="WW8Num50z6"/>
    <w:rsid w:val="0053251D"/>
  </w:style>
  <w:style w:type="character" w:customStyle="1" w:styleId="WW8Num50z7">
    <w:name w:val="WW8Num50z7"/>
    <w:rsid w:val="0053251D"/>
  </w:style>
  <w:style w:type="character" w:customStyle="1" w:styleId="WW8Num50z8">
    <w:name w:val="WW8Num50z8"/>
    <w:rsid w:val="0053251D"/>
  </w:style>
  <w:style w:type="character" w:customStyle="1" w:styleId="WW8Num51z0">
    <w:name w:val="WW8Num51z0"/>
    <w:rsid w:val="0053251D"/>
    <w:rPr>
      <w:rFonts w:ascii="Times New Roman" w:hAnsi="Times New Roman" w:cs="Times New Roman"/>
      <w:b w:val="0"/>
      <w:bCs/>
      <w:color w:val="auto"/>
    </w:rPr>
  </w:style>
  <w:style w:type="character" w:customStyle="1" w:styleId="WW8Num52z0">
    <w:name w:val="WW8Num52z0"/>
    <w:rsid w:val="0053251D"/>
    <w:rPr>
      <w:rFonts w:ascii="Times New Roman" w:hAnsi="Times New Roman" w:cs="Times New Roman" w:hint="default"/>
      <w:b w:val="0"/>
      <w:bCs/>
      <w:i w:val="0"/>
      <w:color w:val="000000"/>
      <w:shd w:val="clear" w:color="auto" w:fill="FF9999"/>
    </w:rPr>
  </w:style>
  <w:style w:type="character" w:customStyle="1" w:styleId="WW8Num53z0">
    <w:name w:val="WW8Num53z0"/>
    <w:rsid w:val="0053251D"/>
    <w:rPr>
      <w:rFonts w:cs="Times New Roman"/>
    </w:rPr>
  </w:style>
  <w:style w:type="character" w:customStyle="1" w:styleId="WW8Num54z0">
    <w:name w:val="WW8Num54z0"/>
    <w:rsid w:val="0053251D"/>
    <w:rPr>
      <w:rFonts w:ascii="Times New Roman" w:eastAsia="Arial Unicode MS" w:hAnsi="Times New Roman" w:cs="Times New Roman" w:hint="default"/>
      <w:b w:val="0"/>
      <w:bCs w:val="0"/>
      <w:i/>
      <w:iCs/>
      <w:strike/>
      <w:color w:val="auto"/>
      <w:sz w:val="22"/>
      <w:szCs w:val="22"/>
    </w:rPr>
  </w:style>
  <w:style w:type="character" w:customStyle="1" w:styleId="WW8Num55z0">
    <w:name w:val="WW8Num55z0"/>
    <w:rsid w:val="0053251D"/>
    <w:rPr>
      <w:rFonts w:cs="Times New Roman"/>
      <w:color w:val="auto"/>
    </w:rPr>
  </w:style>
  <w:style w:type="character" w:customStyle="1" w:styleId="WW8Num56z0">
    <w:name w:val="WW8Num56z0"/>
    <w:rsid w:val="0053251D"/>
    <w:rPr>
      <w:rFonts w:ascii="Times New Roman" w:eastAsia="Arial Unicode MS" w:hAnsi="Times New Roman" w:cs="Times New Roman"/>
      <w:b w:val="0"/>
      <w:bCs w:val="0"/>
      <w:color w:val="000000"/>
      <w:sz w:val="22"/>
      <w:szCs w:val="22"/>
    </w:rPr>
  </w:style>
  <w:style w:type="character" w:customStyle="1" w:styleId="WW8Num56z1">
    <w:name w:val="WW8Num56z1"/>
    <w:rsid w:val="0053251D"/>
  </w:style>
  <w:style w:type="character" w:customStyle="1" w:styleId="WW8Num56z3">
    <w:name w:val="WW8Num56z3"/>
    <w:rsid w:val="0053251D"/>
  </w:style>
  <w:style w:type="character" w:customStyle="1" w:styleId="WW8Num56z5">
    <w:name w:val="WW8Num56z5"/>
    <w:rsid w:val="0053251D"/>
  </w:style>
  <w:style w:type="character" w:customStyle="1" w:styleId="WW8Num56z6">
    <w:name w:val="WW8Num56z6"/>
    <w:rsid w:val="0053251D"/>
  </w:style>
  <w:style w:type="character" w:customStyle="1" w:styleId="WW8Num56z7">
    <w:name w:val="WW8Num56z7"/>
    <w:rsid w:val="0053251D"/>
  </w:style>
  <w:style w:type="character" w:customStyle="1" w:styleId="WW8Num56z8">
    <w:name w:val="WW8Num56z8"/>
    <w:rsid w:val="0053251D"/>
  </w:style>
  <w:style w:type="character" w:customStyle="1" w:styleId="WW8Num57z0">
    <w:name w:val="WW8Num57z0"/>
    <w:rsid w:val="0053251D"/>
    <w:rPr>
      <w:rFonts w:cs="Times New Roman" w:hint="default"/>
      <w:b w:val="0"/>
      <w:iCs/>
    </w:rPr>
  </w:style>
  <w:style w:type="character" w:customStyle="1" w:styleId="WW8Num58z0">
    <w:name w:val="WW8Num58z0"/>
    <w:rsid w:val="0053251D"/>
    <w:rPr>
      <w:rFonts w:cs="Times New Roman" w:hint="default"/>
    </w:rPr>
  </w:style>
  <w:style w:type="character" w:customStyle="1" w:styleId="WW8Num59z0">
    <w:name w:val="WW8Num59z0"/>
    <w:rsid w:val="0053251D"/>
    <w:rPr>
      <w:rFonts w:ascii="Times New Roman" w:hAnsi="Times New Roman" w:cs="Times New Roman" w:hint="default"/>
      <w:i w:val="0"/>
      <w:sz w:val="22"/>
      <w:szCs w:val="22"/>
    </w:rPr>
  </w:style>
  <w:style w:type="character" w:customStyle="1" w:styleId="WW8Num59z1">
    <w:name w:val="WW8Num59z1"/>
    <w:rsid w:val="0053251D"/>
    <w:rPr>
      <w:rFonts w:cs="Times New Roman"/>
      <w:color w:val="auto"/>
    </w:rPr>
  </w:style>
  <w:style w:type="character" w:customStyle="1" w:styleId="WW8Num60z0">
    <w:name w:val="WW8Num60z0"/>
    <w:rsid w:val="0053251D"/>
    <w:rPr>
      <w:rFonts w:ascii="Times New Roman" w:hAnsi="Times New Roman" w:cs="Times New Roman"/>
      <w:bCs/>
      <w:sz w:val="24"/>
      <w:szCs w:val="24"/>
    </w:rPr>
  </w:style>
  <w:style w:type="character" w:customStyle="1" w:styleId="WW8Num60z1">
    <w:name w:val="WW8Num60z1"/>
    <w:rsid w:val="0053251D"/>
    <w:rPr>
      <w:rFonts w:cs="Times New Roman"/>
      <w:color w:val="auto"/>
    </w:rPr>
  </w:style>
  <w:style w:type="character" w:customStyle="1" w:styleId="WW8Num60z3">
    <w:name w:val="WW8Num60z3"/>
    <w:rsid w:val="0053251D"/>
  </w:style>
  <w:style w:type="character" w:customStyle="1" w:styleId="WW8Num60z5">
    <w:name w:val="WW8Num60z5"/>
    <w:rsid w:val="0053251D"/>
  </w:style>
  <w:style w:type="character" w:customStyle="1" w:styleId="WW8Num60z6">
    <w:name w:val="WW8Num60z6"/>
    <w:rsid w:val="0053251D"/>
  </w:style>
  <w:style w:type="character" w:customStyle="1" w:styleId="WW8Num60z7">
    <w:name w:val="WW8Num60z7"/>
    <w:rsid w:val="0053251D"/>
  </w:style>
  <w:style w:type="character" w:customStyle="1" w:styleId="WW8Num60z8">
    <w:name w:val="WW8Num60z8"/>
    <w:rsid w:val="0053251D"/>
  </w:style>
  <w:style w:type="character" w:customStyle="1" w:styleId="WW8Num61z0">
    <w:name w:val="WW8Num61z0"/>
    <w:rsid w:val="0053251D"/>
    <w:rPr>
      <w:rFonts w:ascii="Times New Roman" w:hAnsi="Times New Roman" w:cs="Times New Roman"/>
      <w:b w:val="0"/>
      <w:color w:val="000000"/>
    </w:rPr>
  </w:style>
  <w:style w:type="character" w:customStyle="1" w:styleId="WW8Num61z1">
    <w:name w:val="WW8Num61z1"/>
    <w:rsid w:val="0053251D"/>
    <w:rPr>
      <w:rFonts w:cs="Times New Roman"/>
      <w:sz w:val="24"/>
      <w:szCs w:val="24"/>
    </w:rPr>
  </w:style>
  <w:style w:type="character" w:customStyle="1" w:styleId="WW8Num61z3">
    <w:name w:val="WW8Num61z3"/>
    <w:rsid w:val="0053251D"/>
  </w:style>
  <w:style w:type="character" w:customStyle="1" w:styleId="WW8Num61z4">
    <w:name w:val="WW8Num61z4"/>
    <w:rsid w:val="0053251D"/>
  </w:style>
  <w:style w:type="character" w:customStyle="1" w:styleId="WW8Num62z0">
    <w:name w:val="WW8Num62z0"/>
    <w:rsid w:val="0053251D"/>
    <w:rPr>
      <w:rFonts w:ascii="Times New Roman" w:hAnsi="Times New Roman" w:cs="Times New Roman"/>
      <w:b w:val="0"/>
      <w:i w:val="0"/>
      <w:color w:val="000000"/>
    </w:rPr>
  </w:style>
  <w:style w:type="character" w:customStyle="1" w:styleId="WW8Num63z0">
    <w:name w:val="WW8Num63z0"/>
    <w:rsid w:val="0053251D"/>
    <w:rPr>
      <w:rFonts w:ascii="Times New Roman" w:hAnsi="Times New Roman" w:cs="Times New Roman" w:hint="default"/>
      <w:b w:val="0"/>
      <w:i w:val="0"/>
      <w:color w:val="auto"/>
    </w:rPr>
  </w:style>
  <w:style w:type="character" w:customStyle="1" w:styleId="WW8Num64z0">
    <w:name w:val="WW8Num64z0"/>
    <w:rsid w:val="0053251D"/>
    <w:rPr>
      <w:rFonts w:cs="Times New Roman" w:hint="default"/>
      <w:b w:val="0"/>
      <w:bCs w:val="0"/>
    </w:rPr>
  </w:style>
  <w:style w:type="character" w:customStyle="1" w:styleId="WW8Num65z0">
    <w:name w:val="WW8Num65z0"/>
    <w:rsid w:val="0053251D"/>
    <w:rPr>
      <w:rFonts w:ascii="Times New Roman" w:hAnsi="Times New Roman" w:cs="Times New Roman" w:hint="default"/>
      <w:b w:val="0"/>
      <w:bCs w:val="0"/>
      <w:i w:val="0"/>
      <w:iCs w:val="0"/>
    </w:rPr>
  </w:style>
  <w:style w:type="character" w:customStyle="1" w:styleId="WW8Num66z0">
    <w:name w:val="WW8Num66z0"/>
    <w:rsid w:val="0053251D"/>
    <w:rPr>
      <w:rFonts w:ascii="Times New Roman" w:eastAsia="Arial Unicode MS" w:hAnsi="Times New Roman" w:cs="Times New Roman" w:hint="default"/>
      <w:bCs/>
      <w:color w:val="auto"/>
    </w:rPr>
  </w:style>
  <w:style w:type="character" w:customStyle="1" w:styleId="WW8Num67z0">
    <w:name w:val="WW8Num67z0"/>
    <w:rsid w:val="0053251D"/>
    <w:rPr>
      <w:rFonts w:ascii="Times New Roman" w:hAnsi="Times New Roman" w:cs="Times New Roman"/>
    </w:rPr>
  </w:style>
  <w:style w:type="character" w:customStyle="1" w:styleId="WW8Num68z0">
    <w:name w:val="WW8Num68z0"/>
    <w:rsid w:val="0053251D"/>
    <w:rPr>
      <w:rFonts w:ascii="Times New Roman" w:hAnsi="Times New Roman" w:cs="Times New Roman" w:hint="default"/>
      <w:bCs/>
      <w:sz w:val="22"/>
      <w:szCs w:val="22"/>
    </w:rPr>
  </w:style>
  <w:style w:type="character" w:customStyle="1" w:styleId="WW8Num69z0">
    <w:name w:val="WW8Num69z0"/>
    <w:rsid w:val="0053251D"/>
    <w:rPr>
      <w:rFonts w:ascii="Times New Roman" w:eastAsia="Arial Unicode MS" w:hAnsi="Times New Roman" w:cs="Times New Roman" w:hint="default"/>
      <w:b w:val="0"/>
      <w:i w:val="0"/>
      <w:color w:val="auto"/>
    </w:rPr>
  </w:style>
  <w:style w:type="character" w:customStyle="1" w:styleId="WW8Num70z0">
    <w:name w:val="WW8Num70z0"/>
    <w:rsid w:val="0053251D"/>
    <w:rPr>
      <w:rFonts w:ascii="Times New Roman" w:eastAsia="Times New Roman" w:hAnsi="Times New Roman" w:cs="Times New Roman"/>
      <w:b w:val="0"/>
      <w:bCs w:val="0"/>
      <w:i w:val="0"/>
      <w:iCs w:val="0"/>
      <w:sz w:val="24"/>
      <w:szCs w:val="24"/>
    </w:rPr>
  </w:style>
  <w:style w:type="character" w:customStyle="1" w:styleId="WW8Num71z0">
    <w:name w:val="WW8Num71z0"/>
    <w:rsid w:val="0053251D"/>
    <w:rPr>
      <w:rFonts w:ascii="Times New Roman" w:eastAsia="TimesNewRoman" w:hAnsi="Times New Roman" w:cs="Times New Roman" w:hint="default"/>
      <w:b/>
    </w:rPr>
  </w:style>
  <w:style w:type="character" w:customStyle="1" w:styleId="WW8Num71z1">
    <w:name w:val="WW8Num71z1"/>
    <w:rsid w:val="0053251D"/>
    <w:rPr>
      <w:rFonts w:ascii="Times New Roman" w:eastAsia="Times New Roman" w:hAnsi="Times New Roman" w:cs="Times New Roman" w:hint="default"/>
    </w:rPr>
  </w:style>
  <w:style w:type="character" w:customStyle="1" w:styleId="WW8Num71z3">
    <w:name w:val="WW8Num71z3"/>
    <w:rsid w:val="0053251D"/>
    <w:rPr>
      <w:rFonts w:cs="Times New Roman" w:hint="default"/>
      <w:b w:val="0"/>
      <w:bCs w:val="0"/>
    </w:rPr>
  </w:style>
  <w:style w:type="character" w:customStyle="1" w:styleId="WW8Num72z0">
    <w:name w:val="WW8Num72z0"/>
    <w:rsid w:val="0053251D"/>
    <w:rPr>
      <w:rFonts w:ascii="Times New Roman" w:hAnsi="Times New Roman" w:cs="Times New Roman"/>
    </w:rPr>
  </w:style>
  <w:style w:type="character" w:customStyle="1" w:styleId="WW8Num73z0">
    <w:name w:val="WW8Num73z0"/>
    <w:rsid w:val="0053251D"/>
    <w:rPr>
      <w:rFonts w:ascii="Times New Roman" w:hAnsi="Times New Roman" w:cs="Times New Roman"/>
    </w:rPr>
  </w:style>
  <w:style w:type="character" w:customStyle="1" w:styleId="WW8Num73z1">
    <w:name w:val="WW8Num73z1"/>
    <w:rsid w:val="0053251D"/>
    <w:rPr>
      <w:rFonts w:ascii="OpenSymbol" w:hAnsi="OpenSymbol" w:cs="OpenSymbol"/>
    </w:rPr>
  </w:style>
  <w:style w:type="character" w:customStyle="1" w:styleId="WW8Num73z2">
    <w:name w:val="WW8Num73z2"/>
    <w:rsid w:val="0053251D"/>
    <w:rPr>
      <w:rFonts w:cs="Times New Roman"/>
    </w:rPr>
  </w:style>
  <w:style w:type="character" w:customStyle="1" w:styleId="WW8Num73z3">
    <w:name w:val="WW8Num73z3"/>
    <w:rsid w:val="0053251D"/>
    <w:rPr>
      <w:rFonts w:ascii="Symbol" w:hAnsi="Symbol" w:cs="OpenSymbol"/>
    </w:rPr>
  </w:style>
  <w:style w:type="character" w:customStyle="1" w:styleId="WW8Num73z4">
    <w:name w:val="WW8Num73z4"/>
    <w:rsid w:val="0053251D"/>
  </w:style>
  <w:style w:type="character" w:customStyle="1" w:styleId="WW8Num73z5">
    <w:name w:val="WW8Num73z5"/>
    <w:rsid w:val="0053251D"/>
  </w:style>
  <w:style w:type="character" w:customStyle="1" w:styleId="WW8Num73z6">
    <w:name w:val="WW8Num73z6"/>
    <w:rsid w:val="0053251D"/>
  </w:style>
  <w:style w:type="character" w:customStyle="1" w:styleId="WW8Num73z7">
    <w:name w:val="WW8Num73z7"/>
    <w:rsid w:val="0053251D"/>
  </w:style>
  <w:style w:type="character" w:customStyle="1" w:styleId="WW8Num73z8">
    <w:name w:val="WW8Num73z8"/>
    <w:rsid w:val="0053251D"/>
  </w:style>
  <w:style w:type="character" w:customStyle="1" w:styleId="WW8Num74z0">
    <w:name w:val="WW8Num74z0"/>
    <w:rsid w:val="0053251D"/>
    <w:rPr>
      <w:rFonts w:ascii="Times New Roman" w:hAnsi="Times New Roman" w:cs="Times New Roman"/>
      <w:bCs/>
      <w:sz w:val="24"/>
      <w:szCs w:val="24"/>
    </w:rPr>
  </w:style>
  <w:style w:type="character" w:customStyle="1" w:styleId="WW8Num74z1">
    <w:name w:val="WW8Num74z1"/>
    <w:rsid w:val="0053251D"/>
    <w:rPr>
      <w:rFonts w:cs="Times New Roman"/>
    </w:rPr>
  </w:style>
  <w:style w:type="character" w:customStyle="1" w:styleId="WW8Num75z0">
    <w:name w:val="WW8Num75z0"/>
    <w:rsid w:val="0053251D"/>
    <w:rPr>
      <w:rFonts w:ascii="Times New Roman" w:hAnsi="Times New Roman" w:cs="Times New Roman"/>
      <w:bCs/>
    </w:rPr>
  </w:style>
  <w:style w:type="character" w:customStyle="1" w:styleId="WW8Num76z0">
    <w:name w:val="WW8Num76z0"/>
    <w:rsid w:val="0053251D"/>
    <w:rPr>
      <w:rFonts w:ascii="Times New Roman" w:hAnsi="Times New Roman" w:cs="Times New Roman"/>
      <w:sz w:val="24"/>
      <w:szCs w:val="24"/>
    </w:rPr>
  </w:style>
  <w:style w:type="character" w:customStyle="1" w:styleId="WW8Num77z0">
    <w:name w:val="WW8Num77z0"/>
    <w:rsid w:val="0053251D"/>
    <w:rPr>
      <w:rFonts w:ascii="Symbol" w:hAnsi="Symbol" w:cs="OpenSymbol"/>
      <w:bCs/>
      <w:color w:val="000000"/>
      <w:spacing w:val="30"/>
    </w:rPr>
  </w:style>
  <w:style w:type="character" w:customStyle="1" w:styleId="WW8Num78z0">
    <w:name w:val="WW8Num78z0"/>
    <w:rsid w:val="0053251D"/>
    <w:rPr>
      <w:rFonts w:ascii="Times New Roman" w:hAnsi="Times New Roman" w:cs="Times New Roman"/>
      <w:i w:val="0"/>
      <w:iCs w:val="0"/>
      <w:strike/>
      <w:color w:val="000000"/>
      <w:u w:val="none"/>
    </w:rPr>
  </w:style>
  <w:style w:type="character" w:customStyle="1" w:styleId="WW8Num79z0">
    <w:name w:val="WW8Num79z0"/>
    <w:rsid w:val="0053251D"/>
    <w:rPr>
      <w:rFonts w:ascii="Times New Roman" w:hAnsi="Times New Roman" w:cs="Times New Roman" w:hint="default"/>
      <w:b w:val="0"/>
      <w:bCs w:val="0"/>
    </w:rPr>
  </w:style>
  <w:style w:type="character" w:customStyle="1" w:styleId="WW8Num79z1">
    <w:name w:val="WW8Num79z1"/>
    <w:rsid w:val="0053251D"/>
  </w:style>
  <w:style w:type="character" w:customStyle="1" w:styleId="WW8Num79z3">
    <w:name w:val="WW8Num79z3"/>
    <w:rsid w:val="0053251D"/>
    <w:rPr>
      <w:rFonts w:cs="Times New Roman"/>
    </w:rPr>
  </w:style>
  <w:style w:type="character" w:customStyle="1" w:styleId="WW8Num79z4">
    <w:name w:val="WW8Num79z4"/>
    <w:rsid w:val="0053251D"/>
  </w:style>
  <w:style w:type="character" w:customStyle="1" w:styleId="WW8Num79z5">
    <w:name w:val="WW8Num79z5"/>
    <w:rsid w:val="0053251D"/>
  </w:style>
  <w:style w:type="character" w:customStyle="1" w:styleId="WW8Num79z6">
    <w:name w:val="WW8Num79z6"/>
    <w:rsid w:val="0053251D"/>
  </w:style>
  <w:style w:type="character" w:customStyle="1" w:styleId="WW8Num79z7">
    <w:name w:val="WW8Num79z7"/>
    <w:rsid w:val="0053251D"/>
  </w:style>
  <w:style w:type="character" w:customStyle="1" w:styleId="WW8Num79z8">
    <w:name w:val="WW8Num79z8"/>
    <w:rsid w:val="0053251D"/>
  </w:style>
  <w:style w:type="character" w:customStyle="1" w:styleId="WW8Num80z0">
    <w:name w:val="WW8Num80z0"/>
    <w:rsid w:val="0053251D"/>
    <w:rPr>
      <w:rFonts w:ascii="Times New Roman" w:hAnsi="Times New Roman" w:cs="Times New Roman"/>
      <w:b w:val="0"/>
      <w:bCs w:val="0"/>
      <w:color w:val="FF0000"/>
    </w:rPr>
  </w:style>
  <w:style w:type="character" w:customStyle="1" w:styleId="WW8Num80z1">
    <w:name w:val="WW8Num80z1"/>
    <w:rsid w:val="0053251D"/>
  </w:style>
  <w:style w:type="character" w:customStyle="1" w:styleId="WW8Num80z2">
    <w:name w:val="WW8Num80z2"/>
    <w:rsid w:val="0053251D"/>
    <w:rPr>
      <w:rFonts w:cs="Times New Roman"/>
    </w:rPr>
  </w:style>
  <w:style w:type="character" w:customStyle="1" w:styleId="WW8Num80z3">
    <w:name w:val="WW8Num80z3"/>
    <w:rsid w:val="0053251D"/>
  </w:style>
  <w:style w:type="character" w:customStyle="1" w:styleId="WW8Num80z4">
    <w:name w:val="WW8Num80z4"/>
    <w:rsid w:val="0053251D"/>
  </w:style>
  <w:style w:type="character" w:customStyle="1" w:styleId="WW8Num80z5">
    <w:name w:val="WW8Num80z5"/>
    <w:rsid w:val="0053251D"/>
  </w:style>
  <w:style w:type="character" w:customStyle="1" w:styleId="WW8Num80z6">
    <w:name w:val="WW8Num80z6"/>
    <w:rsid w:val="0053251D"/>
  </w:style>
  <w:style w:type="character" w:customStyle="1" w:styleId="WW8Num80z7">
    <w:name w:val="WW8Num80z7"/>
    <w:rsid w:val="0053251D"/>
  </w:style>
  <w:style w:type="character" w:customStyle="1" w:styleId="WW8Num80z8">
    <w:name w:val="WW8Num80z8"/>
    <w:rsid w:val="0053251D"/>
  </w:style>
  <w:style w:type="character" w:customStyle="1" w:styleId="WW8Num81z0">
    <w:name w:val="WW8Num81z0"/>
    <w:rsid w:val="0053251D"/>
    <w:rPr>
      <w:rFonts w:ascii="Times New Roman" w:hAnsi="Times New Roman" w:cs="Times New Roman"/>
      <w:b w:val="0"/>
      <w:bCs w:val="0"/>
      <w:color w:val="000000"/>
      <w:spacing w:val="-4"/>
    </w:rPr>
  </w:style>
  <w:style w:type="character" w:customStyle="1" w:styleId="WW8Num82z0">
    <w:name w:val="WW8Num82z0"/>
    <w:rsid w:val="0053251D"/>
    <w:rPr>
      <w:rFonts w:cs="Times New Roman"/>
    </w:rPr>
  </w:style>
  <w:style w:type="character" w:customStyle="1" w:styleId="WW8Num83z0">
    <w:name w:val="WW8Num83z0"/>
    <w:rsid w:val="0053251D"/>
    <w:rPr>
      <w:rFonts w:ascii="Times New Roman" w:hAnsi="Times New Roman" w:cs="Times New Roman"/>
      <w:b w:val="0"/>
      <w:bCs w:val="0"/>
      <w:color w:val="000000"/>
    </w:rPr>
  </w:style>
  <w:style w:type="character" w:customStyle="1" w:styleId="WW8Num84z0">
    <w:name w:val="WW8Num84z0"/>
    <w:rsid w:val="0053251D"/>
    <w:rPr>
      <w:rFonts w:ascii="Times New Roman" w:hAnsi="Times New Roman" w:cs="Times New Roman"/>
      <w:color w:val="252525"/>
      <w:sz w:val="22"/>
      <w:szCs w:val="22"/>
    </w:rPr>
  </w:style>
  <w:style w:type="character" w:customStyle="1" w:styleId="WW8Num85z0">
    <w:name w:val="WW8Num85z0"/>
    <w:rsid w:val="0053251D"/>
    <w:rPr>
      <w:rFonts w:ascii="Times New Roman" w:hAnsi="Times New Roman" w:cs="Times New Roman" w:hint="default"/>
      <w:b w:val="0"/>
      <w:i w:val="0"/>
    </w:rPr>
  </w:style>
  <w:style w:type="character" w:customStyle="1" w:styleId="WW8Num86z0">
    <w:name w:val="WW8Num86z0"/>
    <w:rsid w:val="0053251D"/>
    <w:rPr>
      <w:rFonts w:ascii="Times New Roman" w:hAnsi="Times New Roman" w:cs="Times New Roman" w:hint="default"/>
      <w:b w:val="0"/>
      <w:bCs w:val="0"/>
      <w:i w:val="0"/>
      <w:iCs w:val="0"/>
      <w:color w:val="000000"/>
    </w:rPr>
  </w:style>
  <w:style w:type="character" w:customStyle="1" w:styleId="WW8Num86z1">
    <w:name w:val="WW8Num86z1"/>
    <w:rsid w:val="0053251D"/>
    <w:rPr>
      <w:rFonts w:cs="Times New Roman"/>
    </w:rPr>
  </w:style>
  <w:style w:type="character" w:customStyle="1" w:styleId="WW8Num86z2">
    <w:name w:val="WW8Num86z2"/>
    <w:rsid w:val="0053251D"/>
    <w:rPr>
      <w:rFonts w:cs="Times New Roman" w:hint="default"/>
    </w:rPr>
  </w:style>
  <w:style w:type="character" w:customStyle="1" w:styleId="WW8Num86z3">
    <w:name w:val="WW8Num86z3"/>
    <w:rsid w:val="0053251D"/>
    <w:rPr>
      <w:rFonts w:cs="Times New Roman"/>
    </w:rPr>
  </w:style>
  <w:style w:type="character" w:customStyle="1" w:styleId="WW8Num86z4">
    <w:name w:val="WW8Num86z4"/>
    <w:rsid w:val="0053251D"/>
  </w:style>
  <w:style w:type="character" w:customStyle="1" w:styleId="WW8Num86z5">
    <w:name w:val="WW8Num86z5"/>
    <w:rsid w:val="0053251D"/>
  </w:style>
  <w:style w:type="character" w:customStyle="1" w:styleId="WW8Num86z6">
    <w:name w:val="WW8Num86z6"/>
    <w:rsid w:val="0053251D"/>
  </w:style>
  <w:style w:type="character" w:customStyle="1" w:styleId="WW8Num86z7">
    <w:name w:val="WW8Num86z7"/>
    <w:rsid w:val="0053251D"/>
  </w:style>
  <w:style w:type="character" w:customStyle="1" w:styleId="WW8Num86z8">
    <w:name w:val="WW8Num86z8"/>
    <w:rsid w:val="0053251D"/>
  </w:style>
  <w:style w:type="character" w:customStyle="1" w:styleId="WW8Num87z0">
    <w:name w:val="WW8Num87z0"/>
    <w:rsid w:val="0053251D"/>
    <w:rPr>
      <w:rFonts w:ascii="Times New Roman" w:eastAsia="TimesNewRoman" w:hAnsi="Times New Roman" w:cs="Times New Roman" w:hint="default"/>
      <w:b w:val="0"/>
      <w:bCs w:val="0"/>
    </w:rPr>
  </w:style>
  <w:style w:type="character" w:customStyle="1" w:styleId="WW8Num87z1">
    <w:name w:val="WW8Num87z1"/>
    <w:rsid w:val="0053251D"/>
    <w:rPr>
      <w:rFonts w:cs="Times New Roman" w:hint="default"/>
      <w:b/>
      <w:bCs/>
    </w:rPr>
  </w:style>
  <w:style w:type="character" w:customStyle="1" w:styleId="WW8Num87z5">
    <w:name w:val="WW8Num87z5"/>
    <w:rsid w:val="0053251D"/>
  </w:style>
  <w:style w:type="character" w:customStyle="1" w:styleId="WW8Num87z6">
    <w:name w:val="WW8Num87z6"/>
    <w:rsid w:val="0053251D"/>
  </w:style>
  <w:style w:type="character" w:customStyle="1" w:styleId="WW8Num87z7">
    <w:name w:val="WW8Num87z7"/>
    <w:rsid w:val="0053251D"/>
  </w:style>
  <w:style w:type="character" w:customStyle="1" w:styleId="WW8Num87z8">
    <w:name w:val="WW8Num87z8"/>
    <w:rsid w:val="0053251D"/>
  </w:style>
  <w:style w:type="character" w:customStyle="1" w:styleId="WW8Num88z0">
    <w:name w:val="WW8Num88z0"/>
    <w:rsid w:val="0053251D"/>
    <w:rPr>
      <w:rFonts w:cs="Times New Roman" w:hint="default"/>
    </w:rPr>
  </w:style>
  <w:style w:type="character" w:customStyle="1" w:styleId="WW8Num89z0">
    <w:name w:val="WW8Num89z0"/>
    <w:rsid w:val="0053251D"/>
    <w:rPr>
      <w:rFonts w:cs="Times New Roman"/>
    </w:rPr>
  </w:style>
  <w:style w:type="character" w:customStyle="1" w:styleId="WW8Num90z0">
    <w:name w:val="WW8Num90z0"/>
    <w:rsid w:val="0053251D"/>
    <w:rPr>
      <w:rFonts w:ascii="Times New Roman" w:hAnsi="Times New Roman" w:cs="Times New Roman" w:hint="default"/>
      <w:color w:val="000000"/>
      <w:sz w:val="24"/>
      <w:szCs w:val="24"/>
    </w:rPr>
  </w:style>
  <w:style w:type="character" w:customStyle="1" w:styleId="WW8Num91z0">
    <w:name w:val="WW8Num91z0"/>
    <w:rsid w:val="0053251D"/>
    <w:rPr>
      <w:rFonts w:cs="Times New Roman" w:hint="default"/>
    </w:rPr>
  </w:style>
  <w:style w:type="character" w:customStyle="1" w:styleId="WW8Num92z0">
    <w:name w:val="WW8Num92z0"/>
    <w:rsid w:val="0053251D"/>
    <w:rPr>
      <w:rFonts w:cs="Times New Roman"/>
      <w:i/>
      <w:iCs/>
      <w:strike/>
    </w:rPr>
  </w:style>
  <w:style w:type="character" w:customStyle="1" w:styleId="WW8Num93z0">
    <w:name w:val="WW8Num93z0"/>
    <w:rsid w:val="0053251D"/>
    <w:rPr>
      <w:rFonts w:cs="Times New Roman" w:hint="default"/>
      <w:b w:val="0"/>
      <w:bCs w:val="0"/>
      <w:color w:val="000000"/>
      <w:spacing w:val="30"/>
      <w:sz w:val="24"/>
      <w:szCs w:val="24"/>
    </w:rPr>
  </w:style>
  <w:style w:type="character" w:customStyle="1" w:styleId="WW8Num94z0">
    <w:name w:val="WW8Num94z0"/>
    <w:rsid w:val="0053251D"/>
    <w:rPr>
      <w:rFonts w:ascii="Times New Roman" w:hAnsi="Times New Roman" w:cs="Times New Roman" w:hint="default"/>
      <w:b w:val="0"/>
      <w:bCs w:val="0"/>
      <w:i/>
      <w:iCs/>
      <w:strike/>
      <w:color w:val="000000"/>
      <w:shd w:val="clear" w:color="auto" w:fill="FFCC00"/>
    </w:rPr>
  </w:style>
  <w:style w:type="character" w:customStyle="1" w:styleId="WW8Num95z0">
    <w:name w:val="WW8Num95z0"/>
    <w:rsid w:val="0053251D"/>
    <w:rPr>
      <w:rFonts w:ascii="Times New Roman" w:hAnsi="Times New Roman" w:cs="Times New Roman" w:hint="default"/>
      <w:b w:val="0"/>
      <w:bCs w:val="0"/>
      <w:color w:val="000000"/>
    </w:rPr>
  </w:style>
  <w:style w:type="character" w:customStyle="1" w:styleId="WW8Num95z1">
    <w:name w:val="WW8Num95z1"/>
    <w:rsid w:val="0053251D"/>
    <w:rPr>
      <w:rFonts w:cs="Times New Roman" w:hint="default"/>
      <w:b/>
      <w:bCs/>
    </w:rPr>
  </w:style>
  <w:style w:type="character" w:customStyle="1" w:styleId="WW8Num95z2">
    <w:name w:val="WW8Num95z2"/>
    <w:rsid w:val="0053251D"/>
    <w:rPr>
      <w:rFonts w:cs="Times New Roman" w:hint="default"/>
    </w:rPr>
  </w:style>
  <w:style w:type="character" w:customStyle="1" w:styleId="WW8Num95z3">
    <w:name w:val="WW8Num95z3"/>
    <w:rsid w:val="0053251D"/>
  </w:style>
  <w:style w:type="character" w:customStyle="1" w:styleId="WW8Num95z4">
    <w:name w:val="WW8Num95z4"/>
    <w:rsid w:val="0053251D"/>
  </w:style>
  <w:style w:type="character" w:customStyle="1" w:styleId="WW8Num95z5">
    <w:name w:val="WW8Num95z5"/>
    <w:rsid w:val="0053251D"/>
  </w:style>
  <w:style w:type="character" w:customStyle="1" w:styleId="WW8Num95z6">
    <w:name w:val="WW8Num95z6"/>
    <w:rsid w:val="0053251D"/>
  </w:style>
  <w:style w:type="character" w:customStyle="1" w:styleId="WW8Num95z7">
    <w:name w:val="WW8Num95z7"/>
    <w:rsid w:val="0053251D"/>
  </w:style>
  <w:style w:type="character" w:customStyle="1" w:styleId="WW8Num95z8">
    <w:name w:val="WW8Num95z8"/>
    <w:rsid w:val="0053251D"/>
  </w:style>
  <w:style w:type="character" w:customStyle="1" w:styleId="WW8Num96z0">
    <w:name w:val="WW8Num96z0"/>
    <w:rsid w:val="0053251D"/>
    <w:rPr>
      <w:rFonts w:cs="Times New Roman" w:hint="default"/>
    </w:rPr>
  </w:style>
  <w:style w:type="character" w:customStyle="1" w:styleId="WW8Num96z1">
    <w:name w:val="WW8Num96z1"/>
    <w:rsid w:val="0053251D"/>
    <w:rPr>
      <w:rFonts w:cs="Times New Roman"/>
    </w:rPr>
  </w:style>
  <w:style w:type="character" w:customStyle="1" w:styleId="WW8Num97z0">
    <w:name w:val="WW8Num97z0"/>
    <w:rsid w:val="0053251D"/>
    <w:rPr>
      <w:rFonts w:ascii="Times New Roman" w:hAnsi="Times New Roman" w:cs="Times New Roman" w:hint="default"/>
      <w:b/>
      <w:bCs/>
      <w:color w:val="000000"/>
      <w:spacing w:val="-4"/>
    </w:rPr>
  </w:style>
  <w:style w:type="character" w:customStyle="1" w:styleId="WW8Num98z0">
    <w:name w:val="WW8Num98z0"/>
    <w:rsid w:val="0053251D"/>
    <w:rPr>
      <w:rFonts w:ascii="Times New Roman" w:eastAsia="TimesNewRoman" w:hAnsi="Times New Roman" w:cs="Times New Roman"/>
    </w:rPr>
  </w:style>
  <w:style w:type="character" w:customStyle="1" w:styleId="WW8Num98z1">
    <w:name w:val="WW8Num98z1"/>
    <w:rsid w:val="0053251D"/>
  </w:style>
  <w:style w:type="character" w:customStyle="1" w:styleId="WW8Num99z0">
    <w:name w:val="WW8Num99z0"/>
    <w:rsid w:val="0053251D"/>
    <w:rPr>
      <w:rFonts w:ascii="Times New Roman" w:hAnsi="Times New Roman" w:cs="Times New Roman" w:hint="default"/>
      <w:b w:val="0"/>
      <w:spacing w:val="-2"/>
    </w:rPr>
  </w:style>
  <w:style w:type="character" w:customStyle="1" w:styleId="WW8Num99z1">
    <w:name w:val="WW8Num99z1"/>
    <w:rsid w:val="0053251D"/>
    <w:rPr>
      <w:rFonts w:cs="Times New Roman"/>
    </w:rPr>
  </w:style>
  <w:style w:type="character" w:customStyle="1" w:styleId="WW8Num99z2">
    <w:name w:val="WW8Num99z2"/>
    <w:rsid w:val="0053251D"/>
  </w:style>
  <w:style w:type="character" w:customStyle="1" w:styleId="WW8Num99z3">
    <w:name w:val="WW8Num99z3"/>
    <w:rsid w:val="0053251D"/>
  </w:style>
  <w:style w:type="character" w:customStyle="1" w:styleId="WW8Num99z4">
    <w:name w:val="WW8Num99z4"/>
    <w:rsid w:val="0053251D"/>
  </w:style>
  <w:style w:type="character" w:customStyle="1" w:styleId="WW8Num99z5">
    <w:name w:val="WW8Num99z5"/>
    <w:rsid w:val="0053251D"/>
  </w:style>
  <w:style w:type="character" w:customStyle="1" w:styleId="WW8Num99z6">
    <w:name w:val="WW8Num99z6"/>
    <w:rsid w:val="0053251D"/>
  </w:style>
  <w:style w:type="character" w:customStyle="1" w:styleId="WW8Num99z7">
    <w:name w:val="WW8Num99z7"/>
    <w:rsid w:val="0053251D"/>
  </w:style>
  <w:style w:type="character" w:customStyle="1" w:styleId="WW8Num99z8">
    <w:name w:val="WW8Num99z8"/>
    <w:rsid w:val="0053251D"/>
  </w:style>
  <w:style w:type="character" w:customStyle="1" w:styleId="WW8Num100z0">
    <w:name w:val="WW8Num100z0"/>
    <w:rsid w:val="0053251D"/>
    <w:rPr>
      <w:rFonts w:ascii="Times New Roman" w:eastAsia="Times New Roman" w:hAnsi="Times New Roman" w:cs="Times New Roman"/>
    </w:rPr>
  </w:style>
  <w:style w:type="character" w:customStyle="1" w:styleId="WW8Num100z1">
    <w:name w:val="WW8Num100z1"/>
    <w:rsid w:val="0053251D"/>
    <w:rPr>
      <w:rFonts w:cs="Times New Roman"/>
    </w:rPr>
  </w:style>
  <w:style w:type="character" w:customStyle="1" w:styleId="WW8Num100z3">
    <w:name w:val="WW8Num100z3"/>
    <w:rsid w:val="0053251D"/>
  </w:style>
  <w:style w:type="character" w:customStyle="1" w:styleId="WW8Num100z4">
    <w:name w:val="WW8Num100z4"/>
    <w:rsid w:val="0053251D"/>
  </w:style>
  <w:style w:type="character" w:customStyle="1" w:styleId="WW8Num100z6">
    <w:name w:val="WW8Num100z6"/>
    <w:rsid w:val="0053251D"/>
  </w:style>
  <w:style w:type="character" w:customStyle="1" w:styleId="WW8Num100z7">
    <w:name w:val="WW8Num100z7"/>
    <w:rsid w:val="0053251D"/>
  </w:style>
  <w:style w:type="character" w:customStyle="1" w:styleId="WW8Num100z8">
    <w:name w:val="WW8Num100z8"/>
    <w:rsid w:val="0053251D"/>
  </w:style>
  <w:style w:type="character" w:customStyle="1" w:styleId="WW8Num101z0">
    <w:name w:val="WW8Num101z0"/>
    <w:rsid w:val="0053251D"/>
    <w:rPr>
      <w:rFonts w:cs="Times New Roman"/>
    </w:rPr>
  </w:style>
  <w:style w:type="character" w:customStyle="1" w:styleId="WW8Num101z1">
    <w:name w:val="WW8Num101z1"/>
    <w:rsid w:val="0053251D"/>
  </w:style>
  <w:style w:type="character" w:customStyle="1" w:styleId="WW8Num101z2">
    <w:name w:val="WW8Num101z2"/>
    <w:rsid w:val="0053251D"/>
  </w:style>
  <w:style w:type="character" w:customStyle="1" w:styleId="WW8Num101z3">
    <w:name w:val="WW8Num101z3"/>
    <w:rsid w:val="0053251D"/>
  </w:style>
  <w:style w:type="character" w:customStyle="1" w:styleId="WW8Num101z4">
    <w:name w:val="WW8Num101z4"/>
    <w:rsid w:val="0053251D"/>
  </w:style>
  <w:style w:type="character" w:customStyle="1" w:styleId="WW8Num101z5">
    <w:name w:val="WW8Num101z5"/>
    <w:rsid w:val="0053251D"/>
  </w:style>
  <w:style w:type="character" w:customStyle="1" w:styleId="WW8Num101z6">
    <w:name w:val="WW8Num101z6"/>
    <w:rsid w:val="0053251D"/>
  </w:style>
  <w:style w:type="character" w:customStyle="1" w:styleId="WW8Num101z7">
    <w:name w:val="WW8Num101z7"/>
    <w:rsid w:val="0053251D"/>
  </w:style>
  <w:style w:type="character" w:customStyle="1" w:styleId="WW8Num101z8">
    <w:name w:val="WW8Num101z8"/>
    <w:rsid w:val="0053251D"/>
  </w:style>
  <w:style w:type="character" w:customStyle="1" w:styleId="WW8Num102z0">
    <w:name w:val="WW8Num102z0"/>
    <w:rsid w:val="0053251D"/>
    <w:rPr>
      <w:rFonts w:ascii="Times New Roman" w:hAnsi="Times New Roman" w:cs="Times New Roman" w:hint="default"/>
      <w:bCs/>
      <w:i/>
      <w:color w:val="FF0000"/>
    </w:rPr>
  </w:style>
  <w:style w:type="character" w:customStyle="1" w:styleId="WW8Num102z1">
    <w:name w:val="WW8Num102z1"/>
    <w:rsid w:val="0053251D"/>
    <w:rPr>
      <w:rFonts w:cs="Times New Roman"/>
    </w:rPr>
  </w:style>
  <w:style w:type="character" w:customStyle="1" w:styleId="WW8Num102z2">
    <w:name w:val="WW8Num102z2"/>
    <w:rsid w:val="0053251D"/>
  </w:style>
  <w:style w:type="character" w:customStyle="1" w:styleId="WW8Num102z3">
    <w:name w:val="WW8Num102z3"/>
    <w:rsid w:val="0053251D"/>
  </w:style>
  <w:style w:type="character" w:customStyle="1" w:styleId="WW8Num102z4">
    <w:name w:val="WW8Num102z4"/>
    <w:rsid w:val="0053251D"/>
  </w:style>
  <w:style w:type="character" w:customStyle="1" w:styleId="WW8Num102z5">
    <w:name w:val="WW8Num102z5"/>
    <w:rsid w:val="0053251D"/>
  </w:style>
  <w:style w:type="character" w:customStyle="1" w:styleId="WW8Num102z6">
    <w:name w:val="WW8Num102z6"/>
    <w:rsid w:val="0053251D"/>
  </w:style>
  <w:style w:type="character" w:customStyle="1" w:styleId="WW8Num102z7">
    <w:name w:val="WW8Num102z7"/>
    <w:rsid w:val="0053251D"/>
  </w:style>
  <w:style w:type="character" w:customStyle="1" w:styleId="WW8Num102z8">
    <w:name w:val="WW8Num102z8"/>
    <w:rsid w:val="0053251D"/>
  </w:style>
  <w:style w:type="character" w:customStyle="1" w:styleId="WW8Num103z0">
    <w:name w:val="WW8Num103z0"/>
    <w:rsid w:val="0053251D"/>
    <w:rPr>
      <w:rFonts w:ascii="Times New Roman" w:hAnsi="Times New Roman" w:cs="Times New Roman" w:hint="default"/>
      <w:b w:val="0"/>
      <w:bCs w:val="0"/>
    </w:rPr>
  </w:style>
  <w:style w:type="character" w:customStyle="1" w:styleId="WW8Num103z1">
    <w:name w:val="WW8Num103z1"/>
    <w:rsid w:val="0053251D"/>
    <w:rPr>
      <w:rFonts w:cs="Times New Roman"/>
    </w:rPr>
  </w:style>
  <w:style w:type="character" w:customStyle="1" w:styleId="WW8Num103z2">
    <w:name w:val="WW8Num103z2"/>
    <w:rsid w:val="0053251D"/>
  </w:style>
  <w:style w:type="character" w:customStyle="1" w:styleId="WW8Num103z3">
    <w:name w:val="WW8Num103z3"/>
    <w:rsid w:val="0053251D"/>
    <w:rPr>
      <w:rFonts w:ascii="Symbol" w:hAnsi="Symbol" w:cs="Symbol"/>
    </w:rPr>
  </w:style>
  <w:style w:type="character" w:customStyle="1" w:styleId="WW8Num103z4">
    <w:name w:val="WW8Num103z4"/>
    <w:rsid w:val="0053251D"/>
  </w:style>
  <w:style w:type="character" w:customStyle="1" w:styleId="WW8Num103z5">
    <w:name w:val="WW8Num103z5"/>
    <w:rsid w:val="0053251D"/>
  </w:style>
  <w:style w:type="character" w:customStyle="1" w:styleId="WW8Num103z6">
    <w:name w:val="WW8Num103z6"/>
    <w:rsid w:val="0053251D"/>
  </w:style>
  <w:style w:type="character" w:customStyle="1" w:styleId="WW8Num103z7">
    <w:name w:val="WW8Num103z7"/>
    <w:rsid w:val="0053251D"/>
  </w:style>
  <w:style w:type="character" w:customStyle="1" w:styleId="WW8Num103z8">
    <w:name w:val="WW8Num103z8"/>
    <w:rsid w:val="0053251D"/>
  </w:style>
  <w:style w:type="character" w:customStyle="1" w:styleId="WW8Num104z0">
    <w:name w:val="WW8Num104z0"/>
    <w:rsid w:val="0053251D"/>
    <w:rPr>
      <w:rFonts w:cs="Times New Roman" w:hint="default"/>
    </w:rPr>
  </w:style>
  <w:style w:type="character" w:customStyle="1" w:styleId="WW8Num104z1">
    <w:name w:val="WW8Num104z1"/>
    <w:rsid w:val="0053251D"/>
    <w:rPr>
      <w:rFonts w:cs="Times New Roman" w:hint="default"/>
      <w:b w:val="0"/>
      <w:bCs w:val="0"/>
      <w:i w:val="0"/>
      <w:iCs w:val="0"/>
    </w:rPr>
  </w:style>
  <w:style w:type="character" w:customStyle="1" w:styleId="WW8Num104z2">
    <w:name w:val="WW8Num104z2"/>
    <w:rsid w:val="0053251D"/>
    <w:rPr>
      <w:rFonts w:cs="Times New Roman"/>
    </w:rPr>
  </w:style>
  <w:style w:type="character" w:customStyle="1" w:styleId="WW8Num104z3">
    <w:name w:val="WW8Num104z3"/>
    <w:rsid w:val="0053251D"/>
  </w:style>
  <w:style w:type="character" w:customStyle="1" w:styleId="WW8Num104z4">
    <w:name w:val="WW8Num104z4"/>
    <w:rsid w:val="0053251D"/>
  </w:style>
  <w:style w:type="character" w:customStyle="1" w:styleId="WW8Num104z5">
    <w:name w:val="WW8Num104z5"/>
    <w:rsid w:val="0053251D"/>
  </w:style>
  <w:style w:type="character" w:customStyle="1" w:styleId="WW8Num104z6">
    <w:name w:val="WW8Num104z6"/>
    <w:rsid w:val="0053251D"/>
  </w:style>
  <w:style w:type="character" w:customStyle="1" w:styleId="WW8Num104z7">
    <w:name w:val="WW8Num104z7"/>
    <w:rsid w:val="0053251D"/>
  </w:style>
  <w:style w:type="character" w:customStyle="1" w:styleId="WW8Num104z8">
    <w:name w:val="WW8Num104z8"/>
    <w:rsid w:val="0053251D"/>
  </w:style>
  <w:style w:type="character" w:customStyle="1" w:styleId="WW8Num105z0">
    <w:name w:val="WW8Num105z0"/>
    <w:rsid w:val="0053251D"/>
    <w:rPr>
      <w:rFonts w:ascii="Times New Roman" w:hAnsi="Times New Roman" w:cs="Times New Roman" w:hint="default"/>
      <w:b w:val="0"/>
      <w:bCs w:val="0"/>
      <w:sz w:val="26"/>
      <w:szCs w:val="26"/>
      <w:shd w:val="clear" w:color="auto" w:fill="FFFF00"/>
    </w:rPr>
  </w:style>
  <w:style w:type="character" w:customStyle="1" w:styleId="WW8Num105z1">
    <w:name w:val="WW8Num105z1"/>
    <w:rsid w:val="0053251D"/>
    <w:rPr>
      <w:rFonts w:cs="Times New Roman"/>
    </w:rPr>
  </w:style>
  <w:style w:type="character" w:customStyle="1" w:styleId="WW8Num105z2">
    <w:name w:val="WW8Num105z2"/>
    <w:rsid w:val="0053251D"/>
  </w:style>
  <w:style w:type="character" w:customStyle="1" w:styleId="WW8Num105z3">
    <w:name w:val="WW8Num105z3"/>
    <w:rsid w:val="0053251D"/>
  </w:style>
  <w:style w:type="character" w:customStyle="1" w:styleId="WW8Num105z4">
    <w:name w:val="WW8Num105z4"/>
    <w:rsid w:val="0053251D"/>
  </w:style>
  <w:style w:type="character" w:customStyle="1" w:styleId="WW8Num105z5">
    <w:name w:val="WW8Num105z5"/>
    <w:rsid w:val="0053251D"/>
  </w:style>
  <w:style w:type="character" w:customStyle="1" w:styleId="WW8Num105z6">
    <w:name w:val="WW8Num105z6"/>
    <w:rsid w:val="0053251D"/>
  </w:style>
  <w:style w:type="character" w:customStyle="1" w:styleId="WW8Num105z7">
    <w:name w:val="WW8Num105z7"/>
    <w:rsid w:val="0053251D"/>
  </w:style>
  <w:style w:type="character" w:customStyle="1" w:styleId="WW8Num105z8">
    <w:name w:val="WW8Num105z8"/>
    <w:rsid w:val="0053251D"/>
  </w:style>
  <w:style w:type="character" w:customStyle="1" w:styleId="WW8Num106z0">
    <w:name w:val="WW8Num106z0"/>
    <w:rsid w:val="0053251D"/>
    <w:rPr>
      <w:rFonts w:cs="Times New Roman" w:hint="default"/>
      <w:i w:val="0"/>
      <w:iCs w:val="0"/>
      <w:strike w:val="0"/>
      <w:dstrike w:val="0"/>
    </w:rPr>
  </w:style>
  <w:style w:type="character" w:customStyle="1" w:styleId="WW8Num106z1">
    <w:name w:val="WW8Num106z1"/>
    <w:rsid w:val="0053251D"/>
    <w:rPr>
      <w:rFonts w:cs="Times New Roman"/>
    </w:rPr>
  </w:style>
  <w:style w:type="character" w:customStyle="1" w:styleId="WW8Num106z2">
    <w:name w:val="WW8Num106z2"/>
    <w:rsid w:val="0053251D"/>
  </w:style>
  <w:style w:type="character" w:customStyle="1" w:styleId="WW8Num106z3">
    <w:name w:val="WW8Num106z3"/>
    <w:rsid w:val="0053251D"/>
  </w:style>
  <w:style w:type="character" w:customStyle="1" w:styleId="WW8Num106z4">
    <w:name w:val="WW8Num106z4"/>
    <w:rsid w:val="0053251D"/>
  </w:style>
  <w:style w:type="character" w:customStyle="1" w:styleId="WW8Num106z5">
    <w:name w:val="WW8Num106z5"/>
    <w:rsid w:val="0053251D"/>
  </w:style>
  <w:style w:type="character" w:customStyle="1" w:styleId="WW8Num106z6">
    <w:name w:val="WW8Num106z6"/>
    <w:rsid w:val="0053251D"/>
  </w:style>
  <w:style w:type="character" w:customStyle="1" w:styleId="WW8Num106z7">
    <w:name w:val="WW8Num106z7"/>
    <w:rsid w:val="0053251D"/>
  </w:style>
  <w:style w:type="character" w:customStyle="1" w:styleId="WW8Num106z8">
    <w:name w:val="WW8Num106z8"/>
    <w:rsid w:val="0053251D"/>
  </w:style>
  <w:style w:type="character" w:customStyle="1" w:styleId="WW8Num107z0">
    <w:name w:val="WW8Num107z0"/>
    <w:rsid w:val="0053251D"/>
    <w:rPr>
      <w:rFonts w:ascii="Times New Roman" w:hAnsi="Times New Roman" w:cs="Times New Roman" w:hint="default"/>
      <w:color w:val="000000"/>
    </w:rPr>
  </w:style>
  <w:style w:type="character" w:customStyle="1" w:styleId="WW8Num107z1">
    <w:name w:val="WW8Num107z1"/>
    <w:rsid w:val="0053251D"/>
    <w:rPr>
      <w:rFonts w:cs="Times New Roman"/>
    </w:rPr>
  </w:style>
  <w:style w:type="character" w:customStyle="1" w:styleId="WW8Num107z2">
    <w:name w:val="WW8Num107z2"/>
    <w:rsid w:val="0053251D"/>
    <w:rPr>
      <w:rFonts w:cs="Times New Roman"/>
    </w:rPr>
  </w:style>
  <w:style w:type="character" w:customStyle="1" w:styleId="WW8Num107z3">
    <w:name w:val="WW8Num107z3"/>
    <w:rsid w:val="0053251D"/>
  </w:style>
  <w:style w:type="character" w:customStyle="1" w:styleId="WW8Num107z4">
    <w:name w:val="WW8Num107z4"/>
    <w:rsid w:val="0053251D"/>
  </w:style>
  <w:style w:type="character" w:customStyle="1" w:styleId="WW8Num107z5">
    <w:name w:val="WW8Num107z5"/>
    <w:rsid w:val="0053251D"/>
  </w:style>
  <w:style w:type="character" w:customStyle="1" w:styleId="WW8Num107z6">
    <w:name w:val="WW8Num107z6"/>
    <w:rsid w:val="0053251D"/>
  </w:style>
  <w:style w:type="character" w:customStyle="1" w:styleId="WW8Num107z7">
    <w:name w:val="WW8Num107z7"/>
    <w:rsid w:val="0053251D"/>
  </w:style>
  <w:style w:type="character" w:customStyle="1" w:styleId="WW8Num107z8">
    <w:name w:val="WW8Num107z8"/>
    <w:rsid w:val="0053251D"/>
  </w:style>
  <w:style w:type="character" w:customStyle="1" w:styleId="WW8Num108z0">
    <w:name w:val="WW8Num108z0"/>
    <w:rsid w:val="0053251D"/>
    <w:rPr>
      <w:rFonts w:ascii="Times New Roman" w:hAnsi="Times New Roman" w:cs="Times New Roman"/>
      <w:bCs/>
      <w:color w:val="000000"/>
    </w:rPr>
  </w:style>
  <w:style w:type="character" w:customStyle="1" w:styleId="WW8Num108z1">
    <w:name w:val="WW8Num108z1"/>
    <w:rsid w:val="0053251D"/>
  </w:style>
  <w:style w:type="character" w:customStyle="1" w:styleId="WW8Num108z2">
    <w:name w:val="WW8Num108z2"/>
    <w:rsid w:val="0053251D"/>
  </w:style>
  <w:style w:type="character" w:customStyle="1" w:styleId="WW8Num108z3">
    <w:name w:val="WW8Num108z3"/>
    <w:rsid w:val="0053251D"/>
  </w:style>
  <w:style w:type="character" w:customStyle="1" w:styleId="WW8Num108z5">
    <w:name w:val="WW8Num108z5"/>
    <w:rsid w:val="0053251D"/>
  </w:style>
  <w:style w:type="character" w:customStyle="1" w:styleId="WW8Num108z6">
    <w:name w:val="WW8Num108z6"/>
    <w:rsid w:val="0053251D"/>
  </w:style>
  <w:style w:type="character" w:customStyle="1" w:styleId="WW8Num108z7">
    <w:name w:val="WW8Num108z7"/>
    <w:rsid w:val="0053251D"/>
  </w:style>
  <w:style w:type="character" w:customStyle="1" w:styleId="WW8Num108z8">
    <w:name w:val="WW8Num108z8"/>
    <w:rsid w:val="0053251D"/>
  </w:style>
  <w:style w:type="character" w:customStyle="1" w:styleId="WW8Num109z0">
    <w:name w:val="WW8Num109z0"/>
    <w:rsid w:val="0053251D"/>
    <w:rPr>
      <w:rFonts w:cs="Times New Roman" w:hint="default"/>
    </w:rPr>
  </w:style>
  <w:style w:type="character" w:customStyle="1" w:styleId="WW8Num109z1">
    <w:name w:val="WW8Num109z1"/>
    <w:rsid w:val="0053251D"/>
    <w:rPr>
      <w:rFonts w:cs="Times New Roman"/>
      <w:b w:val="0"/>
      <w:bCs w:val="0"/>
    </w:rPr>
  </w:style>
  <w:style w:type="character" w:customStyle="1" w:styleId="WW8Num109z3">
    <w:name w:val="WW8Num109z3"/>
    <w:rsid w:val="0053251D"/>
  </w:style>
  <w:style w:type="character" w:customStyle="1" w:styleId="WW8Num109z4">
    <w:name w:val="WW8Num109z4"/>
    <w:rsid w:val="0053251D"/>
  </w:style>
  <w:style w:type="character" w:customStyle="1" w:styleId="WW8Num109z5">
    <w:name w:val="WW8Num109z5"/>
    <w:rsid w:val="0053251D"/>
  </w:style>
  <w:style w:type="character" w:customStyle="1" w:styleId="WW8Num109z6">
    <w:name w:val="WW8Num109z6"/>
    <w:rsid w:val="0053251D"/>
  </w:style>
  <w:style w:type="character" w:customStyle="1" w:styleId="WW8Num109z7">
    <w:name w:val="WW8Num109z7"/>
    <w:rsid w:val="0053251D"/>
  </w:style>
  <w:style w:type="character" w:customStyle="1" w:styleId="WW8Num109z8">
    <w:name w:val="WW8Num109z8"/>
    <w:rsid w:val="0053251D"/>
  </w:style>
  <w:style w:type="character" w:customStyle="1" w:styleId="WW8Num110z0">
    <w:name w:val="WW8Num110z0"/>
    <w:rsid w:val="0053251D"/>
    <w:rPr>
      <w:rFonts w:ascii="Times New Roman" w:hAnsi="Times New Roman" w:cs="Times New Roman" w:hint="default"/>
      <w:color w:val="000000"/>
    </w:rPr>
  </w:style>
  <w:style w:type="character" w:customStyle="1" w:styleId="WW8Num110z1">
    <w:name w:val="WW8Num110z1"/>
    <w:rsid w:val="0053251D"/>
    <w:rPr>
      <w:rFonts w:ascii="Times New Roman" w:hAnsi="Times New Roman" w:cs="Times New Roman"/>
      <w:color w:val="000000"/>
    </w:rPr>
  </w:style>
  <w:style w:type="character" w:customStyle="1" w:styleId="WW8Num110z2">
    <w:name w:val="WW8Num110z2"/>
    <w:rsid w:val="0053251D"/>
  </w:style>
  <w:style w:type="character" w:customStyle="1" w:styleId="WW8Num110z3">
    <w:name w:val="WW8Num110z3"/>
    <w:rsid w:val="0053251D"/>
  </w:style>
  <w:style w:type="character" w:customStyle="1" w:styleId="WW8Num110z4">
    <w:name w:val="WW8Num110z4"/>
    <w:rsid w:val="0053251D"/>
  </w:style>
  <w:style w:type="character" w:customStyle="1" w:styleId="WW8Num110z5">
    <w:name w:val="WW8Num110z5"/>
    <w:rsid w:val="0053251D"/>
  </w:style>
  <w:style w:type="character" w:customStyle="1" w:styleId="WW8Num110z6">
    <w:name w:val="WW8Num110z6"/>
    <w:rsid w:val="0053251D"/>
  </w:style>
  <w:style w:type="character" w:customStyle="1" w:styleId="WW8Num110z7">
    <w:name w:val="WW8Num110z7"/>
    <w:rsid w:val="0053251D"/>
  </w:style>
  <w:style w:type="character" w:customStyle="1" w:styleId="WW8Num110z8">
    <w:name w:val="WW8Num110z8"/>
    <w:rsid w:val="0053251D"/>
  </w:style>
  <w:style w:type="character" w:customStyle="1" w:styleId="WW8Num111z0">
    <w:name w:val="WW8Num111z0"/>
    <w:rsid w:val="0053251D"/>
    <w:rPr>
      <w:rFonts w:ascii="Times New Roman" w:hAnsi="Times New Roman" w:cs="Times New Roman"/>
      <w:b w:val="0"/>
      <w:bCs w:val="0"/>
      <w:color w:val="000000"/>
      <w:shd w:val="clear" w:color="auto" w:fill="FFCC00"/>
    </w:rPr>
  </w:style>
  <w:style w:type="character" w:customStyle="1" w:styleId="WW8Num111z1">
    <w:name w:val="WW8Num111z1"/>
    <w:rsid w:val="0053251D"/>
    <w:rPr>
      <w:rFonts w:cs="Times New Roman"/>
    </w:rPr>
  </w:style>
  <w:style w:type="character" w:customStyle="1" w:styleId="WW8Num111z2">
    <w:name w:val="WW8Num111z2"/>
    <w:rsid w:val="0053251D"/>
  </w:style>
  <w:style w:type="character" w:customStyle="1" w:styleId="WW8Num111z3">
    <w:name w:val="WW8Num111z3"/>
    <w:rsid w:val="0053251D"/>
  </w:style>
  <w:style w:type="character" w:customStyle="1" w:styleId="WW8Num111z4">
    <w:name w:val="WW8Num111z4"/>
    <w:rsid w:val="0053251D"/>
  </w:style>
  <w:style w:type="character" w:customStyle="1" w:styleId="WW8Num111z5">
    <w:name w:val="WW8Num111z5"/>
    <w:rsid w:val="0053251D"/>
  </w:style>
  <w:style w:type="character" w:customStyle="1" w:styleId="WW8Num111z6">
    <w:name w:val="WW8Num111z6"/>
    <w:rsid w:val="0053251D"/>
  </w:style>
  <w:style w:type="character" w:customStyle="1" w:styleId="WW8Num111z7">
    <w:name w:val="WW8Num111z7"/>
    <w:rsid w:val="0053251D"/>
  </w:style>
  <w:style w:type="character" w:customStyle="1" w:styleId="WW8Num111z8">
    <w:name w:val="WW8Num111z8"/>
    <w:rsid w:val="0053251D"/>
  </w:style>
  <w:style w:type="character" w:customStyle="1" w:styleId="WW8Num112z0">
    <w:name w:val="WW8Num112z0"/>
    <w:rsid w:val="0053251D"/>
    <w:rPr>
      <w:rFonts w:ascii="Times New Roman" w:hAnsi="Times New Roman" w:cs="Times New Roman"/>
      <w:b w:val="0"/>
      <w:bCs w:val="0"/>
      <w:color w:val="000000"/>
    </w:rPr>
  </w:style>
  <w:style w:type="character" w:customStyle="1" w:styleId="WW8Num112z1">
    <w:name w:val="WW8Num112z1"/>
    <w:rsid w:val="0053251D"/>
  </w:style>
  <w:style w:type="character" w:customStyle="1" w:styleId="WW8Num112z2">
    <w:name w:val="WW8Num112z2"/>
    <w:rsid w:val="0053251D"/>
  </w:style>
  <w:style w:type="character" w:customStyle="1" w:styleId="WW8Num112z3">
    <w:name w:val="WW8Num112z3"/>
    <w:rsid w:val="0053251D"/>
  </w:style>
  <w:style w:type="character" w:customStyle="1" w:styleId="WW8Num112z4">
    <w:name w:val="WW8Num112z4"/>
    <w:rsid w:val="0053251D"/>
  </w:style>
  <w:style w:type="character" w:customStyle="1" w:styleId="WW8Num112z5">
    <w:name w:val="WW8Num112z5"/>
    <w:rsid w:val="0053251D"/>
  </w:style>
  <w:style w:type="character" w:customStyle="1" w:styleId="WW8Num112z6">
    <w:name w:val="WW8Num112z6"/>
    <w:rsid w:val="0053251D"/>
  </w:style>
  <w:style w:type="character" w:customStyle="1" w:styleId="WW8Num112z7">
    <w:name w:val="WW8Num112z7"/>
    <w:rsid w:val="0053251D"/>
  </w:style>
  <w:style w:type="character" w:customStyle="1" w:styleId="WW8Num112z8">
    <w:name w:val="WW8Num112z8"/>
    <w:rsid w:val="0053251D"/>
  </w:style>
  <w:style w:type="character" w:customStyle="1" w:styleId="WW8Num113z0">
    <w:name w:val="WW8Num113z0"/>
    <w:rsid w:val="0053251D"/>
    <w:rPr>
      <w:rFonts w:ascii="Times New Roman" w:hAnsi="Times New Roman" w:cs="Times New Roman"/>
      <w:b w:val="0"/>
      <w:bCs w:val="0"/>
      <w:color w:val="000000"/>
    </w:rPr>
  </w:style>
  <w:style w:type="character" w:customStyle="1" w:styleId="WW8Num113z1">
    <w:name w:val="WW8Num113z1"/>
    <w:rsid w:val="0053251D"/>
  </w:style>
  <w:style w:type="character" w:customStyle="1" w:styleId="WW8Num113z2">
    <w:name w:val="WW8Num113z2"/>
    <w:rsid w:val="0053251D"/>
    <w:rPr>
      <w:rFonts w:cs="Times New Roman"/>
    </w:rPr>
  </w:style>
  <w:style w:type="character" w:customStyle="1" w:styleId="WW8Num113z3">
    <w:name w:val="WW8Num113z3"/>
    <w:rsid w:val="0053251D"/>
  </w:style>
  <w:style w:type="character" w:customStyle="1" w:styleId="WW8Num113z4">
    <w:name w:val="WW8Num113z4"/>
    <w:rsid w:val="0053251D"/>
  </w:style>
  <w:style w:type="character" w:customStyle="1" w:styleId="WW8Num113z5">
    <w:name w:val="WW8Num113z5"/>
    <w:rsid w:val="0053251D"/>
  </w:style>
  <w:style w:type="character" w:customStyle="1" w:styleId="WW8Num113z6">
    <w:name w:val="WW8Num113z6"/>
    <w:rsid w:val="0053251D"/>
  </w:style>
  <w:style w:type="character" w:customStyle="1" w:styleId="WW8Num113z7">
    <w:name w:val="WW8Num113z7"/>
    <w:rsid w:val="0053251D"/>
  </w:style>
  <w:style w:type="character" w:customStyle="1" w:styleId="WW8Num113z8">
    <w:name w:val="WW8Num113z8"/>
    <w:rsid w:val="0053251D"/>
  </w:style>
  <w:style w:type="character" w:customStyle="1" w:styleId="WW8Num114z0">
    <w:name w:val="WW8Num114z0"/>
    <w:rsid w:val="0053251D"/>
    <w:rPr>
      <w:rFonts w:ascii="Times New Roman" w:hAnsi="Times New Roman" w:cs="Times New Roman" w:hint="default"/>
      <w:b w:val="0"/>
      <w:bCs w:val="0"/>
    </w:rPr>
  </w:style>
  <w:style w:type="character" w:customStyle="1" w:styleId="WW8Num114z1">
    <w:name w:val="WW8Num114z1"/>
    <w:rsid w:val="0053251D"/>
    <w:rPr>
      <w:rFonts w:cs="Times New Roman"/>
    </w:rPr>
  </w:style>
  <w:style w:type="character" w:customStyle="1" w:styleId="WW8Num114z2">
    <w:name w:val="WW8Num114z2"/>
    <w:rsid w:val="0053251D"/>
  </w:style>
  <w:style w:type="character" w:customStyle="1" w:styleId="WW8Num114z3">
    <w:name w:val="WW8Num114z3"/>
    <w:rsid w:val="0053251D"/>
  </w:style>
  <w:style w:type="character" w:customStyle="1" w:styleId="WW8Num114z4">
    <w:name w:val="WW8Num114z4"/>
    <w:rsid w:val="0053251D"/>
  </w:style>
  <w:style w:type="character" w:customStyle="1" w:styleId="WW8Num114z5">
    <w:name w:val="WW8Num114z5"/>
    <w:rsid w:val="0053251D"/>
  </w:style>
  <w:style w:type="character" w:customStyle="1" w:styleId="WW8Num114z6">
    <w:name w:val="WW8Num114z6"/>
    <w:rsid w:val="0053251D"/>
  </w:style>
  <w:style w:type="character" w:customStyle="1" w:styleId="WW8Num114z7">
    <w:name w:val="WW8Num114z7"/>
    <w:rsid w:val="0053251D"/>
  </w:style>
  <w:style w:type="character" w:customStyle="1" w:styleId="WW8Num114z8">
    <w:name w:val="WW8Num114z8"/>
    <w:rsid w:val="0053251D"/>
  </w:style>
  <w:style w:type="character" w:customStyle="1" w:styleId="WW8Num115z0">
    <w:name w:val="WW8Num115z0"/>
    <w:rsid w:val="0053251D"/>
    <w:rPr>
      <w:rFonts w:ascii="Times New Roman" w:hAnsi="Times New Roman" w:cs="Times New Roman" w:hint="default"/>
      <w:color w:val="000000"/>
    </w:rPr>
  </w:style>
  <w:style w:type="character" w:customStyle="1" w:styleId="WW8Num115z1">
    <w:name w:val="WW8Num115z1"/>
    <w:rsid w:val="0053251D"/>
    <w:rPr>
      <w:rFonts w:cs="Times New Roman"/>
    </w:rPr>
  </w:style>
  <w:style w:type="character" w:customStyle="1" w:styleId="WW8Num115z3">
    <w:name w:val="WW8Num115z3"/>
    <w:rsid w:val="0053251D"/>
    <w:rPr>
      <w:rFonts w:cs="Times New Roman" w:hint="default"/>
      <w:b w:val="0"/>
      <w:bCs w:val="0"/>
    </w:rPr>
  </w:style>
  <w:style w:type="character" w:customStyle="1" w:styleId="WW8Num115z4">
    <w:name w:val="WW8Num115z4"/>
    <w:rsid w:val="0053251D"/>
  </w:style>
  <w:style w:type="character" w:customStyle="1" w:styleId="WW8Num115z5">
    <w:name w:val="WW8Num115z5"/>
    <w:rsid w:val="0053251D"/>
  </w:style>
  <w:style w:type="character" w:customStyle="1" w:styleId="WW8Num115z6">
    <w:name w:val="WW8Num115z6"/>
    <w:rsid w:val="0053251D"/>
  </w:style>
  <w:style w:type="character" w:customStyle="1" w:styleId="WW8Num115z7">
    <w:name w:val="WW8Num115z7"/>
    <w:rsid w:val="0053251D"/>
  </w:style>
  <w:style w:type="character" w:customStyle="1" w:styleId="WW8Num115z8">
    <w:name w:val="WW8Num115z8"/>
    <w:rsid w:val="0053251D"/>
  </w:style>
  <w:style w:type="character" w:customStyle="1" w:styleId="WW8Num116z0">
    <w:name w:val="WW8Num116z0"/>
    <w:rsid w:val="0053251D"/>
    <w:rPr>
      <w:rFonts w:ascii="Times New Roman" w:hAnsi="Times New Roman" w:cs="Times New Roman"/>
      <w:bCs/>
      <w:spacing w:val="-2"/>
    </w:rPr>
  </w:style>
  <w:style w:type="character" w:customStyle="1" w:styleId="WW8Num116z1">
    <w:name w:val="WW8Num116z1"/>
    <w:rsid w:val="0053251D"/>
    <w:rPr>
      <w:rFonts w:cs="Times New Roman"/>
    </w:rPr>
  </w:style>
  <w:style w:type="character" w:customStyle="1" w:styleId="WW8Num116z2">
    <w:name w:val="WW8Num116z2"/>
    <w:rsid w:val="0053251D"/>
  </w:style>
  <w:style w:type="character" w:customStyle="1" w:styleId="WW8Num116z3">
    <w:name w:val="WW8Num116z3"/>
    <w:rsid w:val="0053251D"/>
  </w:style>
  <w:style w:type="character" w:customStyle="1" w:styleId="WW8Num116z4">
    <w:name w:val="WW8Num116z4"/>
    <w:rsid w:val="0053251D"/>
  </w:style>
  <w:style w:type="character" w:customStyle="1" w:styleId="WW8Num116z5">
    <w:name w:val="WW8Num116z5"/>
    <w:rsid w:val="0053251D"/>
  </w:style>
  <w:style w:type="character" w:customStyle="1" w:styleId="WW8Num116z6">
    <w:name w:val="WW8Num116z6"/>
    <w:rsid w:val="0053251D"/>
  </w:style>
  <w:style w:type="character" w:customStyle="1" w:styleId="WW8Num116z7">
    <w:name w:val="WW8Num116z7"/>
    <w:rsid w:val="0053251D"/>
  </w:style>
  <w:style w:type="character" w:customStyle="1" w:styleId="WW8Num116z8">
    <w:name w:val="WW8Num116z8"/>
    <w:rsid w:val="0053251D"/>
  </w:style>
  <w:style w:type="character" w:customStyle="1" w:styleId="WW8Num117z0">
    <w:name w:val="WW8Num117z0"/>
    <w:rsid w:val="0053251D"/>
    <w:rPr>
      <w:rFonts w:ascii="Times New Roman" w:hAnsi="Times New Roman" w:cs="Times New Roman" w:hint="default"/>
      <w:sz w:val="24"/>
      <w:szCs w:val="24"/>
      <w:shd w:val="clear" w:color="auto" w:fill="FF6666"/>
    </w:rPr>
  </w:style>
  <w:style w:type="character" w:customStyle="1" w:styleId="WW8Num117z1">
    <w:name w:val="WW8Num117z1"/>
    <w:rsid w:val="0053251D"/>
    <w:rPr>
      <w:rFonts w:cs="Times New Roman"/>
    </w:rPr>
  </w:style>
  <w:style w:type="character" w:customStyle="1" w:styleId="WW8Num117z2">
    <w:name w:val="WW8Num117z2"/>
    <w:rsid w:val="0053251D"/>
  </w:style>
  <w:style w:type="character" w:customStyle="1" w:styleId="WW8Num117z3">
    <w:name w:val="WW8Num117z3"/>
    <w:rsid w:val="0053251D"/>
    <w:rPr>
      <w:rFonts w:ascii="Times New Roman" w:hAnsi="Times New Roman" w:cs="Times New Roman" w:hint="default"/>
      <w:b w:val="0"/>
      <w:bCs/>
    </w:rPr>
  </w:style>
  <w:style w:type="character" w:customStyle="1" w:styleId="WW8Num117z4">
    <w:name w:val="WW8Num117z4"/>
    <w:rsid w:val="0053251D"/>
  </w:style>
  <w:style w:type="character" w:customStyle="1" w:styleId="WW8Num117z5">
    <w:name w:val="WW8Num117z5"/>
    <w:rsid w:val="0053251D"/>
  </w:style>
  <w:style w:type="character" w:customStyle="1" w:styleId="WW8Num117z6">
    <w:name w:val="WW8Num117z6"/>
    <w:rsid w:val="0053251D"/>
  </w:style>
  <w:style w:type="character" w:customStyle="1" w:styleId="WW8Num117z7">
    <w:name w:val="WW8Num117z7"/>
    <w:rsid w:val="0053251D"/>
  </w:style>
  <w:style w:type="character" w:customStyle="1" w:styleId="WW8Num117z8">
    <w:name w:val="WW8Num117z8"/>
    <w:rsid w:val="0053251D"/>
  </w:style>
  <w:style w:type="character" w:customStyle="1" w:styleId="WW8Num118z0">
    <w:name w:val="WW8Num118z0"/>
    <w:rsid w:val="0053251D"/>
    <w:rPr>
      <w:rFonts w:ascii="Times New Roman" w:hAnsi="Times New Roman" w:cs="Times New Roman" w:hint="default"/>
      <w:b w:val="0"/>
      <w:bCs w:val="0"/>
      <w:shd w:val="clear" w:color="auto" w:fill="FFFF00"/>
    </w:rPr>
  </w:style>
  <w:style w:type="character" w:customStyle="1" w:styleId="WW8Num118z1">
    <w:name w:val="WW8Num118z1"/>
    <w:rsid w:val="0053251D"/>
    <w:rPr>
      <w:rFonts w:cs="Times New Roman" w:hint="default"/>
      <w:b w:val="0"/>
      <w:bCs w:val="0"/>
    </w:rPr>
  </w:style>
  <w:style w:type="character" w:customStyle="1" w:styleId="WW8Num118z2">
    <w:name w:val="WW8Num118z2"/>
    <w:rsid w:val="0053251D"/>
    <w:rPr>
      <w:rFonts w:cs="Times New Roman" w:hint="default"/>
    </w:rPr>
  </w:style>
  <w:style w:type="character" w:customStyle="1" w:styleId="WW8Num118z3">
    <w:name w:val="WW8Num118z3"/>
    <w:rsid w:val="0053251D"/>
  </w:style>
  <w:style w:type="character" w:customStyle="1" w:styleId="WW8Num118z4">
    <w:name w:val="WW8Num118z4"/>
    <w:rsid w:val="0053251D"/>
  </w:style>
  <w:style w:type="character" w:customStyle="1" w:styleId="WW8Num118z5">
    <w:name w:val="WW8Num118z5"/>
    <w:rsid w:val="0053251D"/>
  </w:style>
  <w:style w:type="character" w:customStyle="1" w:styleId="WW8Num118z6">
    <w:name w:val="WW8Num118z6"/>
    <w:rsid w:val="0053251D"/>
  </w:style>
  <w:style w:type="character" w:customStyle="1" w:styleId="WW8Num118z7">
    <w:name w:val="WW8Num118z7"/>
    <w:rsid w:val="0053251D"/>
  </w:style>
  <w:style w:type="character" w:customStyle="1" w:styleId="WW8Num118z8">
    <w:name w:val="WW8Num118z8"/>
    <w:rsid w:val="0053251D"/>
  </w:style>
  <w:style w:type="character" w:customStyle="1" w:styleId="WW8Num119z0">
    <w:name w:val="WW8Num119z0"/>
    <w:rsid w:val="0053251D"/>
    <w:rPr>
      <w:rFonts w:ascii="Times New Roman" w:hAnsi="Times New Roman" w:cs="Times New Roman"/>
      <w:bCs/>
      <w:color w:val="FF0000"/>
      <w:shd w:val="clear" w:color="auto" w:fill="FF6666"/>
    </w:rPr>
  </w:style>
  <w:style w:type="character" w:customStyle="1" w:styleId="WW8Num119z2">
    <w:name w:val="WW8Num119z2"/>
    <w:rsid w:val="0053251D"/>
    <w:rPr>
      <w:rFonts w:ascii="Times New Roman" w:hAnsi="Times New Roman" w:cs="Times New Roman"/>
    </w:rPr>
  </w:style>
  <w:style w:type="character" w:customStyle="1" w:styleId="WW8Num119z3">
    <w:name w:val="WW8Num119z3"/>
    <w:rsid w:val="0053251D"/>
    <w:rPr>
      <w:rFonts w:cs="Times New Roman"/>
      <w:b/>
      <w:bCs/>
    </w:rPr>
  </w:style>
  <w:style w:type="character" w:customStyle="1" w:styleId="WW8Num119z4">
    <w:name w:val="WW8Num119z4"/>
    <w:rsid w:val="0053251D"/>
  </w:style>
  <w:style w:type="character" w:customStyle="1" w:styleId="WW8Num119z5">
    <w:name w:val="WW8Num119z5"/>
    <w:rsid w:val="0053251D"/>
  </w:style>
  <w:style w:type="character" w:customStyle="1" w:styleId="WW8Num119z6">
    <w:name w:val="WW8Num119z6"/>
    <w:rsid w:val="0053251D"/>
  </w:style>
  <w:style w:type="character" w:customStyle="1" w:styleId="WW8Num119z7">
    <w:name w:val="WW8Num119z7"/>
    <w:rsid w:val="0053251D"/>
  </w:style>
  <w:style w:type="character" w:customStyle="1" w:styleId="WW8Num119z8">
    <w:name w:val="WW8Num119z8"/>
    <w:rsid w:val="0053251D"/>
  </w:style>
  <w:style w:type="character" w:customStyle="1" w:styleId="WW8Num120z0">
    <w:name w:val="WW8Num120z0"/>
    <w:rsid w:val="0053251D"/>
    <w:rPr>
      <w:rFonts w:cs="Times New Roman" w:hint="default"/>
    </w:rPr>
  </w:style>
  <w:style w:type="character" w:customStyle="1" w:styleId="WW8Num120z1">
    <w:name w:val="WW8Num120z1"/>
    <w:rsid w:val="0053251D"/>
    <w:rPr>
      <w:rFonts w:cs="Times New Roman"/>
    </w:rPr>
  </w:style>
  <w:style w:type="character" w:customStyle="1" w:styleId="WW8Num120z2">
    <w:name w:val="WW8Num120z2"/>
    <w:rsid w:val="0053251D"/>
  </w:style>
  <w:style w:type="character" w:customStyle="1" w:styleId="WW8Num120z4">
    <w:name w:val="WW8Num120z4"/>
    <w:rsid w:val="0053251D"/>
  </w:style>
  <w:style w:type="character" w:customStyle="1" w:styleId="WW8Num120z5">
    <w:name w:val="WW8Num120z5"/>
    <w:rsid w:val="0053251D"/>
  </w:style>
  <w:style w:type="character" w:customStyle="1" w:styleId="WW8Num120z6">
    <w:name w:val="WW8Num120z6"/>
    <w:rsid w:val="0053251D"/>
  </w:style>
  <w:style w:type="character" w:customStyle="1" w:styleId="WW8Num120z7">
    <w:name w:val="WW8Num120z7"/>
    <w:rsid w:val="0053251D"/>
  </w:style>
  <w:style w:type="character" w:customStyle="1" w:styleId="WW8Num120z8">
    <w:name w:val="WW8Num120z8"/>
    <w:rsid w:val="0053251D"/>
  </w:style>
  <w:style w:type="character" w:customStyle="1" w:styleId="WW8Num121z0">
    <w:name w:val="WW8Num121z0"/>
    <w:rsid w:val="0053251D"/>
    <w:rPr>
      <w:rFonts w:ascii="Times New Roman" w:hAnsi="Times New Roman" w:cs="Times New Roman" w:hint="default"/>
      <w:b w:val="0"/>
      <w:bCs w:val="0"/>
      <w:sz w:val="24"/>
      <w:szCs w:val="24"/>
    </w:rPr>
  </w:style>
  <w:style w:type="character" w:customStyle="1" w:styleId="WW8Num121z1">
    <w:name w:val="WW8Num121z1"/>
    <w:rsid w:val="0053251D"/>
    <w:rPr>
      <w:rFonts w:cs="Times New Roman" w:hint="default"/>
      <w:b/>
      <w:bCs/>
    </w:rPr>
  </w:style>
  <w:style w:type="character" w:customStyle="1" w:styleId="WW8Num121z2">
    <w:name w:val="WW8Num121z2"/>
    <w:rsid w:val="0053251D"/>
    <w:rPr>
      <w:rFonts w:cs="Times New Roman" w:hint="default"/>
    </w:rPr>
  </w:style>
  <w:style w:type="character" w:customStyle="1" w:styleId="WW8Num121z3">
    <w:name w:val="WW8Num121z3"/>
    <w:rsid w:val="0053251D"/>
  </w:style>
  <w:style w:type="character" w:customStyle="1" w:styleId="WW8Num121z4">
    <w:name w:val="WW8Num121z4"/>
    <w:rsid w:val="0053251D"/>
  </w:style>
  <w:style w:type="character" w:customStyle="1" w:styleId="WW8Num121z5">
    <w:name w:val="WW8Num121z5"/>
    <w:rsid w:val="0053251D"/>
  </w:style>
  <w:style w:type="character" w:customStyle="1" w:styleId="WW8Num121z6">
    <w:name w:val="WW8Num121z6"/>
    <w:rsid w:val="0053251D"/>
  </w:style>
  <w:style w:type="character" w:customStyle="1" w:styleId="WW8Num121z7">
    <w:name w:val="WW8Num121z7"/>
    <w:rsid w:val="0053251D"/>
  </w:style>
  <w:style w:type="character" w:customStyle="1" w:styleId="WW8Num121z8">
    <w:name w:val="WW8Num121z8"/>
    <w:rsid w:val="0053251D"/>
  </w:style>
  <w:style w:type="character" w:customStyle="1" w:styleId="WW8Num122z0">
    <w:name w:val="WW8Num122z0"/>
    <w:rsid w:val="0053251D"/>
    <w:rPr>
      <w:rFonts w:ascii="Times New Roman" w:hAnsi="Times New Roman" w:cs="Times New Roman" w:hint="default"/>
    </w:rPr>
  </w:style>
  <w:style w:type="character" w:customStyle="1" w:styleId="WW8Num122z1">
    <w:name w:val="WW8Num122z1"/>
    <w:rsid w:val="0053251D"/>
    <w:rPr>
      <w:rFonts w:cs="Times New Roman"/>
    </w:rPr>
  </w:style>
  <w:style w:type="character" w:customStyle="1" w:styleId="WW8Num122z2">
    <w:name w:val="WW8Num122z2"/>
    <w:rsid w:val="0053251D"/>
    <w:rPr>
      <w:rFonts w:cs="Times New Roman"/>
    </w:rPr>
  </w:style>
  <w:style w:type="character" w:customStyle="1" w:styleId="WW8Num122z3">
    <w:name w:val="WW8Num122z3"/>
    <w:rsid w:val="0053251D"/>
    <w:rPr>
      <w:rFonts w:ascii="Symbol" w:hAnsi="Symbol" w:cs="OpenSymbol"/>
    </w:rPr>
  </w:style>
  <w:style w:type="character" w:customStyle="1" w:styleId="WW8Num122z4">
    <w:name w:val="WW8Num122z4"/>
    <w:rsid w:val="0053251D"/>
  </w:style>
  <w:style w:type="character" w:customStyle="1" w:styleId="WW8Num122z5">
    <w:name w:val="WW8Num122z5"/>
    <w:rsid w:val="0053251D"/>
  </w:style>
  <w:style w:type="character" w:customStyle="1" w:styleId="WW8Num122z6">
    <w:name w:val="WW8Num122z6"/>
    <w:rsid w:val="0053251D"/>
  </w:style>
  <w:style w:type="character" w:customStyle="1" w:styleId="WW8Num122z7">
    <w:name w:val="WW8Num122z7"/>
    <w:rsid w:val="0053251D"/>
  </w:style>
  <w:style w:type="character" w:customStyle="1" w:styleId="WW8Num122z8">
    <w:name w:val="WW8Num122z8"/>
    <w:rsid w:val="0053251D"/>
  </w:style>
  <w:style w:type="character" w:customStyle="1" w:styleId="WW8Num123z0">
    <w:name w:val="WW8Num123z0"/>
    <w:rsid w:val="0053251D"/>
    <w:rPr>
      <w:rFonts w:ascii="Times New Roman" w:hAnsi="Times New Roman" w:cs="Times New Roman" w:hint="default"/>
      <w:b w:val="0"/>
      <w:bCs w:val="0"/>
      <w:sz w:val="24"/>
      <w:szCs w:val="24"/>
    </w:rPr>
  </w:style>
  <w:style w:type="character" w:customStyle="1" w:styleId="WW8Num123z2">
    <w:name w:val="WW8Num123z2"/>
    <w:rsid w:val="0053251D"/>
  </w:style>
  <w:style w:type="character" w:customStyle="1" w:styleId="WW8Num123z3">
    <w:name w:val="WW8Num123z3"/>
    <w:rsid w:val="0053251D"/>
  </w:style>
  <w:style w:type="character" w:customStyle="1" w:styleId="WW8Num123z4">
    <w:name w:val="WW8Num123z4"/>
    <w:rsid w:val="0053251D"/>
  </w:style>
  <w:style w:type="character" w:customStyle="1" w:styleId="WW8Num123z5">
    <w:name w:val="WW8Num123z5"/>
    <w:rsid w:val="0053251D"/>
  </w:style>
  <w:style w:type="character" w:customStyle="1" w:styleId="WW8Num123z6">
    <w:name w:val="WW8Num123z6"/>
    <w:rsid w:val="0053251D"/>
  </w:style>
  <w:style w:type="character" w:customStyle="1" w:styleId="WW8Num123z7">
    <w:name w:val="WW8Num123z7"/>
    <w:rsid w:val="0053251D"/>
  </w:style>
  <w:style w:type="character" w:customStyle="1" w:styleId="WW8Num123z8">
    <w:name w:val="WW8Num123z8"/>
    <w:rsid w:val="0053251D"/>
  </w:style>
  <w:style w:type="character" w:customStyle="1" w:styleId="WW8Num124z0">
    <w:name w:val="WW8Num124z0"/>
    <w:rsid w:val="0053251D"/>
    <w:rPr>
      <w:rFonts w:ascii="Times New Roman" w:hAnsi="Times New Roman" w:cs="Times New Roman" w:hint="default"/>
      <w:b w:val="0"/>
      <w:bCs w:val="0"/>
    </w:rPr>
  </w:style>
  <w:style w:type="character" w:customStyle="1" w:styleId="WW8Num124z1">
    <w:name w:val="WW8Num124z1"/>
    <w:rsid w:val="0053251D"/>
    <w:rPr>
      <w:rFonts w:cs="Times New Roman" w:hint="default"/>
      <w:b/>
      <w:bCs/>
    </w:rPr>
  </w:style>
  <w:style w:type="character" w:customStyle="1" w:styleId="WW8Num124z2">
    <w:name w:val="WW8Num124z2"/>
    <w:rsid w:val="0053251D"/>
    <w:rPr>
      <w:rFonts w:cs="Times New Roman" w:hint="default"/>
    </w:rPr>
  </w:style>
  <w:style w:type="character" w:customStyle="1" w:styleId="WW8Num124z3">
    <w:name w:val="WW8Num124z3"/>
    <w:rsid w:val="0053251D"/>
  </w:style>
  <w:style w:type="character" w:customStyle="1" w:styleId="WW8Num124z4">
    <w:name w:val="WW8Num124z4"/>
    <w:rsid w:val="0053251D"/>
  </w:style>
  <w:style w:type="character" w:customStyle="1" w:styleId="WW8Num124z5">
    <w:name w:val="WW8Num124z5"/>
    <w:rsid w:val="0053251D"/>
  </w:style>
  <w:style w:type="character" w:customStyle="1" w:styleId="WW8Num124z6">
    <w:name w:val="WW8Num124z6"/>
    <w:rsid w:val="0053251D"/>
  </w:style>
  <w:style w:type="character" w:customStyle="1" w:styleId="WW8Num124z7">
    <w:name w:val="WW8Num124z7"/>
    <w:rsid w:val="0053251D"/>
  </w:style>
  <w:style w:type="character" w:customStyle="1" w:styleId="WW8Num124z8">
    <w:name w:val="WW8Num124z8"/>
    <w:rsid w:val="0053251D"/>
  </w:style>
  <w:style w:type="character" w:customStyle="1" w:styleId="WW8Num125z0">
    <w:name w:val="WW8Num125z0"/>
    <w:rsid w:val="0053251D"/>
    <w:rPr>
      <w:rFonts w:ascii="Times New Roman" w:hAnsi="Times New Roman" w:cs="Times New Roman"/>
      <w:b w:val="0"/>
      <w:bCs w:val="0"/>
    </w:rPr>
  </w:style>
  <w:style w:type="character" w:customStyle="1" w:styleId="WW8Num125z1">
    <w:name w:val="WW8Num125z1"/>
    <w:rsid w:val="0053251D"/>
    <w:rPr>
      <w:rFonts w:cs="Times New Roman" w:hint="default"/>
      <w:b w:val="0"/>
      <w:bCs w:val="0"/>
    </w:rPr>
  </w:style>
  <w:style w:type="character" w:customStyle="1" w:styleId="WW8Num125z3">
    <w:name w:val="WW8Num125z3"/>
    <w:rsid w:val="0053251D"/>
    <w:rPr>
      <w:rFonts w:cs="Times New Roman"/>
      <w:b/>
      <w:bCs/>
    </w:rPr>
  </w:style>
  <w:style w:type="character" w:customStyle="1" w:styleId="WW8Num125z4">
    <w:name w:val="WW8Num125z4"/>
    <w:rsid w:val="0053251D"/>
  </w:style>
  <w:style w:type="character" w:customStyle="1" w:styleId="WW8Num125z5">
    <w:name w:val="WW8Num125z5"/>
    <w:rsid w:val="0053251D"/>
  </w:style>
  <w:style w:type="character" w:customStyle="1" w:styleId="WW8Num125z6">
    <w:name w:val="WW8Num125z6"/>
    <w:rsid w:val="0053251D"/>
  </w:style>
  <w:style w:type="character" w:customStyle="1" w:styleId="WW8Num125z7">
    <w:name w:val="WW8Num125z7"/>
    <w:rsid w:val="0053251D"/>
  </w:style>
  <w:style w:type="character" w:customStyle="1" w:styleId="WW8Num125z8">
    <w:name w:val="WW8Num125z8"/>
    <w:rsid w:val="0053251D"/>
  </w:style>
  <w:style w:type="character" w:customStyle="1" w:styleId="WW8Num126z0">
    <w:name w:val="WW8Num126z0"/>
    <w:rsid w:val="0053251D"/>
    <w:rPr>
      <w:rFonts w:ascii="Times New Roman" w:hAnsi="Times New Roman" w:cs="Times New Roman"/>
      <w:color w:val="000000"/>
    </w:rPr>
  </w:style>
  <w:style w:type="character" w:customStyle="1" w:styleId="WW8Num126z1">
    <w:name w:val="WW8Num126z1"/>
    <w:rsid w:val="0053251D"/>
    <w:rPr>
      <w:rFonts w:ascii="Times New Roman" w:hAnsi="Times New Roman" w:cs="Times New Roman"/>
    </w:rPr>
  </w:style>
  <w:style w:type="character" w:customStyle="1" w:styleId="WW8Num126z3">
    <w:name w:val="WW8Num126z3"/>
    <w:rsid w:val="0053251D"/>
  </w:style>
  <w:style w:type="character" w:customStyle="1" w:styleId="WW8Num126z4">
    <w:name w:val="WW8Num126z4"/>
    <w:rsid w:val="0053251D"/>
  </w:style>
  <w:style w:type="character" w:customStyle="1" w:styleId="WW8Num126z5">
    <w:name w:val="WW8Num126z5"/>
    <w:rsid w:val="0053251D"/>
  </w:style>
  <w:style w:type="character" w:customStyle="1" w:styleId="WW8Num126z6">
    <w:name w:val="WW8Num126z6"/>
    <w:rsid w:val="0053251D"/>
  </w:style>
  <w:style w:type="character" w:customStyle="1" w:styleId="WW8Num126z7">
    <w:name w:val="WW8Num126z7"/>
    <w:rsid w:val="0053251D"/>
  </w:style>
  <w:style w:type="character" w:customStyle="1" w:styleId="WW8Num126z8">
    <w:name w:val="WW8Num126z8"/>
    <w:rsid w:val="0053251D"/>
  </w:style>
  <w:style w:type="character" w:customStyle="1" w:styleId="WW8Num127z0">
    <w:name w:val="WW8Num127z0"/>
    <w:rsid w:val="0053251D"/>
    <w:rPr>
      <w:rFonts w:ascii="Times New Roman" w:hAnsi="Times New Roman" w:cs="Times New Roman" w:hint="default"/>
    </w:rPr>
  </w:style>
  <w:style w:type="character" w:customStyle="1" w:styleId="WW8Num127z1">
    <w:name w:val="WW8Num127z1"/>
    <w:rsid w:val="0053251D"/>
    <w:rPr>
      <w:rFonts w:cs="Times New Roman"/>
    </w:rPr>
  </w:style>
  <w:style w:type="character" w:customStyle="1" w:styleId="WW8Num127z4">
    <w:name w:val="WW8Num127z4"/>
    <w:rsid w:val="0053251D"/>
  </w:style>
  <w:style w:type="character" w:customStyle="1" w:styleId="WW8Num127z5">
    <w:name w:val="WW8Num127z5"/>
    <w:rsid w:val="0053251D"/>
  </w:style>
  <w:style w:type="character" w:customStyle="1" w:styleId="WW8Num127z6">
    <w:name w:val="WW8Num127z6"/>
    <w:rsid w:val="0053251D"/>
  </w:style>
  <w:style w:type="character" w:customStyle="1" w:styleId="WW8Num127z7">
    <w:name w:val="WW8Num127z7"/>
    <w:rsid w:val="0053251D"/>
  </w:style>
  <w:style w:type="character" w:customStyle="1" w:styleId="WW8Num127z8">
    <w:name w:val="WW8Num127z8"/>
    <w:rsid w:val="0053251D"/>
  </w:style>
  <w:style w:type="character" w:customStyle="1" w:styleId="WW8Num128z0">
    <w:name w:val="WW8Num128z0"/>
    <w:rsid w:val="0053251D"/>
    <w:rPr>
      <w:rFonts w:cs="Times New Roman" w:hint="default"/>
      <w:color w:val="000000"/>
    </w:rPr>
  </w:style>
  <w:style w:type="character" w:customStyle="1" w:styleId="WW8Num128z1">
    <w:name w:val="WW8Num128z1"/>
    <w:rsid w:val="0053251D"/>
    <w:rPr>
      <w:rFonts w:ascii="Times New Roman" w:hAnsi="Times New Roman" w:cs="Times New Roman"/>
      <w:b/>
      <w:bCs/>
    </w:rPr>
  </w:style>
  <w:style w:type="character" w:customStyle="1" w:styleId="WW8Num128z3">
    <w:name w:val="WW8Num128z3"/>
    <w:rsid w:val="0053251D"/>
    <w:rPr>
      <w:rFonts w:ascii="Symbol" w:hAnsi="Symbol" w:cs="OpenSymbol"/>
    </w:rPr>
  </w:style>
  <w:style w:type="character" w:customStyle="1" w:styleId="WW8Num128z4">
    <w:name w:val="WW8Num128z4"/>
    <w:rsid w:val="0053251D"/>
  </w:style>
  <w:style w:type="character" w:customStyle="1" w:styleId="WW8Num128z5">
    <w:name w:val="WW8Num128z5"/>
    <w:rsid w:val="0053251D"/>
  </w:style>
  <w:style w:type="character" w:customStyle="1" w:styleId="WW8Num128z6">
    <w:name w:val="WW8Num128z6"/>
    <w:rsid w:val="0053251D"/>
  </w:style>
  <w:style w:type="character" w:customStyle="1" w:styleId="WW8Num128z7">
    <w:name w:val="WW8Num128z7"/>
    <w:rsid w:val="0053251D"/>
  </w:style>
  <w:style w:type="character" w:customStyle="1" w:styleId="WW8Num128z8">
    <w:name w:val="WW8Num128z8"/>
    <w:rsid w:val="0053251D"/>
  </w:style>
  <w:style w:type="character" w:customStyle="1" w:styleId="WW8Num129z0">
    <w:name w:val="WW8Num129z0"/>
    <w:rsid w:val="0053251D"/>
    <w:rPr>
      <w:rFonts w:ascii="Times New Roman" w:hAnsi="Times New Roman" w:cs="Times New Roman" w:hint="default"/>
      <w:b/>
      <w:bCs/>
      <w:color w:val="000000"/>
      <w:shd w:val="clear" w:color="auto" w:fill="00CC00"/>
    </w:rPr>
  </w:style>
  <w:style w:type="character" w:customStyle="1" w:styleId="WW8Num129z1">
    <w:name w:val="WW8Num129z1"/>
    <w:rsid w:val="0053251D"/>
    <w:rPr>
      <w:rFonts w:ascii="Times New Roman" w:hAnsi="Times New Roman" w:cs="Times New Roman"/>
    </w:rPr>
  </w:style>
  <w:style w:type="character" w:customStyle="1" w:styleId="WW8Num129z3">
    <w:name w:val="WW8Num129z3"/>
    <w:rsid w:val="0053251D"/>
  </w:style>
  <w:style w:type="character" w:customStyle="1" w:styleId="WW8Num129z4">
    <w:name w:val="WW8Num129z4"/>
    <w:rsid w:val="0053251D"/>
  </w:style>
  <w:style w:type="character" w:customStyle="1" w:styleId="WW8Num129z5">
    <w:name w:val="WW8Num129z5"/>
    <w:rsid w:val="0053251D"/>
  </w:style>
  <w:style w:type="character" w:customStyle="1" w:styleId="WW8Num129z6">
    <w:name w:val="WW8Num129z6"/>
    <w:rsid w:val="0053251D"/>
  </w:style>
  <w:style w:type="character" w:customStyle="1" w:styleId="WW8Num129z7">
    <w:name w:val="WW8Num129z7"/>
    <w:rsid w:val="0053251D"/>
  </w:style>
  <w:style w:type="character" w:customStyle="1" w:styleId="WW8Num129z8">
    <w:name w:val="WW8Num129z8"/>
    <w:rsid w:val="0053251D"/>
  </w:style>
  <w:style w:type="character" w:customStyle="1" w:styleId="WW8Num130z0">
    <w:name w:val="WW8Num130z0"/>
    <w:rsid w:val="0053251D"/>
    <w:rPr>
      <w:rFonts w:ascii="Times New Roman" w:hAnsi="Times New Roman" w:cs="Times New Roman" w:hint="default"/>
      <w:color w:val="000000"/>
    </w:rPr>
  </w:style>
  <w:style w:type="character" w:customStyle="1" w:styleId="WW8Num130z1">
    <w:name w:val="WW8Num130z1"/>
    <w:rsid w:val="0053251D"/>
    <w:rPr>
      <w:rFonts w:cs="Times New Roman"/>
    </w:rPr>
  </w:style>
  <w:style w:type="character" w:customStyle="1" w:styleId="WW8Num130z3">
    <w:name w:val="WW8Num130z3"/>
    <w:rsid w:val="0053251D"/>
  </w:style>
  <w:style w:type="character" w:customStyle="1" w:styleId="WW8Num130z4">
    <w:name w:val="WW8Num130z4"/>
    <w:rsid w:val="0053251D"/>
  </w:style>
  <w:style w:type="character" w:customStyle="1" w:styleId="WW8Num130z5">
    <w:name w:val="WW8Num130z5"/>
    <w:rsid w:val="0053251D"/>
  </w:style>
  <w:style w:type="character" w:customStyle="1" w:styleId="WW8Num130z6">
    <w:name w:val="WW8Num130z6"/>
    <w:rsid w:val="0053251D"/>
  </w:style>
  <w:style w:type="character" w:customStyle="1" w:styleId="WW8Num130z7">
    <w:name w:val="WW8Num130z7"/>
    <w:rsid w:val="0053251D"/>
  </w:style>
  <w:style w:type="character" w:customStyle="1" w:styleId="WW8Num130z8">
    <w:name w:val="WW8Num130z8"/>
    <w:rsid w:val="0053251D"/>
  </w:style>
  <w:style w:type="character" w:customStyle="1" w:styleId="WW8Num131z0">
    <w:name w:val="WW8Num131z0"/>
    <w:rsid w:val="0053251D"/>
    <w:rPr>
      <w:rFonts w:cs="Times New Roman"/>
    </w:rPr>
  </w:style>
  <w:style w:type="character" w:customStyle="1" w:styleId="WW8Num131z1">
    <w:name w:val="WW8Num131z1"/>
    <w:rsid w:val="0053251D"/>
    <w:rPr>
      <w:rFonts w:cs="Times New Roman"/>
    </w:rPr>
  </w:style>
  <w:style w:type="character" w:customStyle="1" w:styleId="WW8Num131z3">
    <w:name w:val="WW8Num131z3"/>
    <w:rsid w:val="0053251D"/>
    <w:rPr>
      <w:rFonts w:cs="Times New Roman" w:hint="default"/>
      <w:b w:val="0"/>
      <w:bCs w:val="0"/>
    </w:rPr>
  </w:style>
  <w:style w:type="character" w:customStyle="1" w:styleId="WW8Num131z4">
    <w:name w:val="WW8Num131z4"/>
    <w:rsid w:val="0053251D"/>
  </w:style>
  <w:style w:type="character" w:customStyle="1" w:styleId="WW8Num131z5">
    <w:name w:val="WW8Num131z5"/>
    <w:rsid w:val="0053251D"/>
  </w:style>
  <w:style w:type="character" w:customStyle="1" w:styleId="WW8Num131z6">
    <w:name w:val="WW8Num131z6"/>
    <w:rsid w:val="0053251D"/>
  </w:style>
  <w:style w:type="character" w:customStyle="1" w:styleId="WW8Num131z7">
    <w:name w:val="WW8Num131z7"/>
    <w:rsid w:val="0053251D"/>
  </w:style>
  <w:style w:type="character" w:customStyle="1" w:styleId="WW8Num131z8">
    <w:name w:val="WW8Num131z8"/>
    <w:rsid w:val="0053251D"/>
  </w:style>
  <w:style w:type="character" w:customStyle="1" w:styleId="WW8Num132z0">
    <w:name w:val="WW8Num132z0"/>
    <w:rsid w:val="0053251D"/>
    <w:rPr>
      <w:rFonts w:ascii="Times New Roman" w:hAnsi="Times New Roman" w:cs="Times New Roman" w:hint="default"/>
      <w:b/>
      <w:bCs/>
      <w:color w:val="000000"/>
    </w:rPr>
  </w:style>
  <w:style w:type="character" w:customStyle="1" w:styleId="WW8Num132z1">
    <w:name w:val="WW8Num132z1"/>
    <w:rsid w:val="0053251D"/>
    <w:rPr>
      <w:rFonts w:cs="Times New Roman"/>
    </w:rPr>
  </w:style>
  <w:style w:type="character" w:customStyle="1" w:styleId="WW8Num132z3">
    <w:name w:val="WW8Num132z3"/>
    <w:rsid w:val="0053251D"/>
  </w:style>
  <w:style w:type="character" w:customStyle="1" w:styleId="WW8Num132z4">
    <w:name w:val="WW8Num132z4"/>
    <w:rsid w:val="0053251D"/>
  </w:style>
  <w:style w:type="character" w:customStyle="1" w:styleId="WW8Num132z5">
    <w:name w:val="WW8Num132z5"/>
    <w:rsid w:val="0053251D"/>
  </w:style>
  <w:style w:type="character" w:customStyle="1" w:styleId="WW8Num132z6">
    <w:name w:val="WW8Num132z6"/>
    <w:rsid w:val="0053251D"/>
  </w:style>
  <w:style w:type="character" w:customStyle="1" w:styleId="WW8Num132z7">
    <w:name w:val="WW8Num132z7"/>
    <w:rsid w:val="0053251D"/>
  </w:style>
  <w:style w:type="character" w:customStyle="1" w:styleId="WW8Num132z8">
    <w:name w:val="WW8Num132z8"/>
    <w:rsid w:val="0053251D"/>
  </w:style>
  <w:style w:type="character" w:customStyle="1" w:styleId="WW8Num133z0">
    <w:name w:val="WW8Num133z0"/>
    <w:rsid w:val="0053251D"/>
    <w:rPr>
      <w:rFonts w:cs="Times New Roman" w:hint="default"/>
    </w:rPr>
  </w:style>
  <w:style w:type="character" w:customStyle="1" w:styleId="WW8Num133z1">
    <w:name w:val="WW8Num133z1"/>
    <w:rsid w:val="0053251D"/>
    <w:rPr>
      <w:rFonts w:ascii="Times New Roman" w:hAnsi="Times New Roman" w:cs="Times New Roman"/>
      <w:b/>
      <w:bCs/>
      <w:shd w:val="clear" w:color="auto" w:fill="FFCC00"/>
    </w:rPr>
  </w:style>
  <w:style w:type="character" w:customStyle="1" w:styleId="WW8Num133z3">
    <w:name w:val="WW8Num133z3"/>
    <w:rsid w:val="0053251D"/>
  </w:style>
  <w:style w:type="character" w:customStyle="1" w:styleId="WW8Num133z4">
    <w:name w:val="WW8Num133z4"/>
    <w:rsid w:val="0053251D"/>
  </w:style>
  <w:style w:type="character" w:customStyle="1" w:styleId="WW8Num133z5">
    <w:name w:val="WW8Num133z5"/>
    <w:rsid w:val="0053251D"/>
  </w:style>
  <w:style w:type="character" w:customStyle="1" w:styleId="WW8Num133z6">
    <w:name w:val="WW8Num133z6"/>
    <w:rsid w:val="0053251D"/>
  </w:style>
  <w:style w:type="character" w:customStyle="1" w:styleId="WW8Num133z7">
    <w:name w:val="WW8Num133z7"/>
    <w:rsid w:val="0053251D"/>
  </w:style>
  <w:style w:type="character" w:customStyle="1" w:styleId="WW8Num133z8">
    <w:name w:val="WW8Num133z8"/>
    <w:rsid w:val="0053251D"/>
  </w:style>
  <w:style w:type="character" w:customStyle="1" w:styleId="WW8Num134z0">
    <w:name w:val="WW8Num134z0"/>
    <w:rsid w:val="0053251D"/>
    <w:rPr>
      <w:rFonts w:ascii="Times New Roman" w:hAnsi="Times New Roman" w:cs="Times New Roman" w:hint="default"/>
    </w:rPr>
  </w:style>
  <w:style w:type="character" w:customStyle="1" w:styleId="WW8Num134z1">
    <w:name w:val="WW8Num134z1"/>
    <w:rsid w:val="0053251D"/>
    <w:rPr>
      <w:rFonts w:ascii="Times New Roman" w:hAnsi="Times New Roman" w:cs="Times New Roman"/>
    </w:rPr>
  </w:style>
  <w:style w:type="character" w:customStyle="1" w:styleId="WW8Num134z2">
    <w:name w:val="WW8Num134z2"/>
    <w:rsid w:val="0053251D"/>
    <w:rPr>
      <w:rFonts w:cs="Times New Roman"/>
    </w:rPr>
  </w:style>
  <w:style w:type="character" w:customStyle="1" w:styleId="WW8Num134z3">
    <w:name w:val="WW8Num134z3"/>
    <w:rsid w:val="0053251D"/>
    <w:rPr>
      <w:rFonts w:ascii="Symbol" w:hAnsi="Symbol" w:cs="Symbol"/>
    </w:rPr>
  </w:style>
  <w:style w:type="character" w:customStyle="1" w:styleId="WW8Num134z4">
    <w:name w:val="WW8Num134z4"/>
    <w:rsid w:val="0053251D"/>
  </w:style>
  <w:style w:type="character" w:customStyle="1" w:styleId="WW8Num134z5">
    <w:name w:val="WW8Num134z5"/>
    <w:rsid w:val="0053251D"/>
  </w:style>
  <w:style w:type="character" w:customStyle="1" w:styleId="WW8Num134z6">
    <w:name w:val="WW8Num134z6"/>
    <w:rsid w:val="0053251D"/>
  </w:style>
  <w:style w:type="character" w:customStyle="1" w:styleId="WW8Num134z7">
    <w:name w:val="WW8Num134z7"/>
    <w:rsid w:val="0053251D"/>
  </w:style>
  <w:style w:type="character" w:customStyle="1" w:styleId="WW8Num134z8">
    <w:name w:val="WW8Num134z8"/>
    <w:rsid w:val="0053251D"/>
  </w:style>
  <w:style w:type="character" w:customStyle="1" w:styleId="WW8Num135z0">
    <w:name w:val="WW8Num135z0"/>
    <w:rsid w:val="0053251D"/>
    <w:rPr>
      <w:rFonts w:ascii="Times New Roman" w:hAnsi="Times New Roman" w:cs="Times New Roman" w:hint="default"/>
      <w:shd w:val="clear" w:color="auto" w:fill="FFFF00"/>
    </w:rPr>
  </w:style>
  <w:style w:type="character" w:customStyle="1" w:styleId="WW8Num135z1">
    <w:name w:val="WW8Num135z1"/>
    <w:rsid w:val="0053251D"/>
    <w:rPr>
      <w:rFonts w:ascii="Times New Roman" w:hAnsi="Times New Roman" w:cs="Times New Roman"/>
      <w:bCs/>
      <w:color w:val="000000"/>
      <w:sz w:val="24"/>
      <w:szCs w:val="24"/>
    </w:rPr>
  </w:style>
  <w:style w:type="character" w:customStyle="1" w:styleId="WW8Num135z2">
    <w:name w:val="WW8Num135z2"/>
    <w:rsid w:val="0053251D"/>
  </w:style>
  <w:style w:type="character" w:customStyle="1" w:styleId="WW8Num135z3">
    <w:name w:val="WW8Num135z3"/>
    <w:rsid w:val="0053251D"/>
  </w:style>
  <w:style w:type="character" w:customStyle="1" w:styleId="WW8Num135z4">
    <w:name w:val="WW8Num135z4"/>
    <w:rsid w:val="0053251D"/>
  </w:style>
  <w:style w:type="character" w:customStyle="1" w:styleId="WW8Num135z5">
    <w:name w:val="WW8Num135z5"/>
    <w:rsid w:val="0053251D"/>
  </w:style>
  <w:style w:type="character" w:customStyle="1" w:styleId="WW8Num135z6">
    <w:name w:val="WW8Num135z6"/>
    <w:rsid w:val="0053251D"/>
  </w:style>
  <w:style w:type="character" w:customStyle="1" w:styleId="WW8Num135z7">
    <w:name w:val="WW8Num135z7"/>
    <w:rsid w:val="0053251D"/>
  </w:style>
  <w:style w:type="character" w:customStyle="1" w:styleId="WW8Num135z8">
    <w:name w:val="WW8Num135z8"/>
    <w:rsid w:val="0053251D"/>
  </w:style>
  <w:style w:type="character" w:customStyle="1" w:styleId="WW8Num136z0">
    <w:name w:val="WW8Num136z0"/>
    <w:rsid w:val="0053251D"/>
    <w:rPr>
      <w:rFonts w:ascii="Times New Roman" w:hAnsi="Times New Roman" w:cs="Times New Roman" w:hint="default"/>
      <w:color w:val="000000"/>
      <w:sz w:val="24"/>
      <w:szCs w:val="24"/>
    </w:rPr>
  </w:style>
  <w:style w:type="character" w:customStyle="1" w:styleId="WW8Num136z1">
    <w:name w:val="WW8Num136z1"/>
    <w:rsid w:val="0053251D"/>
    <w:rPr>
      <w:rFonts w:cs="Times New Roman"/>
    </w:rPr>
  </w:style>
  <w:style w:type="character" w:customStyle="1" w:styleId="WW8Num136z2">
    <w:name w:val="WW8Num136z2"/>
    <w:rsid w:val="0053251D"/>
  </w:style>
  <w:style w:type="character" w:customStyle="1" w:styleId="WW8Num136z3">
    <w:name w:val="WW8Num136z3"/>
    <w:rsid w:val="0053251D"/>
    <w:rPr>
      <w:rFonts w:cs="Times New Roman"/>
    </w:rPr>
  </w:style>
  <w:style w:type="character" w:customStyle="1" w:styleId="WW8Num136z4">
    <w:name w:val="WW8Num136z4"/>
    <w:rsid w:val="0053251D"/>
  </w:style>
  <w:style w:type="character" w:customStyle="1" w:styleId="WW8Num136z5">
    <w:name w:val="WW8Num136z5"/>
    <w:rsid w:val="0053251D"/>
  </w:style>
  <w:style w:type="character" w:customStyle="1" w:styleId="WW8Num136z6">
    <w:name w:val="WW8Num136z6"/>
    <w:rsid w:val="0053251D"/>
  </w:style>
  <w:style w:type="character" w:customStyle="1" w:styleId="WW8Num136z7">
    <w:name w:val="WW8Num136z7"/>
    <w:rsid w:val="0053251D"/>
  </w:style>
  <w:style w:type="character" w:customStyle="1" w:styleId="WW8Num136z8">
    <w:name w:val="WW8Num136z8"/>
    <w:rsid w:val="0053251D"/>
  </w:style>
  <w:style w:type="character" w:customStyle="1" w:styleId="WW8Num137z0">
    <w:name w:val="WW8Num137z0"/>
    <w:rsid w:val="0053251D"/>
    <w:rPr>
      <w:rFonts w:cs="Times New Roman" w:hint="default"/>
      <w:b w:val="0"/>
      <w:bCs w:val="0"/>
      <w:i w:val="0"/>
      <w:iCs w:val="0"/>
    </w:rPr>
  </w:style>
  <w:style w:type="character" w:customStyle="1" w:styleId="WW8Num137z1">
    <w:name w:val="WW8Num137z1"/>
    <w:rsid w:val="0053251D"/>
    <w:rPr>
      <w:rFonts w:cs="Times New Roman"/>
    </w:rPr>
  </w:style>
  <w:style w:type="character" w:customStyle="1" w:styleId="WW8Num137z2">
    <w:name w:val="WW8Num137z2"/>
    <w:rsid w:val="0053251D"/>
    <w:rPr>
      <w:rFonts w:cs="Times New Roman"/>
    </w:rPr>
  </w:style>
  <w:style w:type="character" w:customStyle="1" w:styleId="WW8Num137z3">
    <w:name w:val="WW8Num137z3"/>
    <w:rsid w:val="0053251D"/>
    <w:rPr>
      <w:rFonts w:ascii="Symbol" w:hAnsi="Symbol" w:cs="OpenSymbol"/>
    </w:rPr>
  </w:style>
  <w:style w:type="character" w:customStyle="1" w:styleId="WW8Num137z4">
    <w:name w:val="WW8Num137z4"/>
    <w:rsid w:val="0053251D"/>
  </w:style>
  <w:style w:type="character" w:customStyle="1" w:styleId="WW8Num137z5">
    <w:name w:val="WW8Num137z5"/>
    <w:rsid w:val="0053251D"/>
  </w:style>
  <w:style w:type="character" w:customStyle="1" w:styleId="WW8Num137z6">
    <w:name w:val="WW8Num137z6"/>
    <w:rsid w:val="0053251D"/>
  </w:style>
  <w:style w:type="character" w:customStyle="1" w:styleId="WW8Num137z7">
    <w:name w:val="WW8Num137z7"/>
    <w:rsid w:val="0053251D"/>
  </w:style>
  <w:style w:type="character" w:customStyle="1" w:styleId="WW8Num137z8">
    <w:name w:val="WW8Num137z8"/>
    <w:rsid w:val="0053251D"/>
  </w:style>
  <w:style w:type="character" w:customStyle="1" w:styleId="WW8Num138z0">
    <w:name w:val="WW8Num138z0"/>
    <w:rsid w:val="0053251D"/>
    <w:rPr>
      <w:rFonts w:ascii="Times New Roman" w:hAnsi="Times New Roman" w:cs="Times New Roman"/>
      <w:color w:val="auto"/>
      <w:shd w:val="clear" w:color="auto" w:fill="FF6666"/>
    </w:rPr>
  </w:style>
  <w:style w:type="character" w:customStyle="1" w:styleId="WW8Num138z1">
    <w:name w:val="WW8Num138z1"/>
    <w:rsid w:val="0053251D"/>
    <w:rPr>
      <w:rFonts w:ascii="Times New Roman" w:hAnsi="Times New Roman" w:cs="Times New Roman"/>
      <w:b w:val="0"/>
      <w:bCs w:val="0"/>
      <w:color w:val="000000"/>
    </w:rPr>
  </w:style>
  <w:style w:type="character" w:customStyle="1" w:styleId="WW8Num138z2">
    <w:name w:val="WW8Num138z2"/>
    <w:rsid w:val="0053251D"/>
  </w:style>
  <w:style w:type="character" w:customStyle="1" w:styleId="WW8Num138z3">
    <w:name w:val="WW8Num138z3"/>
    <w:rsid w:val="0053251D"/>
    <w:rPr>
      <w:rFonts w:ascii="Times New Roman" w:hAnsi="Times New Roman" w:cs="Times New Roman" w:hint="default"/>
      <w:b w:val="0"/>
      <w:bCs w:val="0"/>
    </w:rPr>
  </w:style>
  <w:style w:type="character" w:customStyle="1" w:styleId="WW8Num138z4">
    <w:name w:val="WW8Num138z4"/>
    <w:rsid w:val="0053251D"/>
    <w:rPr>
      <w:rFonts w:cs="Times New Roman"/>
    </w:rPr>
  </w:style>
  <w:style w:type="character" w:customStyle="1" w:styleId="WW8Num138z5">
    <w:name w:val="WW8Num138z5"/>
    <w:rsid w:val="0053251D"/>
  </w:style>
  <w:style w:type="character" w:customStyle="1" w:styleId="WW8Num138z6">
    <w:name w:val="WW8Num138z6"/>
    <w:rsid w:val="0053251D"/>
  </w:style>
  <w:style w:type="character" w:customStyle="1" w:styleId="WW8Num138z7">
    <w:name w:val="WW8Num138z7"/>
    <w:rsid w:val="0053251D"/>
  </w:style>
  <w:style w:type="character" w:customStyle="1" w:styleId="WW8Num138z8">
    <w:name w:val="WW8Num138z8"/>
    <w:rsid w:val="0053251D"/>
  </w:style>
  <w:style w:type="character" w:customStyle="1" w:styleId="WW8Num139z0">
    <w:name w:val="WW8Num139z0"/>
    <w:rsid w:val="0053251D"/>
    <w:rPr>
      <w:rFonts w:ascii="Times New Roman" w:hAnsi="Times New Roman" w:cs="Times New Roman"/>
      <w:sz w:val="24"/>
      <w:szCs w:val="24"/>
    </w:rPr>
  </w:style>
  <w:style w:type="character" w:customStyle="1" w:styleId="WW8Num139z1">
    <w:name w:val="WW8Num139z1"/>
    <w:rsid w:val="0053251D"/>
    <w:rPr>
      <w:rFonts w:cs="Times New Roman"/>
    </w:rPr>
  </w:style>
  <w:style w:type="character" w:customStyle="1" w:styleId="WW8Num139z2">
    <w:name w:val="WW8Num139z2"/>
    <w:rsid w:val="0053251D"/>
  </w:style>
  <w:style w:type="character" w:customStyle="1" w:styleId="WW8Num139z3">
    <w:name w:val="WW8Num139z3"/>
    <w:rsid w:val="0053251D"/>
  </w:style>
  <w:style w:type="character" w:customStyle="1" w:styleId="WW8Num139z4">
    <w:name w:val="WW8Num139z4"/>
    <w:rsid w:val="0053251D"/>
  </w:style>
  <w:style w:type="character" w:customStyle="1" w:styleId="WW8Num139z5">
    <w:name w:val="WW8Num139z5"/>
    <w:rsid w:val="0053251D"/>
  </w:style>
  <w:style w:type="character" w:customStyle="1" w:styleId="WW8Num139z6">
    <w:name w:val="WW8Num139z6"/>
    <w:rsid w:val="0053251D"/>
  </w:style>
  <w:style w:type="character" w:customStyle="1" w:styleId="WW8Num139z7">
    <w:name w:val="WW8Num139z7"/>
    <w:rsid w:val="0053251D"/>
  </w:style>
  <w:style w:type="character" w:customStyle="1" w:styleId="WW8Num139z8">
    <w:name w:val="WW8Num139z8"/>
    <w:rsid w:val="0053251D"/>
  </w:style>
  <w:style w:type="character" w:customStyle="1" w:styleId="WW8Num140z0">
    <w:name w:val="WW8Num140z0"/>
    <w:rsid w:val="0053251D"/>
    <w:rPr>
      <w:rFonts w:ascii="Times New Roman" w:hAnsi="Times New Roman" w:cs="Times New Roman"/>
      <w:b w:val="0"/>
      <w:bCs w:val="0"/>
      <w:shd w:val="clear" w:color="auto" w:fill="FFCC00"/>
    </w:rPr>
  </w:style>
  <w:style w:type="character" w:customStyle="1" w:styleId="WW8Num140z1">
    <w:name w:val="WW8Num140z1"/>
    <w:rsid w:val="0053251D"/>
    <w:rPr>
      <w:rFonts w:cs="Times New Roman" w:hint="default"/>
      <w:b w:val="0"/>
      <w:bCs w:val="0"/>
      <w:i w:val="0"/>
      <w:iCs w:val="0"/>
    </w:rPr>
  </w:style>
  <w:style w:type="character" w:customStyle="1" w:styleId="WW8Num140z2">
    <w:name w:val="WW8Num140z2"/>
    <w:rsid w:val="0053251D"/>
    <w:rPr>
      <w:rFonts w:cs="Times New Roman"/>
    </w:rPr>
  </w:style>
  <w:style w:type="character" w:customStyle="1" w:styleId="WW8Num140z3">
    <w:name w:val="WW8Num140z3"/>
    <w:rsid w:val="0053251D"/>
  </w:style>
  <w:style w:type="character" w:customStyle="1" w:styleId="WW8Num140z4">
    <w:name w:val="WW8Num140z4"/>
    <w:rsid w:val="0053251D"/>
  </w:style>
  <w:style w:type="character" w:customStyle="1" w:styleId="WW8Num140z5">
    <w:name w:val="WW8Num140z5"/>
    <w:rsid w:val="0053251D"/>
  </w:style>
  <w:style w:type="character" w:customStyle="1" w:styleId="WW8Num140z6">
    <w:name w:val="WW8Num140z6"/>
    <w:rsid w:val="0053251D"/>
  </w:style>
  <w:style w:type="character" w:customStyle="1" w:styleId="WW8Num140z7">
    <w:name w:val="WW8Num140z7"/>
    <w:rsid w:val="0053251D"/>
  </w:style>
  <w:style w:type="character" w:customStyle="1" w:styleId="WW8Num140z8">
    <w:name w:val="WW8Num140z8"/>
    <w:rsid w:val="0053251D"/>
  </w:style>
  <w:style w:type="character" w:customStyle="1" w:styleId="WW8Num141z0">
    <w:name w:val="WW8Num141z0"/>
    <w:rsid w:val="0053251D"/>
    <w:rPr>
      <w:rFonts w:ascii="Times New Roman" w:hAnsi="Times New Roman" w:cs="Times New Roman" w:hint="default"/>
      <w:b w:val="0"/>
      <w:bCs w:val="0"/>
      <w:i w:val="0"/>
      <w:iCs w:val="0"/>
      <w:color w:val="000000"/>
      <w:sz w:val="24"/>
      <w:szCs w:val="24"/>
      <w:shd w:val="clear" w:color="auto" w:fill="FFCC00"/>
    </w:rPr>
  </w:style>
  <w:style w:type="character" w:customStyle="1" w:styleId="WW8Num141z1">
    <w:name w:val="WW8Num141z1"/>
    <w:rsid w:val="0053251D"/>
    <w:rPr>
      <w:rFonts w:eastAsia="Arial Unicode MS"/>
    </w:rPr>
  </w:style>
  <w:style w:type="character" w:customStyle="1" w:styleId="WW8Num141z2">
    <w:name w:val="WW8Num141z2"/>
    <w:rsid w:val="0053251D"/>
    <w:rPr>
      <w:rFonts w:cs="Times New Roman"/>
    </w:rPr>
  </w:style>
  <w:style w:type="character" w:customStyle="1" w:styleId="WW8Num141z3">
    <w:name w:val="WW8Num141z3"/>
    <w:rsid w:val="0053251D"/>
  </w:style>
  <w:style w:type="character" w:customStyle="1" w:styleId="WW8Num141z4">
    <w:name w:val="WW8Num141z4"/>
    <w:rsid w:val="0053251D"/>
  </w:style>
  <w:style w:type="character" w:customStyle="1" w:styleId="WW8Num141z5">
    <w:name w:val="WW8Num141z5"/>
    <w:rsid w:val="0053251D"/>
  </w:style>
  <w:style w:type="character" w:customStyle="1" w:styleId="WW8Num141z6">
    <w:name w:val="WW8Num141z6"/>
    <w:rsid w:val="0053251D"/>
  </w:style>
  <w:style w:type="character" w:customStyle="1" w:styleId="WW8Num141z7">
    <w:name w:val="WW8Num141z7"/>
    <w:rsid w:val="0053251D"/>
  </w:style>
  <w:style w:type="character" w:customStyle="1" w:styleId="WW8Num141z8">
    <w:name w:val="WW8Num141z8"/>
    <w:rsid w:val="0053251D"/>
  </w:style>
  <w:style w:type="character" w:customStyle="1" w:styleId="WW8Num142z0">
    <w:name w:val="WW8Num142z0"/>
    <w:rsid w:val="0053251D"/>
    <w:rPr>
      <w:rFonts w:ascii="Times New Roman" w:hAnsi="Times New Roman" w:cs="Times New Roman" w:hint="default"/>
      <w:b w:val="0"/>
      <w:bCs w:val="0"/>
      <w:sz w:val="24"/>
      <w:szCs w:val="24"/>
      <w:shd w:val="clear" w:color="auto" w:fill="FFCC00"/>
    </w:rPr>
  </w:style>
  <w:style w:type="character" w:customStyle="1" w:styleId="WW8Num142z1">
    <w:name w:val="WW8Num142z1"/>
    <w:rsid w:val="0053251D"/>
    <w:rPr>
      <w:rFonts w:cs="Times New Roman"/>
    </w:rPr>
  </w:style>
  <w:style w:type="character" w:customStyle="1" w:styleId="WW8Num142z2">
    <w:name w:val="WW8Num142z2"/>
    <w:rsid w:val="0053251D"/>
  </w:style>
  <w:style w:type="character" w:customStyle="1" w:styleId="WW8Num142z3">
    <w:name w:val="WW8Num142z3"/>
    <w:rsid w:val="0053251D"/>
  </w:style>
  <w:style w:type="character" w:customStyle="1" w:styleId="WW8Num142z4">
    <w:name w:val="WW8Num142z4"/>
    <w:rsid w:val="0053251D"/>
  </w:style>
  <w:style w:type="character" w:customStyle="1" w:styleId="WW8Num142z5">
    <w:name w:val="WW8Num142z5"/>
    <w:rsid w:val="0053251D"/>
  </w:style>
  <w:style w:type="character" w:customStyle="1" w:styleId="WW8Num142z6">
    <w:name w:val="WW8Num142z6"/>
    <w:rsid w:val="0053251D"/>
  </w:style>
  <w:style w:type="character" w:customStyle="1" w:styleId="WW8Num142z7">
    <w:name w:val="WW8Num142z7"/>
    <w:rsid w:val="0053251D"/>
  </w:style>
  <w:style w:type="character" w:customStyle="1" w:styleId="WW8Num142z8">
    <w:name w:val="WW8Num142z8"/>
    <w:rsid w:val="0053251D"/>
  </w:style>
  <w:style w:type="character" w:customStyle="1" w:styleId="WW8Num143z0">
    <w:name w:val="WW8Num143z0"/>
    <w:rsid w:val="0053251D"/>
    <w:rPr>
      <w:rFonts w:ascii="Times New Roman" w:hAnsi="Times New Roman" w:cs="Times New Roman" w:hint="default"/>
      <w:b w:val="0"/>
      <w:bCs w:val="0"/>
      <w:shd w:val="clear" w:color="auto" w:fill="FFCC00"/>
    </w:rPr>
  </w:style>
  <w:style w:type="character" w:customStyle="1" w:styleId="WW8Num143z1">
    <w:name w:val="WW8Num143z1"/>
    <w:rsid w:val="0053251D"/>
    <w:rPr>
      <w:rFonts w:cs="Times New Roman" w:hint="default"/>
      <w:b w:val="0"/>
      <w:bCs w:val="0"/>
    </w:rPr>
  </w:style>
  <w:style w:type="character" w:customStyle="1" w:styleId="WW8Num143z2">
    <w:name w:val="WW8Num143z2"/>
    <w:rsid w:val="0053251D"/>
    <w:rPr>
      <w:rFonts w:cs="Times New Roman"/>
    </w:rPr>
  </w:style>
  <w:style w:type="character" w:customStyle="1" w:styleId="WW8Num143z3">
    <w:name w:val="WW8Num143z3"/>
    <w:rsid w:val="0053251D"/>
  </w:style>
  <w:style w:type="character" w:customStyle="1" w:styleId="WW8Num143z4">
    <w:name w:val="WW8Num143z4"/>
    <w:rsid w:val="0053251D"/>
  </w:style>
  <w:style w:type="character" w:customStyle="1" w:styleId="WW8Num143z5">
    <w:name w:val="WW8Num143z5"/>
    <w:rsid w:val="0053251D"/>
  </w:style>
  <w:style w:type="character" w:customStyle="1" w:styleId="WW8Num143z6">
    <w:name w:val="WW8Num143z6"/>
    <w:rsid w:val="0053251D"/>
  </w:style>
  <w:style w:type="character" w:customStyle="1" w:styleId="WW8Num143z7">
    <w:name w:val="WW8Num143z7"/>
    <w:rsid w:val="0053251D"/>
  </w:style>
  <w:style w:type="character" w:customStyle="1" w:styleId="WW8Num143z8">
    <w:name w:val="WW8Num143z8"/>
    <w:rsid w:val="0053251D"/>
  </w:style>
  <w:style w:type="character" w:customStyle="1" w:styleId="WW8Num144z0">
    <w:name w:val="WW8Num144z0"/>
    <w:rsid w:val="0053251D"/>
    <w:rPr>
      <w:rFonts w:cs="Times New Roman" w:hint="default"/>
      <w:b w:val="0"/>
      <w:bCs w:val="0"/>
    </w:rPr>
  </w:style>
  <w:style w:type="character" w:customStyle="1" w:styleId="WW8Num144z1">
    <w:name w:val="WW8Num144z1"/>
    <w:rsid w:val="0053251D"/>
    <w:rPr>
      <w:rFonts w:cs="Times New Roman"/>
      <w:b w:val="0"/>
      <w:bCs w:val="0"/>
      <w:color w:val="000000"/>
    </w:rPr>
  </w:style>
  <w:style w:type="character" w:customStyle="1" w:styleId="WW8Num144z2">
    <w:name w:val="WW8Num144z2"/>
    <w:rsid w:val="0053251D"/>
  </w:style>
  <w:style w:type="character" w:customStyle="1" w:styleId="WW8Num144z3">
    <w:name w:val="WW8Num144z3"/>
    <w:rsid w:val="0053251D"/>
    <w:rPr>
      <w:rFonts w:ascii="Times New Roman" w:hAnsi="Times New Roman" w:cs="Times New Roman" w:hint="default"/>
      <w:b w:val="0"/>
      <w:bCs w:val="0"/>
    </w:rPr>
  </w:style>
  <w:style w:type="character" w:customStyle="1" w:styleId="WW8Num144z4">
    <w:name w:val="WW8Num144z4"/>
    <w:rsid w:val="0053251D"/>
    <w:rPr>
      <w:rFonts w:cs="Times New Roman"/>
    </w:rPr>
  </w:style>
  <w:style w:type="character" w:customStyle="1" w:styleId="WW8Num144z5">
    <w:name w:val="WW8Num144z5"/>
    <w:rsid w:val="0053251D"/>
  </w:style>
  <w:style w:type="character" w:customStyle="1" w:styleId="WW8Num144z6">
    <w:name w:val="WW8Num144z6"/>
    <w:rsid w:val="0053251D"/>
  </w:style>
  <w:style w:type="character" w:customStyle="1" w:styleId="WW8Num144z7">
    <w:name w:val="WW8Num144z7"/>
    <w:rsid w:val="0053251D"/>
  </w:style>
  <w:style w:type="character" w:customStyle="1" w:styleId="WW8Num144z8">
    <w:name w:val="WW8Num144z8"/>
    <w:rsid w:val="0053251D"/>
  </w:style>
  <w:style w:type="character" w:customStyle="1" w:styleId="WW8Num145z0">
    <w:name w:val="WW8Num145z0"/>
    <w:rsid w:val="0053251D"/>
    <w:rPr>
      <w:rFonts w:ascii="Times New Roman" w:hAnsi="Times New Roman" w:cs="Times New Roman"/>
      <w:color w:val="000000"/>
    </w:rPr>
  </w:style>
  <w:style w:type="character" w:customStyle="1" w:styleId="WW8Num145z1">
    <w:name w:val="WW8Num145z1"/>
    <w:rsid w:val="0053251D"/>
    <w:rPr>
      <w:rFonts w:cs="Times New Roman"/>
    </w:rPr>
  </w:style>
  <w:style w:type="character" w:customStyle="1" w:styleId="WW8Num145z2">
    <w:name w:val="WW8Num145z2"/>
    <w:rsid w:val="0053251D"/>
  </w:style>
  <w:style w:type="character" w:customStyle="1" w:styleId="WW8Num145z3">
    <w:name w:val="WW8Num145z3"/>
    <w:rsid w:val="0053251D"/>
  </w:style>
  <w:style w:type="character" w:customStyle="1" w:styleId="WW8Num145z4">
    <w:name w:val="WW8Num145z4"/>
    <w:rsid w:val="0053251D"/>
  </w:style>
  <w:style w:type="character" w:customStyle="1" w:styleId="WW8Num145z5">
    <w:name w:val="WW8Num145z5"/>
    <w:rsid w:val="0053251D"/>
  </w:style>
  <w:style w:type="character" w:customStyle="1" w:styleId="WW8Num145z6">
    <w:name w:val="WW8Num145z6"/>
    <w:rsid w:val="0053251D"/>
  </w:style>
  <w:style w:type="character" w:customStyle="1" w:styleId="WW8Num145z7">
    <w:name w:val="WW8Num145z7"/>
    <w:rsid w:val="0053251D"/>
  </w:style>
  <w:style w:type="character" w:customStyle="1" w:styleId="WW8Num145z8">
    <w:name w:val="WW8Num145z8"/>
    <w:rsid w:val="0053251D"/>
  </w:style>
  <w:style w:type="character" w:customStyle="1" w:styleId="WW8Num146z0">
    <w:name w:val="WW8Num146z0"/>
    <w:rsid w:val="0053251D"/>
    <w:rPr>
      <w:rFonts w:cs="Times New Roman"/>
      <w:spacing w:val="-2"/>
    </w:rPr>
  </w:style>
  <w:style w:type="character" w:customStyle="1" w:styleId="WW8Num146z1">
    <w:name w:val="WW8Num146z1"/>
    <w:rsid w:val="0053251D"/>
    <w:rPr>
      <w:rFonts w:ascii="Times New Roman" w:hAnsi="Times New Roman" w:cs="Times New Roman" w:hint="default"/>
      <w:b w:val="0"/>
      <w:bCs w:val="0"/>
      <w:i w:val="0"/>
      <w:iCs w:val="0"/>
    </w:rPr>
  </w:style>
  <w:style w:type="character" w:customStyle="1" w:styleId="WW8Num146z2">
    <w:name w:val="WW8Num146z2"/>
    <w:rsid w:val="0053251D"/>
    <w:rPr>
      <w:rFonts w:cs="Times New Roman"/>
    </w:rPr>
  </w:style>
  <w:style w:type="character" w:customStyle="1" w:styleId="WW8Num146z3">
    <w:name w:val="WW8Num146z3"/>
    <w:rsid w:val="0053251D"/>
  </w:style>
  <w:style w:type="character" w:customStyle="1" w:styleId="WW8Num146z5">
    <w:name w:val="WW8Num146z5"/>
    <w:rsid w:val="0053251D"/>
  </w:style>
  <w:style w:type="character" w:customStyle="1" w:styleId="WW8Num146z6">
    <w:name w:val="WW8Num146z6"/>
    <w:rsid w:val="0053251D"/>
  </w:style>
  <w:style w:type="character" w:customStyle="1" w:styleId="WW8Num146z7">
    <w:name w:val="WW8Num146z7"/>
    <w:rsid w:val="0053251D"/>
  </w:style>
  <w:style w:type="character" w:customStyle="1" w:styleId="WW8Num146z8">
    <w:name w:val="WW8Num146z8"/>
    <w:rsid w:val="0053251D"/>
  </w:style>
  <w:style w:type="character" w:customStyle="1" w:styleId="WW8Num147z0">
    <w:name w:val="WW8Num147z0"/>
    <w:rsid w:val="0053251D"/>
    <w:rPr>
      <w:rFonts w:cs="Times New Roman" w:hint="default"/>
      <w:b w:val="0"/>
      <w:bCs w:val="0"/>
      <w:shd w:val="clear" w:color="auto" w:fill="FFCC00"/>
    </w:rPr>
  </w:style>
  <w:style w:type="character" w:customStyle="1" w:styleId="WW8Num147z1">
    <w:name w:val="WW8Num147z1"/>
    <w:rsid w:val="0053251D"/>
    <w:rPr>
      <w:rFonts w:ascii="Times New Roman" w:eastAsia="Arial Unicode MS" w:hAnsi="Times New Roman" w:cs="Times New Roman" w:hint="default"/>
      <w:b w:val="0"/>
    </w:rPr>
  </w:style>
  <w:style w:type="character" w:customStyle="1" w:styleId="WW8Num147z2">
    <w:name w:val="WW8Num147z2"/>
    <w:rsid w:val="0053251D"/>
  </w:style>
  <w:style w:type="character" w:customStyle="1" w:styleId="WW8Num147z3">
    <w:name w:val="WW8Num147z3"/>
    <w:rsid w:val="0053251D"/>
  </w:style>
  <w:style w:type="character" w:customStyle="1" w:styleId="WW8Num147z4">
    <w:name w:val="WW8Num147z4"/>
    <w:rsid w:val="0053251D"/>
  </w:style>
  <w:style w:type="character" w:customStyle="1" w:styleId="WW8Num147z5">
    <w:name w:val="WW8Num147z5"/>
    <w:rsid w:val="0053251D"/>
  </w:style>
  <w:style w:type="character" w:customStyle="1" w:styleId="WW8Num147z6">
    <w:name w:val="WW8Num147z6"/>
    <w:rsid w:val="0053251D"/>
  </w:style>
  <w:style w:type="character" w:customStyle="1" w:styleId="WW8Num147z7">
    <w:name w:val="WW8Num147z7"/>
    <w:rsid w:val="0053251D"/>
  </w:style>
  <w:style w:type="character" w:customStyle="1" w:styleId="WW8Num147z8">
    <w:name w:val="WW8Num147z8"/>
    <w:rsid w:val="0053251D"/>
  </w:style>
  <w:style w:type="character" w:customStyle="1" w:styleId="WW8Num148z0">
    <w:name w:val="WW8Num148z0"/>
    <w:rsid w:val="0053251D"/>
    <w:rPr>
      <w:rFonts w:ascii="Times New Roman" w:hAnsi="Times New Roman" w:cs="Times New Roman"/>
      <w:color w:val="000000"/>
      <w:sz w:val="24"/>
      <w:szCs w:val="24"/>
      <w:shd w:val="clear" w:color="auto" w:fill="00FF00"/>
    </w:rPr>
  </w:style>
  <w:style w:type="character" w:customStyle="1" w:styleId="WW8Num148z1">
    <w:name w:val="WW8Num148z1"/>
    <w:rsid w:val="0053251D"/>
    <w:rPr>
      <w:rFonts w:ascii="Times New Roman" w:hAnsi="Times New Roman" w:cs="Times New Roman"/>
    </w:rPr>
  </w:style>
  <w:style w:type="character" w:customStyle="1" w:styleId="WW8Num148z2">
    <w:name w:val="WW8Num148z2"/>
    <w:rsid w:val="0053251D"/>
  </w:style>
  <w:style w:type="character" w:customStyle="1" w:styleId="WW8Num148z3">
    <w:name w:val="WW8Num148z3"/>
    <w:rsid w:val="0053251D"/>
  </w:style>
  <w:style w:type="character" w:customStyle="1" w:styleId="WW8Num148z4">
    <w:name w:val="WW8Num148z4"/>
    <w:rsid w:val="0053251D"/>
  </w:style>
  <w:style w:type="character" w:customStyle="1" w:styleId="WW8Num148z5">
    <w:name w:val="WW8Num148z5"/>
    <w:rsid w:val="0053251D"/>
  </w:style>
  <w:style w:type="character" w:customStyle="1" w:styleId="WW8Num148z6">
    <w:name w:val="WW8Num148z6"/>
    <w:rsid w:val="0053251D"/>
  </w:style>
  <w:style w:type="character" w:customStyle="1" w:styleId="WW8Num148z7">
    <w:name w:val="WW8Num148z7"/>
    <w:rsid w:val="0053251D"/>
  </w:style>
  <w:style w:type="character" w:customStyle="1" w:styleId="WW8Num148z8">
    <w:name w:val="WW8Num148z8"/>
    <w:rsid w:val="0053251D"/>
  </w:style>
  <w:style w:type="character" w:customStyle="1" w:styleId="WW8Num149z0">
    <w:name w:val="WW8Num149z0"/>
    <w:rsid w:val="0053251D"/>
    <w:rPr>
      <w:rFonts w:ascii="Times New Roman" w:hAnsi="Times New Roman" w:cs="Times New Roman"/>
      <w:b w:val="0"/>
      <w:bCs w:val="0"/>
      <w:i w:val="0"/>
      <w:iCs w:val="0"/>
      <w:color w:val="000000"/>
      <w:sz w:val="24"/>
      <w:szCs w:val="24"/>
    </w:rPr>
  </w:style>
  <w:style w:type="character" w:customStyle="1" w:styleId="WW8Num149z1">
    <w:name w:val="WW8Num149z1"/>
    <w:rsid w:val="0053251D"/>
    <w:rPr>
      <w:rFonts w:cs="Times New Roman" w:hint="default"/>
      <w:b w:val="0"/>
      <w:bCs w:val="0"/>
    </w:rPr>
  </w:style>
  <w:style w:type="character" w:customStyle="1" w:styleId="WW8Num149z2">
    <w:name w:val="WW8Num149z2"/>
    <w:rsid w:val="0053251D"/>
    <w:rPr>
      <w:rFonts w:cs="Times New Roman"/>
    </w:rPr>
  </w:style>
  <w:style w:type="character" w:customStyle="1" w:styleId="WW8Num149z3">
    <w:name w:val="WW8Num149z3"/>
    <w:rsid w:val="0053251D"/>
  </w:style>
  <w:style w:type="character" w:customStyle="1" w:styleId="WW8Num149z4">
    <w:name w:val="WW8Num149z4"/>
    <w:rsid w:val="0053251D"/>
  </w:style>
  <w:style w:type="character" w:customStyle="1" w:styleId="WW8Num149z5">
    <w:name w:val="WW8Num149z5"/>
    <w:rsid w:val="0053251D"/>
  </w:style>
  <w:style w:type="character" w:customStyle="1" w:styleId="WW8Num149z6">
    <w:name w:val="WW8Num149z6"/>
    <w:rsid w:val="0053251D"/>
  </w:style>
  <w:style w:type="character" w:customStyle="1" w:styleId="WW8Num149z7">
    <w:name w:val="WW8Num149z7"/>
    <w:rsid w:val="0053251D"/>
  </w:style>
  <w:style w:type="character" w:customStyle="1" w:styleId="WW8Num149z8">
    <w:name w:val="WW8Num149z8"/>
    <w:rsid w:val="0053251D"/>
  </w:style>
  <w:style w:type="character" w:customStyle="1" w:styleId="WW8Num150z0">
    <w:name w:val="WW8Num150z0"/>
    <w:rsid w:val="0053251D"/>
    <w:rPr>
      <w:rFonts w:ascii="Times New Roman" w:hAnsi="Times New Roman" w:cs="Times New Roman" w:hint="default"/>
      <w:b/>
      <w:bCs/>
      <w:shd w:val="clear" w:color="auto" w:fill="00CC00"/>
    </w:rPr>
  </w:style>
  <w:style w:type="character" w:customStyle="1" w:styleId="WW8Num150z1">
    <w:name w:val="WW8Num150z1"/>
    <w:rsid w:val="0053251D"/>
    <w:rPr>
      <w:rFonts w:cs="Times New Roman"/>
    </w:rPr>
  </w:style>
  <w:style w:type="character" w:customStyle="1" w:styleId="WW8Num150z2">
    <w:name w:val="WW8Num150z2"/>
    <w:rsid w:val="0053251D"/>
    <w:rPr>
      <w:rFonts w:cs="Times New Roman" w:hint="default"/>
      <w:color w:val="000000"/>
      <w:sz w:val="26"/>
      <w:szCs w:val="26"/>
    </w:rPr>
  </w:style>
  <w:style w:type="character" w:customStyle="1" w:styleId="WW8Num150z3">
    <w:name w:val="WW8Num150z3"/>
    <w:rsid w:val="0053251D"/>
    <w:rPr>
      <w:rFonts w:cs="Times New Roman" w:hint="default"/>
      <w:b w:val="0"/>
      <w:bCs w:val="0"/>
    </w:rPr>
  </w:style>
  <w:style w:type="character" w:customStyle="1" w:styleId="WW8Num150z4">
    <w:name w:val="WW8Num150z4"/>
    <w:rsid w:val="0053251D"/>
  </w:style>
  <w:style w:type="character" w:customStyle="1" w:styleId="WW8Num150z5">
    <w:name w:val="WW8Num150z5"/>
    <w:rsid w:val="0053251D"/>
    <w:rPr>
      <w:rFonts w:cs="Times New Roman"/>
    </w:rPr>
  </w:style>
  <w:style w:type="character" w:customStyle="1" w:styleId="WW8Num150z6">
    <w:name w:val="WW8Num150z6"/>
    <w:rsid w:val="0053251D"/>
  </w:style>
  <w:style w:type="character" w:customStyle="1" w:styleId="WW8Num150z7">
    <w:name w:val="WW8Num150z7"/>
    <w:rsid w:val="0053251D"/>
  </w:style>
  <w:style w:type="character" w:customStyle="1" w:styleId="WW8Num150z8">
    <w:name w:val="WW8Num150z8"/>
    <w:rsid w:val="0053251D"/>
  </w:style>
  <w:style w:type="character" w:customStyle="1" w:styleId="WW8Num151z0">
    <w:name w:val="WW8Num151z0"/>
    <w:rsid w:val="0053251D"/>
    <w:rPr>
      <w:rFonts w:ascii="Times New Roman" w:eastAsia="Times New Roman" w:hAnsi="Times New Roman" w:cs="Times New Roman"/>
      <w:b w:val="0"/>
      <w:bCs w:val="0"/>
      <w:color w:val="000000"/>
      <w:sz w:val="24"/>
      <w:szCs w:val="24"/>
    </w:rPr>
  </w:style>
  <w:style w:type="character" w:customStyle="1" w:styleId="WW8Num151z1">
    <w:name w:val="WW8Num151z1"/>
    <w:rsid w:val="0053251D"/>
    <w:rPr>
      <w:rFonts w:cs="Times New Roman"/>
    </w:rPr>
  </w:style>
  <w:style w:type="character" w:customStyle="1" w:styleId="WW8Num151z2">
    <w:name w:val="WW8Num151z2"/>
    <w:rsid w:val="0053251D"/>
    <w:rPr>
      <w:rFonts w:cs="Times New Roman"/>
    </w:rPr>
  </w:style>
  <w:style w:type="character" w:customStyle="1" w:styleId="WW8Num151z3">
    <w:name w:val="WW8Num151z3"/>
    <w:rsid w:val="0053251D"/>
  </w:style>
  <w:style w:type="character" w:customStyle="1" w:styleId="WW8Num151z4">
    <w:name w:val="WW8Num151z4"/>
    <w:rsid w:val="0053251D"/>
  </w:style>
  <w:style w:type="character" w:customStyle="1" w:styleId="WW8Num151z5">
    <w:name w:val="WW8Num151z5"/>
    <w:rsid w:val="0053251D"/>
  </w:style>
  <w:style w:type="character" w:customStyle="1" w:styleId="WW8Num151z6">
    <w:name w:val="WW8Num151z6"/>
    <w:rsid w:val="0053251D"/>
  </w:style>
  <w:style w:type="character" w:customStyle="1" w:styleId="WW8Num151z7">
    <w:name w:val="WW8Num151z7"/>
    <w:rsid w:val="0053251D"/>
  </w:style>
  <w:style w:type="character" w:customStyle="1" w:styleId="WW8Num151z8">
    <w:name w:val="WW8Num151z8"/>
    <w:rsid w:val="0053251D"/>
  </w:style>
  <w:style w:type="character" w:customStyle="1" w:styleId="WW8Num152z0">
    <w:name w:val="WW8Num152z0"/>
    <w:rsid w:val="0053251D"/>
    <w:rPr>
      <w:rFonts w:ascii="Times New Roman" w:hAnsi="Times New Roman" w:cs="Times New Roman"/>
      <w:b w:val="0"/>
      <w:bCs w:val="0"/>
      <w:color w:val="000000"/>
    </w:rPr>
  </w:style>
  <w:style w:type="character" w:customStyle="1" w:styleId="WW8Num152z1">
    <w:name w:val="WW8Num152z1"/>
    <w:rsid w:val="0053251D"/>
    <w:rPr>
      <w:rFonts w:ascii="Times New Roman" w:hAnsi="Times New Roman" w:cs="Times New Roman"/>
    </w:rPr>
  </w:style>
  <w:style w:type="character" w:customStyle="1" w:styleId="WW8Num152z2">
    <w:name w:val="WW8Num152z2"/>
    <w:rsid w:val="0053251D"/>
    <w:rPr>
      <w:rFonts w:cs="Times New Roman"/>
    </w:rPr>
  </w:style>
  <w:style w:type="character" w:customStyle="1" w:styleId="WW8Num152z3">
    <w:name w:val="WW8Num152z3"/>
    <w:rsid w:val="0053251D"/>
  </w:style>
  <w:style w:type="character" w:customStyle="1" w:styleId="WW8Num152z4">
    <w:name w:val="WW8Num152z4"/>
    <w:rsid w:val="0053251D"/>
  </w:style>
  <w:style w:type="character" w:customStyle="1" w:styleId="WW8Num152z5">
    <w:name w:val="WW8Num152z5"/>
    <w:rsid w:val="0053251D"/>
  </w:style>
  <w:style w:type="character" w:customStyle="1" w:styleId="WW8Num152z6">
    <w:name w:val="WW8Num152z6"/>
    <w:rsid w:val="0053251D"/>
  </w:style>
  <w:style w:type="character" w:customStyle="1" w:styleId="WW8Num152z7">
    <w:name w:val="WW8Num152z7"/>
    <w:rsid w:val="0053251D"/>
  </w:style>
  <w:style w:type="character" w:customStyle="1" w:styleId="WW8Num152z8">
    <w:name w:val="WW8Num152z8"/>
    <w:rsid w:val="0053251D"/>
  </w:style>
  <w:style w:type="character" w:customStyle="1" w:styleId="WW8Num153z0">
    <w:name w:val="WW8Num153z0"/>
    <w:rsid w:val="0053251D"/>
    <w:rPr>
      <w:rFonts w:cs="Times New Roman"/>
    </w:rPr>
  </w:style>
  <w:style w:type="character" w:customStyle="1" w:styleId="WW8Num153z1">
    <w:name w:val="WW8Num153z1"/>
    <w:rsid w:val="0053251D"/>
  </w:style>
  <w:style w:type="character" w:customStyle="1" w:styleId="WW8Num153z2">
    <w:name w:val="WW8Num153z2"/>
    <w:rsid w:val="0053251D"/>
    <w:rPr>
      <w:rFonts w:cs="Times New Roman"/>
    </w:rPr>
  </w:style>
  <w:style w:type="character" w:customStyle="1" w:styleId="WW8Num153z3">
    <w:name w:val="WW8Num153z3"/>
    <w:rsid w:val="0053251D"/>
  </w:style>
  <w:style w:type="character" w:customStyle="1" w:styleId="WW8Num153z4">
    <w:name w:val="WW8Num153z4"/>
    <w:rsid w:val="0053251D"/>
  </w:style>
  <w:style w:type="character" w:customStyle="1" w:styleId="WW8Num153z5">
    <w:name w:val="WW8Num153z5"/>
    <w:rsid w:val="0053251D"/>
  </w:style>
  <w:style w:type="character" w:customStyle="1" w:styleId="WW8Num153z6">
    <w:name w:val="WW8Num153z6"/>
    <w:rsid w:val="0053251D"/>
  </w:style>
  <w:style w:type="character" w:customStyle="1" w:styleId="WW8Num153z7">
    <w:name w:val="WW8Num153z7"/>
    <w:rsid w:val="0053251D"/>
  </w:style>
  <w:style w:type="character" w:customStyle="1" w:styleId="WW8Num153z8">
    <w:name w:val="WW8Num153z8"/>
    <w:rsid w:val="0053251D"/>
  </w:style>
  <w:style w:type="character" w:customStyle="1" w:styleId="WW8Num154z0">
    <w:name w:val="WW8Num154z0"/>
    <w:rsid w:val="0053251D"/>
    <w:rPr>
      <w:rFonts w:cs="Times New Roman" w:hint="default"/>
      <w:b w:val="0"/>
      <w:bCs w:val="0"/>
    </w:rPr>
  </w:style>
  <w:style w:type="character" w:customStyle="1" w:styleId="WW8Num154z1">
    <w:name w:val="WW8Num154z1"/>
    <w:rsid w:val="0053251D"/>
    <w:rPr>
      <w:rFonts w:cs="Times New Roman"/>
      <w:b/>
      <w:color w:val="000000"/>
    </w:rPr>
  </w:style>
  <w:style w:type="character" w:customStyle="1" w:styleId="WW8Num154z2">
    <w:name w:val="WW8Num154z2"/>
    <w:rsid w:val="0053251D"/>
  </w:style>
  <w:style w:type="character" w:customStyle="1" w:styleId="WW8Num154z3">
    <w:name w:val="WW8Num154z3"/>
    <w:rsid w:val="0053251D"/>
    <w:rPr>
      <w:rFonts w:ascii="Symbol" w:hAnsi="Symbol" w:cs="Symbol"/>
    </w:rPr>
  </w:style>
  <w:style w:type="character" w:customStyle="1" w:styleId="WW8Num154z4">
    <w:name w:val="WW8Num154z4"/>
    <w:rsid w:val="0053251D"/>
  </w:style>
  <w:style w:type="character" w:customStyle="1" w:styleId="WW8Num154z5">
    <w:name w:val="WW8Num154z5"/>
    <w:rsid w:val="0053251D"/>
  </w:style>
  <w:style w:type="character" w:customStyle="1" w:styleId="WW8Num154z6">
    <w:name w:val="WW8Num154z6"/>
    <w:rsid w:val="0053251D"/>
  </w:style>
  <w:style w:type="character" w:customStyle="1" w:styleId="WW8Num154z7">
    <w:name w:val="WW8Num154z7"/>
    <w:rsid w:val="0053251D"/>
  </w:style>
  <w:style w:type="character" w:customStyle="1" w:styleId="WW8Num154z8">
    <w:name w:val="WW8Num154z8"/>
    <w:rsid w:val="0053251D"/>
  </w:style>
  <w:style w:type="character" w:customStyle="1" w:styleId="WW8Num155z0">
    <w:name w:val="WW8Num155z0"/>
    <w:rsid w:val="0053251D"/>
    <w:rPr>
      <w:rFonts w:ascii="Times New Roman" w:hAnsi="Times New Roman" w:cs="Times New Roman" w:hint="default"/>
      <w:color w:val="000000"/>
      <w:shd w:val="clear" w:color="auto" w:fill="FFCC00"/>
    </w:rPr>
  </w:style>
  <w:style w:type="character" w:customStyle="1" w:styleId="WW8Num155z1">
    <w:name w:val="WW8Num155z1"/>
    <w:rsid w:val="0053251D"/>
    <w:rPr>
      <w:rFonts w:ascii="OpenSymbol" w:hAnsi="OpenSymbol" w:cs="Times New Roman" w:hint="default"/>
      <w:b/>
      <w:bCs/>
    </w:rPr>
  </w:style>
  <w:style w:type="character" w:customStyle="1" w:styleId="WW8Num155z2">
    <w:name w:val="WW8Num155z2"/>
    <w:rsid w:val="0053251D"/>
  </w:style>
  <w:style w:type="character" w:customStyle="1" w:styleId="WW8Num155z3">
    <w:name w:val="WW8Num155z3"/>
    <w:rsid w:val="0053251D"/>
    <w:rPr>
      <w:rFonts w:ascii="Symbol" w:hAnsi="Symbol" w:cs="Symbol"/>
    </w:rPr>
  </w:style>
  <w:style w:type="character" w:customStyle="1" w:styleId="WW8Num155z4">
    <w:name w:val="WW8Num155z4"/>
    <w:rsid w:val="0053251D"/>
  </w:style>
  <w:style w:type="character" w:customStyle="1" w:styleId="WW8Num155z5">
    <w:name w:val="WW8Num155z5"/>
    <w:rsid w:val="0053251D"/>
  </w:style>
  <w:style w:type="character" w:customStyle="1" w:styleId="WW8Num155z6">
    <w:name w:val="WW8Num155z6"/>
    <w:rsid w:val="0053251D"/>
  </w:style>
  <w:style w:type="character" w:customStyle="1" w:styleId="WW8Num155z7">
    <w:name w:val="WW8Num155z7"/>
    <w:rsid w:val="0053251D"/>
  </w:style>
  <w:style w:type="character" w:customStyle="1" w:styleId="WW8Num155z8">
    <w:name w:val="WW8Num155z8"/>
    <w:rsid w:val="0053251D"/>
  </w:style>
  <w:style w:type="character" w:customStyle="1" w:styleId="WW8Num156z0">
    <w:name w:val="WW8Num156z0"/>
    <w:rsid w:val="0053251D"/>
    <w:rPr>
      <w:rFonts w:ascii="Times New Roman" w:eastAsia="Times New Roman" w:hAnsi="Times New Roman" w:cs="Times New Roman"/>
      <w:b w:val="0"/>
      <w:bCs w:val="0"/>
      <w:color w:val="000000"/>
      <w:spacing w:val="-2"/>
    </w:rPr>
  </w:style>
  <w:style w:type="character" w:customStyle="1" w:styleId="WW8Num156z1">
    <w:name w:val="WW8Num156z1"/>
    <w:rsid w:val="0053251D"/>
    <w:rPr>
      <w:rFonts w:cs="Times New Roman"/>
    </w:rPr>
  </w:style>
  <w:style w:type="character" w:customStyle="1" w:styleId="WW8Num156z2">
    <w:name w:val="WW8Num156z2"/>
    <w:rsid w:val="0053251D"/>
  </w:style>
  <w:style w:type="character" w:customStyle="1" w:styleId="WW8Num156z3">
    <w:name w:val="WW8Num156z3"/>
    <w:rsid w:val="0053251D"/>
  </w:style>
  <w:style w:type="character" w:customStyle="1" w:styleId="WW8Num156z4">
    <w:name w:val="WW8Num156z4"/>
    <w:rsid w:val="0053251D"/>
  </w:style>
  <w:style w:type="character" w:customStyle="1" w:styleId="WW8Num156z5">
    <w:name w:val="WW8Num156z5"/>
    <w:rsid w:val="0053251D"/>
  </w:style>
  <w:style w:type="character" w:customStyle="1" w:styleId="WW8Num156z6">
    <w:name w:val="WW8Num156z6"/>
    <w:rsid w:val="0053251D"/>
  </w:style>
  <w:style w:type="character" w:customStyle="1" w:styleId="WW8Num156z7">
    <w:name w:val="WW8Num156z7"/>
    <w:rsid w:val="0053251D"/>
  </w:style>
  <w:style w:type="character" w:customStyle="1" w:styleId="WW8Num156z8">
    <w:name w:val="WW8Num156z8"/>
    <w:rsid w:val="0053251D"/>
  </w:style>
  <w:style w:type="character" w:customStyle="1" w:styleId="WW8Num157z0">
    <w:name w:val="WW8Num157z0"/>
    <w:rsid w:val="0053251D"/>
    <w:rPr>
      <w:rFonts w:ascii="Times New Roman" w:hAnsi="Times New Roman" w:cs="Times New Roman" w:hint="default"/>
      <w:b w:val="0"/>
      <w:bCs w:val="0"/>
      <w:i w:val="0"/>
      <w:iCs w:val="0"/>
      <w:color w:val="000000"/>
    </w:rPr>
  </w:style>
  <w:style w:type="character" w:customStyle="1" w:styleId="WW8Num157z1">
    <w:name w:val="WW8Num157z1"/>
    <w:rsid w:val="0053251D"/>
    <w:rPr>
      <w:rFonts w:cs="Times New Roman"/>
    </w:rPr>
  </w:style>
  <w:style w:type="character" w:customStyle="1" w:styleId="WW8Num157z4">
    <w:name w:val="WW8Num157z4"/>
    <w:rsid w:val="0053251D"/>
  </w:style>
  <w:style w:type="character" w:customStyle="1" w:styleId="WW8Num157z5">
    <w:name w:val="WW8Num157z5"/>
    <w:rsid w:val="0053251D"/>
  </w:style>
  <w:style w:type="character" w:customStyle="1" w:styleId="WW8Num157z6">
    <w:name w:val="WW8Num157z6"/>
    <w:rsid w:val="0053251D"/>
  </w:style>
  <w:style w:type="character" w:customStyle="1" w:styleId="WW8Num157z7">
    <w:name w:val="WW8Num157z7"/>
    <w:rsid w:val="0053251D"/>
  </w:style>
  <w:style w:type="character" w:customStyle="1" w:styleId="WW8Num157z8">
    <w:name w:val="WW8Num157z8"/>
    <w:rsid w:val="0053251D"/>
  </w:style>
  <w:style w:type="character" w:customStyle="1" w:styleId="WW8Num158z0">
    <w:name w:val="WW8Num158z0"/>
    <w:rsid w:val="0053251D"/>
    <w:rPr>
      <w:rFonts w:ascii="Times New Roman" w:hAnsi="Times New Roman" w:cs="Times New Roman"/>
      <w:b w:val="0"/>
      <w:bCs w:val="0"/>
      <w:shd w:val="clear" w:color="auto" w:fill="00CC00"/>
    </w:rPr>
  </w:style>
  <w:style w:type="character" w:customStyle="1" w:styleId="WW8Num158z1">
    <w:name w:val="WW8Num158z1"/>
    <w:rsid w:val="0053251D"/>
    <w:rPr>
      <w:rFonts w:ascii="Times New Roman" w:hAnsi="Times New Roman" w:cs="Times New Roman" w:hint="default"/>
      <w:b w:val="0"/>
      <w:bCs w:val="0"/>
      <w:color w:val="000000"/>
    </w:rPr>
  </w:style>
  <w:style w:type="character" w:customStyle="1" w:styleId="WW8Num158z2">
    <w:name w:val="WW8Num158z2"/>
    <w:rsid w:val="0053251D"/>
    <w:rPr>
      <w:rFonts w:cs="Times New Roman"/>
    </w:rPr>
  </w:style>
  <w:style w:type="character" w:customStyle="1" w:styleId="WW8Num158z3">
    <w:name w:val="WW8Num158z3"/>
    <w:rsid w:val="0053251D"/>
    <w:rPr>
      <w:rFonts w:cs="Times New Roman" w:hint="default"/>
      <w:b w:val="0"/>
      <w:bCs w:val="0"/>
    </w:rPr>
  </w:style>
  <w:style w:type="character" w:customStyle="1" w:styleId="WW8Num158z4">
    <w:name w:val="WW8Num158z4"/>
    <w:rsid w:val="0053251D"/>
    <w:rPr>
      <w:rFonts w:cs="Times New Roman"/>
    </w:rPr>
  </w:style>
  <w:style w:type="character" w:customStyle="1" w:styleId="WW8Num158z5">
    <w:name w:val="WW8Num158z5"/>
    <w:rsid w:val="0053251D"/>
  </w:style>
  <w:style w:type="character" w:customStyle="1" w:styleId="WW8Num158z6">
    <w:name w:val="WW8Num158z6"/>
    <w:rsid w:val="0053251D"/>
  </w:style>
  <w:style w:type="character" w:customStyle="1" w:styleId="WW8Num158z7">
    <w:name w:val="WW8Num158z7"/>
    <w:rsid w:val="0053251D"/>
  </w:style>
  <w:style w:type="character" w:customStyle="1" w:styleId="WW8Num158z8">
    <w:name w:val="WW8Num158z8"/>
    <w:rsid w:val="0053251D"/>
  </w:style>
  <w:style w:type="character" w:customStyle="1" w:styleId="WW8Num159z0">
    <w:name w:val="WW8Num159z0"/>
    <w:rsid w:val="0053251D"/>
    <w:rPr>
      <w:rFonts w:ascii="Times New Roman" w:hAnsi="Times New Roman" w:cs="Times New Roman" w:hint="default"/>
      <w:b w:val="0"/>
      <w:bCs w:val="0"/>
    </w:rPr>
  </w:style>
  <w:style w:type="character" w:customStyle="1" w:styleId="WW8Num159z1">
    <w:name w:val="WW8Num159z1"/>
    <w:rsid w:val="0053251D"/>
    <w:rPr>
      <w:rFonts w:ascii="Times New Roman" w:hAnsi="Times New Roman" w:cs="Times New Roman"/>
    </w:rPr>
  </w:style>
  <w:style w:type="character" w:customStyle="1" w:styleId="WW8Num159z2">
    <w:name w:val="WW8Num159z2"/>
    <w:rsid w:val="0053251D"/>
    <w:rPr>
      <w:rFonts w:cs="Times New Roman"/>
    </w:rPr>
  </w:style>
  <w:style w:type="character" w:customStyle="1" w:styleId="WW8Num159z3">
    <w:name w:val="WW8Num159z3"/>
    <w:rsid w:val="0053251D"/>
  </w:style>
  <w:style w:type="character" w:customStyle="1" w:styleId="WW8Num159z4">
    <w:name w:val="WW8Num159z4"/>
    <w:rsid w:val="0053251D"/>
  </w:style>
  <w:style w:type="character" w:customStyle="1" w:styleId="WW8Num159z5">
    <w:name w:val="WW8Num159z5"/>
    <w:rsid w:val="0053251D"/>
  </w:style>
  <w:style w:type="character" w:customStyle="1" w:styleId="WW8Num159z6">
    <w:name w:val="WW8Num159z6"/>
    <w:rsid w:val="0053251D"/>
  </w:style>
  <w:style w:type="character" w:customStyle="1" w:styleId="WW8Num159z7">
    <w:name w:val="WW8Num159z7"/>
    <w:rsid w:val="0053251D"/>
  </w:style>
  <w:style w:type="character" w:customStyle="1" w:styleId="WW8Num159z8">
    <w:name w:val="WW8Num159z8"/>
    <w:rsid w:val="0053251D"/>
  </w:style>
  <w:style w:type="character" w:customStyle="1" w:styleId="WW8Num160z0">
    <w:name w:val="WW8Num160z0"/>
    <w:rsid w:val="0053251D"/>
    <w:rPr>
      <w:rFonts w:cs="Times New Roman"/>
      <w:b w:val="0"/>
      <w:bCs w:val="0"/>
    </w:rPr>
  </w:style>
  <w:style w:type="character" w:customStyle="1" w:styleId="WW8Num160z1">
    <w:name w:val="WW8Num160z1"/>
    <w:rsid w:val="0053251D"/>
  </w:style>
  <w:style w:type="character" w:customStyle="1" w:styleId="WW8Num160z2">
    <w:name w:val="WW8Num160z2"/>
    <w:rsid w:val="0053251D"/>
  </w:style>
  <w:style w:type="character" w:customStyle="1" w:styleId="WW8Num160z3">
    <w:name w:val="WW8Num160z3"/>
    <w:rsid w:val="0053251D"/>
  </w:style>
  <w:style w:type="character" w:customStyle="1" w:styleId="WW8Num160z4">
    <w:name w:val="WW8Num160z4"/>
    <w:rsid w:val="0053251D"/>
  </w:style>
  <w:style w:type="character" w:customStyle="1" w:styleId="WW8Num160z5">
    <w:name w:val="WW8Num160z5"/>
    <w:rsid w:val="0053251D"/>
  </w:style>
  <w:style w:type="character" w:customStyle="1" w:styleId="WW8Num160z6">
    <w:name w:val="WW8Num160z6"/>
    <w:rsid w:val="0053251D"/>
  </w:style>
  <w:style w:type="character" w:customStyle="1" w:styleId="WW8Num160z7">
    <w:name w:val="WW8Num160z7"/>
    <w:rsid w:val="0053251D"/>
  </w:style>
  <w:style w:type="character" w:customStyle="1" w:styleId="WW8Num160z8">
    <w:name w:val="WW8Num160z8"/>
    <w:rsid w:val="0053251D"/>
  </w:style>
  <w:style w:type="character" w:customStyle="1" w:styleId="WW8Num161z0">
    <w:name w:val="WW8Num161z0"/>
    <w:rsid w:val="0053251D"/>
    <w:rPr>
      <w:rFonts w:cs="Times New Roman" w:hint="default"/>
    </w:rPr>
  </w:style>
  <w:style w:type="character" w:customStyle="1" w:styleId="WW8Num161z1">
    <w:name w:val="WW8Num161z1"/>
    <w:rsid w:val="0053251D"/>
    <w:rPr>
      <w:rFonts w:cs="Times New Roman" w:hint="default"/>
      <w:b w:val="0"/>
      <w:bCs w:val="0"/>
      <w:i w:val="0"/>
      <w:iCs w:val="0"/>
    </w:rPr>
  </w:style>
  <w:style w:type="character" w:customStyle="1" w:styleId="WW8Num161z2">
    <w:name w:val="WW8Num161z2"/>
    <w:rsid w:val="0053251D"/>
    <w:rPr>
      <w:rFonts w:cs="Times New Roman"/>
    </w:rPr>
  </w:style>
  <w:style w:type="character" w:customStyle="1" w:styleId="WW8Num161z3">
    <w:name w:val="WW8Num161z3"/>
    <w:rsid w:val="0053251D"/>
  </w:style>
  <w:style w:type="character" w:customStyle="1" w:styleId="WW8Num161z4">
    <w:name w:val="WW8Num161z4"/>
    <w:rsid w:val="0053251D"/>
  </w:style>
  <w:style w:type="character" w:customStyle="1" w:styleId="WW8Num161z5">
    <w:name w:val="WW8Num161z5"/>
    <w:rsid w:val="0053251D"/>
  </w:style>
  <w:style w:type="character" w:customStyle="1" w:styleId="WW8Num161z6">
    <w:name w:val="WW8Num161z6"/>
    <w:rsid w:val="0053251D"/>
  </w:style>
  <w:style w:type="character" w:customStyle="1" w:styleId="WW8Num161z7">
    <w:name w:val="WW8Num161z7"/>
    <w:rsid w:val="0053251D"/>
  </w:style>
  <w:style w:type="character" w:customStyle="1" w:styleId="WW8Num161z8">
    <w:name w:val="WW8Num161z8"/>
    <w:rsid w:val="0053251D"/>
  </w:style>
  <w:style w:type="character" w:customStyle="1" w:styleId="WW8Num162z0">
    <w:name w:val="WW8Num162z0"/>
    <w:rsid w:val="0053251D"/>
    <w:rPr>
      <w:rFonts w:ascii="Times New Roman" w:hAnsi="Times New Roman" w:cs="Times New Roman" w:hint="default"/>
      <w:bCs/>
      <w:color w:val="000000"/>
    </w:rPr>
  </w:style>
  <w:style w:type="character" w:customStyle="1" w:styleId="WW8Num162z1">
    <w:name w:val="WW8Num162z1"/>
    <w:rsid w:val="0053251D"/>
    <w:rPr>
      <w:rFonts w:ascii="OpenSymbol" w:hAnsi="OpenSymbol" w:cs="Times New Roman" w:hint="default"/>
    </w:rPr>
  </w:style>
  <w:style w:type="character" w:customStyle="1" w:styleId="WW8Num162z2">
    <w:name w:val="WW8Num162z2"/>
    <w:rsid w:val="0053251D"/>
  </w:style>
  <w:style w:type="character" w:customStyle="1" w:styleId="WW8Num162z3">
    <w:name w:val="WW8Num162z3"/>
    <w:rsid w:val="0053251D"/>
    <w:rPr>
      <w:rFonts w:ascii="Symbol" w:hAnsi="Symbol" w:cs="Symbol"/>
    </w:rPr>
  </w:style>
  <w:style w:type="character" w:customStyle="1" w:styleId="WW8Num162z4">
    <w:name w:val="WW8Num162z4"/>
    <w:rsid w:val="0053251D"/>
  </w:style>
  <w:style w:type="character" w:customStyle="1" w:styleId="WW8Num162z5">
    <w:name w:val="WW8Num162z5"/>
    <w:rsid w:val="0053251D"/>
  </w:style>
  <w:style w:type="character" w:customStyle="1" w:styleId="WW8Num162z6">
    <w:name w:val="WW8Num162z6"/>
    <w:rsid w:val="0053251D"/>
  </w:style>
  <w:style w:type="character" w:customStyle="1" w:styleId="WW8Num162z7">
    <w:name w:val="WW8Num162z7"/>
    <w:rsid w:val="0053251D"/>
  </w:style>
  <w:style w:type="character" w:customStyle="1" w:styleId="WW8Num162z8">
    <w:name w:val="WW8Num162z8"/>
    <w:rsid w:val="0053251D"/>
  </w:style>
  <w:style w:type="character" w:customStyle="1" w:styleId="WW8Num163z0">
    <w:name w:val="WW8Num163z0"/>
    <w:rsid w:val="0053251D"/>
    <w:rPr>
      <w:rFonts w:ascii="Times New Roman" w:hAnsi="Times New Roman" w:cs="Times New Roman" w:hint="default"/>
      <w:b w:val="0"/>
      <w:bCs/>
      <w:i w:val="0"/>
      <w:color w:val="000000"/>
      <w:shd w:val="clear" w:color="auto" w:fill="FF9999"/>
    </w:rPr>
  </w:style>
  <w:style w:type="character" w:customStyle="1" w:styleId="WW8Num163z1">
    <w:name w:val="WW8Num163z1"/>
    <w:rsid w:val="0053251D"/>
  </w:style>
  <w:style w:type="character" w:customStyle="1" w:styleId="WW8Num163z2">
    <w:name w:val="WW8Num163z2"/>
    <w:rsid w:val="0053251D"/>
    <w:rPr>
      <w:rFonts w:cs="Times New Roman"/>
    </w:rPr>
  </w:style>
  <w:style w:type="character" w:customStyle="1" w:styleId="WW8Num163z3">
    <w:name w:val="WW8Num163z3"/>
    <w:rsid w:val="0053251D"/>
  </w:style>
  <w:style w:type="character" w:customStyle="1" w:styleId="WW8Num163z4">
    <w:name w:val="WW8Num163z4"/>
    <w:rsid w:val="0053251D"/>
  </w:style>
  <w:style w:type="character" w:customStyle="1" w:styleId="WW8Num163z5">
    <w:name w:val="WW8Num163z5"/>
    <w:rsid w:val="0053251D"/>
  </w:style>
  <w:style w:type="character" w:customStyle="1" w:styleId="WW8Num163z6">
    <w:name w:val="WW8Num163z6"/>
    <w:rsid w:val="0053251D"/>
  </w:style>
  <w:style w:type="character" w:customStyle="1" w:styleId="WW8Num163z7">
    <w:name w:val="WW8Num163z7"/>
    <w:rsid w:val="0053251D"/>
  </w:style>
  <w:style w:type="character" w:customStyle="1" w:styleId="WW8Num163z8">
    <w:name w:val="WW8Num163z8"/>
    <w:rsid w:val="0053251D"/>
  </w:style>
  <w:style w:type="character" w:customStyle="1" w:styleId="WW8Num164z0">
    <w:name w:val="WW8Num164z0"/>
    <w:rsid w:val="0053251D"/>
    <w:rPr>
      <w:rFonts w:ascii="Times New Roman" w:hAnsi="Times New Roman" w:cs="Times New Roman"/>
      <w:b w:val="0"/>
      <w:bCs w:val="0"/>
      <w:spacing w:val="-2"/>
      <w:shd w:val="clear" w:color="auto" w:fill="FFCC00"/>
    </w:rPr>
  </w:style>
  <w:style w:type="character" w:customStyle="1" w:styleId="WW8Num164z1">
    <w:name w:val="WW8Num164z1"/>
    <w:rsid w:val="0053251D"/>
    <w:rPr>
      <w:rFonts w:cs="Times New Roman" w:hint="default"/>
      <w:b w:val="0"/>
      <w:bCs w:val="0"/>
    </w:rPr>
  </w:style>
  <w:style w:type="character" w:customStyle="1" w:styleId="WW8Num164z2">
    <w:name w:val="WW8Num164z2"/>
    <w:rsid w:val="0053251D"/>
    <w:rPr>
      <w:rFonts w:cs="Times New Roman"/>
    </w:rPr>
  </w:style>
  <w:style w:type="character" w:customStyle="1" w:styleId="WW8Num164z3">
    <w:name w:val="WW8Num164z3"/>
    <w:rsid w:val="0053251D"/>
  </w:style>
  <w:style w:type="character" w:customStyle="1" w:styleId="WW8Num164z4">
    <w:name w:val="WW8Num164z4"/>
    <w:rsid w:val="0053251D"/>
  </w:style>
  <w:style w:type="character" w:customStyle="1" w:styleId="WW8Num164z5">
    <w:name w:val="WW8Num164z5"/>
    <w:rsid w:val="0053251D"/>
  </w:style>
  <w:style w:type="character" w:customStyle="1" w:styleId="WW8Num164z6">
    <w:name w:val="WW8Num164z6"/>
    <w:rsid w:val="0053251D"/>
  </w:style>
  <w:style w:type="character" w:customStyle="1" w:styleId="WW8Num164z7">
    <w:name w:val="WW8Num164z7"/>
    <w:rsid w:val="0053251D"/>
  </w:style>
  <w:style w:type="character" w:customStyle="1" w:styleId="WW8Num164z8">
    <w:name w:val="WW8Num164z8"/>
    <w:rsid w:val="0053251D"/>
  </w:style>
  <w:style w:type="character" w:customStyle="1" w:styleId="WW8Num165z0">
    <w:name w:val="WW8Num165z0"/>
    <w:rsid w:val="0053251D"/>
    <w:rPr>
      <w:rFonts w:ascii="Times New Roman" w:hAnsi="Times New Roman" w:cs="Times New Roman"/>
      <w:b w:val="0"/>
      <w:bCs w:val="0"/>
      <w:shd w:val="clear" w:color="auto" w:fill="FFCC00"/>
    </w:rPr>
  </w:style>
  <w:style w:type="character" w:customStyle="1" w:styleId="WW8Num165z1">
    <w:name w:val="WW8Num165z1"/>
    <w:rsid w:val="0053251D"/>
    <w:rPr>
      <w:rFonts w:ascii="OpenSymbol" w:hAnsi="OpenSymbol" w:cs="OpenSymbol"/>
    </w:rPr>
  </w:style>
  <w:style w:type="character" w:customStyle="1" w:styleId="WW8Num165z2">
    <w:name w:val="WW8Num165z2"/>
    <w:rsid w:val="0053251D"/>
  </w:style>
  <w:style w:type="character" w:customStyle="1" w:styleId="WW8Num165z3">
    <w:name w:val="WW8Num165z3"/>
    <w:rsid w:val="0053251D"/>
    <w:rPr>
      <w:rFonts w:ascii="Symbol" w:hAnsi="Symbol" w:cs="Symbol"/>
    </w:rPr>
  </w:style>
  <w:style w:type="character" w:customStyle="1" w:styleId="WW8Num165z4">
    <w:name w:val="WW8Num165z4"/>
    <w:rsid w:val="0053251D"/>
  </w:style>
  <w:style w:type="character" w:customStyle="1" w:styleId="WW8Num165z5">
    <w:name w:val="WW8Num165z5"/>
    <w:rsid w:val="0053251D"/>
  </w:style>
  <w:style w:type="character" w:customStyle="1" w:styleId="WW8Num165z6">
    <w:name w:val="WW8Num165z6"/>
    <w:rsid w:val="0053251D"/>
  </w:style>
  <w:style w:type="character" w:customStyle="1" w:styleId="WW8Num165z7">
    <w:name w:val="WW8Num165z7"/>
    <w:rsid w:val="0053251D"/>
  </w:style>
  <w:style w:type="character" w:customStyle="1" w:styleId="WW8Num165z8">
    <w:name w:val="WW8Num165z8"/>
    <w:rsid w:val="0053251D"/>
  </w:style>
  <w:style w:type="character" w:customStyle="1" w:styleId="WW8Num166z0">
    <w:name w:val="WW8Num166z0"/>
    <w:rsid w:val="0053251D"/>
    <w:rPr>
      <w:rFonts w:ascii="Times New Roman" w:hAnsi="Times New Roman" w:cs="Times New Roman" w:hint="default"/>
      <w:b w:val="0"/>
      <w:bCs w:val="0"/>
      <w:shd w:val="clear" w:color="auto" w:fill="FFCC00"/>
    </w:rPr>
  </w:style>
  <w:style w:type="character" w:customStyle="1" w:styleId="WW8Num166z1">
    <w:name w:val="WW8Num166z1"/>
    <w:rsid w:val="0053251D"/>
  </w:style>
  <w:style w:type="character" w:customStyle="1" w:styleId="WW8Num166z2">
    <w:name w:val="WW8Num166z2"/>
    <w:rsid w:val="0053251D"/>
  </w:style>
  <w:style w:type="character" w:customStyle="1" w:styleId="WW8Num166z3">
    <w:name w:val="WW8Num166z3"/>
    <w:rsid w:val="0053251D"/>
  </w:style>
  <w:style w:type="character" w:customStyle="1" w:styleId="WW8Num166z4">
    <w:name w:val="WW8Num166z4"/>
    <w:rsid w:val="0053251D"/>
  </w:style>
  <w:style w:type="character" w:customStyle="1" w:styleId="WW8Num166z5">
    <w:name w:val="WW8Num166z5"/>
    <w:rsid w:val="0053251D"/>
  </w:style>
  <w:style w:type="character" w:customStyle="1" w:styleId="WW8Num166z6">
    <w:name w:val="WW8Num166z6"/>
    <w:rsid w:val="0053251D"/>
  </w:style>
  <w:style w:type="character" w:customStyle="1" w:styleId="WW8Num166z7">
    <w:name w:val="WW8Num166z7"/>
    <w:rsid w:val="0053251D"/>
  </w:style>
  <w:style w:type="character" w:customStyle="1" w:styleId="WW8Num166z8">
    <w:name w:val="WW8Num166z8"/>
    <w:rsid w:val="0053251D"/>
  </w:style>
  <w:style w:type="character" w:customStyle="1" w:styleId="WW8Num167z0">
    <w:name w:val="WW8Num167z0"/>
    <w:rsid w:val="0053251D"/>
    <w:rPr>
      <w:rFonts w:ascii="Times New Roman" w:hAnsi="Times New Roman" w:cs="Times New Roman" w:hint="default"/>
      <w:b/>
      <w:bCs/>
      <w:i/>
      <w:strike/>
    </w:rPr>
  </w:style>
  <w:style w:type="character" w:customStyle="1" w:styleId="WW8Num167z1">
    <w:name w:val="WW8Num167z1"/>
    <w:rsid w:val="0053251D"/>
    <w:rPr>
      <w:rFonts w:cs="Times New Roman" w:hint="default"/>
      <w:b w:val="0"/>
      <w:bCs w:val="0"/>
      <w:i w:val="0"/>
      <w:iCs w:val="0"/>
    </w:rPr>
  </w:style>
  <w:style w:type="character" w:customStyle="1" w:styleId="WW8Num167z2">
    <w:name w:val="WW8Num167z2"/>
    <w:rsid w:val="0053251D"/>
    <w:rPr>
      <w:rFonts w:cs="Times New Roman"/>
    </w:rPr>
  </w:style>
  <w:style w:type="character" w:customStyle="1" w:styleId="WW8Num167z3">
    <w:name w:val="WW8Num167z3"/>
    <w:rsid w:val="0053251D"/>
  </w:style>
  <w:style w:type="character" w:customStyle="1" w:styleId="WW8Num167z4">
    <w:name w:val="WW8Num167z4"/>
    <w:rsid w:val="0053251D"/>
  </w:style>
  <w:style w:type="character" w:customStyle="1" w:styleId="WW8Num167z5">
    <w:name w:val="WW8Num167z5"/>
    <w:rsid w:val="0053251D"/>
  </w:style>
  <w:style w:type="character" w:customStyle="1" w:styleId="WW8Num167z6">
    <w:name w:val="WW8Num167z6"/>
    <w:rsid w:val="0053251D"/>
  </w:style>
  <w:style w:type="character" w:customStyle="1" w:styleId="WW8Num167z7">
    <w:name w:val="WW8Num167z7"/>
    <w:rsid w:val="0053251D"/>
  </w:style>
  <w:style w:type="character" w:customStyle="1" w:styleId="WW8Num167z8">
    <w:name w:val="WW8Num167z8"/>
    <w:rsid w:val="0053251D"/>
  </w:style>
  <w:style w:type="character" w:customStyle="1" w:styleId="WW8Num168z0">
    <w:name w:val="WW8Num168z0"/>
    <w:rsid w:val="0053251D"/>
    <w:rPr>
      <w:rFonts w:cs="Times New Roman"/>
    </w:rPr>
  </w:style>
  <w:style w:type="character" w:customStyle="1" w:styleId="WW8Num168z1">
    <w:name w:val="WW8Num168z1"/>
    <w:rsid w:val="0053251D"/>
    <w:rPr>
      <w:rFonts w:ascii="Times New Roman" w:hAnsi="Times New Roman" w:cs="Times New Roman"/>
    </w:rPr>
  </w:style>
  <w:style w:type="character" w:customStyle="1" w:styleId="WW8Num168z2">
    <w:name w:val="WW8Num168z2"/>
    <w:rsid w:val="0053251D"/>
  </w:style>
  <w:style w:type="character" w:customStyle="1" w:styleId="WW8Num168z3">
    <w:name w:val="WW8Num168z3"/>
    <w:rsid w:val="0053251D"/>
  </w:style>
  <w:style w:type="character" w:customStyle="1" w:styleId="WW8Num168z4">
    <w:name w:val="WW8Num168z4"/>
    <w:rsid w:val="0053251D"/>
  </w:style>
  <w:style w:type="character" w:customStyle="1" w:styleId="WW8Num168z5">
    <w:name w:val="WW8Num168z5"/>
    <w:rsid w:val="0053251D"/>
  </w:style>
  <w:style w:type="character" w:customStyle="1" w:styleId="WW8Num168z6">
    <w:name w:val="WW8Num168z6"/>
    <w:rsid w:val="0053251D"/>
  </w:style>
  <w:style w:type="character" w:customStyle="1" w:styleId="WW8Num168z7">
    <w:name w:val="WW8Num168z7"/>
    <w:rsid w:val="0053251D"/>
  </w:style>
  <w:style w:type="character" w:customStyle="1" w:styleId="WW8Num168z8">
    <w:name w:val="WW8Num168z8"/>
    <w:rsid w:val="0053251D"/>
  </w:style>
  <w:style w:type="character" w:customStyle="1" w:styleId="WW8Num169z0">
    <w:name w:val="WW8Num169z0"/>
    <w:rsid w:val="0053251D"/>
    <w:rPr>
      <w:rFonts w:cs="Times New Roman"/>
    </w:rPr>
  </w:style>
  <w:style w:type="character" w:customStyle="1" w:styleId="WW8Num169z1">
    <w:name w:val="WW8Num169z1"/>
    <w:rsid w:val="0053251D"/>
    <w:rPr>
      <w:rFonts w:ascii="Times New Roman" w:hAnsi="Times New Roman" w:cs="Times New Roman" w:hint="default"/>
      <w:b w:val="0"/>
      <w:bCs w:val="0"/>
      <w:i w:val="0"/>
      <w:iCs w:val="0"/>
    </w:rPr>
  </w:style>
  <w:style w:type="character" w:customStyle="1" w:styleId="WW8Num169z2">
    <w:name w:val="WW8Num169z2"/>
    <w:rsid w:val="0053251D"/>
    <w:rPr>
      <w:rFonts w:cs="Times New Roman"/>
    </w:rPr>
  </w:style>
  <w:style w:type="character" w:customStyle="1" w:styleId="WW8Num169z3">
    <w:name w:val="WW8Num169z3"/>
    <w:rsid w:val="0053251D"/>
    <w:rPr>
      <w:rFonts w:cs="Times New Roman"/>
    </w:rPr>
  </w:style>
  <w:style w:type="character" w:customStyle="1" w:styleId="WW8Num169z4">
    <w:name w:val="WW8Num169z4"/>
    <w:rsid w:val="0053251D"/>
  </w:style>
  <w:style w:type="character" w:customStyle="1" w:styleId="WW8Num169z5">
    <w:name w:val="WW8Num169z5"/>
    <w:rsid w:val="0053251D"/>
  </w:style>
  <w:style w:type="character" w:customStyle="1" w:styleId="WW8Num169z6">
    <w:name w:val="WW8Num169z6"/>
    <w:rsid w:val="0053251D"/>
  </w:style>
  <w:style w:type="character" w:customStyle="1" w:styleId="WW8Num169z7">
    <w:name w:val="WW8Num169z7"/>
    <w:rsid w:val="0053251D"/>
  </w:style>
  <w:style w:type="character" w:customStyle="1" w:styleId="WW8Num169z8">
    <w:name w:val="WW8Num169z8"/>
    <w:rsid w:val="0053251D"/>
  </w:style>
  <w:style w:type="character" w:customStyle="1" w:styleId="WW8Num170z0">
    <w:name w:val="WW8Num170z0"/>
    <w:rsid w:val="0053251D"/>
    <w:rPr>
      <w:rFonts w:ascii="Times New Roman" w:hAnsi="Times New Roman" w:cs="Times New Roman"/>
      <w:b/>
      <w:bCs/>
      <w:shd w:val="clear" w:color="auto" w:fill="FFCC00"/>
    </w:rPr>
  </w:style>
  <w:style w:type="character" w:customStyle="1" w:styleId="WW8Num170z1">
    <w:name w:val="WW8Num170z1"/>
    <w:rsid w:val="0053251D"/>
  </w:style>
  <w:style w:type="character" w:customStyle="1" w:styleId="WW8Num170z2">
    <w:name w:val="WW8Num170z2"/>
    <w:rsid w:val="0053251D"/>
  </w:style>
  <w:style w:type="character" w:customStyle="1" w:styleId="WW8Num170z3">
    <w:name w:val="WW8Num170z3"/>
    <w:rsid w:val="0053251D"/>
  </w:style>
  <w:style w:type="character" w:customStyle="1" w:styleId="WW8Num170z4">
    <w:name w:val="WW8Num170z4"/>
    <w:rsid w:val="0053251D"/>
  </w:style>
  <w:style w:type="character" w:customStyle="1" w:styleId="WW8Num170z5">
    <w:name w:val="WW8Num170z5"/>
    <w:rsid w:val="0053251D"/>
  </w:style>
  <w:style w:type="character" w:customStyle="1" w:styleId="WW8Num170z6">
    <w:name w:val="WW8Num170z6"/>
    <w:rsid w:val="0053251D"/>
  </w:style>
  <w:style w:type="character" w:customStyle="1" w:styleId="WW8Num170z7">
    <w:name w:val="WW8Num170z7"/>
    <w:rsid w:val="0053251D"/>
  </w:style>
  <w:style w:type="character" w:customStyle="1" w:styleId="WW8Num170z8">
    <w:name w:val="WW8Num170z8"/>
    <w:rsid w:val="0053251D"/>
  </w:style>
  <w:style w:type="character" w:customStyle="1" w:styleId="WW8Num171z0">
    <w:name w:val="WW8Num171z0"/>
    <w:rsid w:val="0053251D"/>
    <w:rPr>
      <w:rFonts w:ascii="Times New Roman" w:hAnsi="Times New Roman" w:cs="Times New Roman" w:hint="default"/>
      <w:color w:val="000000"/>
    </w:rPr>
  </w:style>
  <w:style w:type="character" w:customStyle="1" w:styleId="WW8Num171z1">
    <w:name w:val="WW8Num171z1"/>
    <w:rsid w:val="0053251D"/>
    <w:rPr>
      <w:rFonts w:ascii="Times New Roman" w:hAnsi="Times New Roman" w:cs="Times New Roman"/>
      <w:color w:val="000000"/>
    </w:rPr>
  </w:style>
  <w:style w:type="character" w:customStyle="1" w:styleId="WW8Num171z2">
    <w:name w:val="WW8Num171z2"/>
    <w:rsid w:val="0053251D"/>
  </w:style>
  <w:style w:type="character" w:customStyle="1" w:styleId="WW8Num171z3">
    <w:name w:val="WW8Num171z3"/>
    <w:rsid w:val="0053251D"/>
    <w:rPr>
      <w:rFonts w:cs="Times New Roman"/>
    </w:rPr>
  </w:style>
  <w:style w:type="character" w:customStyle="1" w:styleId="WW8Num171z4">
    <w:name w:val="WW8Num171z4"/>
    <w:rsid w:val="0053251D"/>
  </w:style>
  <w:style w:type="character" w:customStyle="1" w:styleId="WW8Num171z5">
    <w:name w:val="WW8Num171z5"/>
    <w:rsid w:val="0053251D"/>
  </w:style>
  <w:style w:type="character" w:customStyle="1" w:styleId="WW8Num171z6">
    <w:name w:val="WW8Num171z6"/>
    <w:rsid w:val="0053251D"/>
  </w:style>
  <w:style w:type="character" w:customStyle="1" w:styleId="WW8Num171z7">
    <w:name w:val="WW8Num171z7"/>
    <w:rsid w:val="0053251D"/>
  </w:style>
  <w:style w:type="character" w:customStyle="1" w:styleId="WW8Num171z8">
    <w:name w:val="WW8Num171z8"/>
    <w:rsid w:val="0053251D"/>
  </w:style>
  <w:style w:type="character" w:customStyle="1" w:styleId="WW8Num172z0">
    <w:name w:val="WW8Num172z0"/>
    <w:rsid w:val="0053251D"/>
    <w:rPr>
      <w:rFonts w:ascii="Times New Roman" w:hAnsi="Times New Roman" w:cs="Times New Roman"/>
      <w:b w:val="0"/>
      <w:bCs w:val="0"/>
    </w:rPr>
  </w:style>
  <w:style w:type="character" w:customStyle="1" w:styleId="WW8Num172z1">
    <w:name w:val="WW8Num172z1"/>
    <w:rsid w:val="0053251D"/>
  </w:style>
  <w:style w:type="character" w:customStyle="1" w:styleId="WW8Num172z2">
    <w:name w:val="WW8Num172z2"/>
    <w:rsid w:val="0053251D"/>
  </w:style>
  <w:style w:type="character" w:customStyle="1" w:styleId="WW8Num172z3">
    <w:name w:val="WW8Num172z3"/>
    <w:rsid w:val="0053251D"/>
  </w:style>
  <w:style w:type="character" w:customStyle="1" w:styleId="WW8Num172z4">
    <w:name w:val="WW8Num172z4"/>
    <w:rsid w:val="0053251D"/>
  </w:style>
  <w:style w:type="character" w:customStyle="1" w:styleId="WW8Num172z5">
    <w:name w:val="WW8Num172z5"/>
    <w:rsid w:val="0053251D"/>
  </w:style>
  <w:style w:type="character" w:customStyle="1" w:styleId="WW8Num172z6">
    <w:name w:val="WW8Num172z6"/>
    <w:rsid w:val="0053251D"/>
  </w:style>
  <w:style w:type="character" w:customStyle="1" w:styleId="WW8Num172z7">
    <w:name w:val="WW8Num172z7"/>
    <w:rsid w:val="0053251D"/>
  </w:style>
  <w:style w:type="character" w:customStyle="1" w:styleId="WW8Num172z8">
    <w:name w:val="WW8Num172z8"/>
    <w:rsid w:val="0053251D"/>
  </w:style>
  <w:style w:type="character" w:customStyle="1" w:styleId="WW8Num173z0">
    <w:name w:val="WW8Num173z0"/>
    <w:rsid w:val="0053251D"/>
    <w:rPr>
      <w:rFonts w:ascii="Times New Roman" w:hAnsi="Times New Roman" w:cs="Times New Roman"/>
    </w:rPr>
  </w:style>
  <w:style w:type="character" w:customStyle="1" w:styleId="WW8Num173z1">
    <w:name w:val="WW8Num173z1"/>
    <w:rsid w:val="0053251D"/>
    <w:rPr>
      <w:rFonts w:cs="Times New Roman"/>
    </w:rPr>
  </w:style>
  <w:style w:type="character" w:customStyle="1" w:styleId="WW8Num173z2">
    <w:name w:val="WW8Num173z2"/>
    <w:rsid w:val="0053251D"/>
    <w:rPr>
      <w:rFonts w:ascii="Times New Roman" w:hAnsi="Times New Roman" w:cs="Times New Roman"/>
    </w:rPr>
  </w:style>
  <w:style w:type="character" w:customStyle="1" w:styleId="WW8Num173z3">
    <w:name w:val="WW8Num173z3"/>
    <w:rsid w:val="0053251D"/>
  </w:style>
  <w:style w:type="character" w:customStyle="1" w:styleId="WW8Num173z4">
    <w:name w:val="WW8Num173z4"/>
    <w:rsid w:val="0053251D"/>
  </w:style>
  <w:style w:type="character" w:customStyle="1" w:styleId="WW8Num173z5">
    <w:name w:val="WW8Num173z5"/>
    <w:rsid w:val="0053251D"/>
  </w:style>
  <w:style w:type="character" w:customStyle="1" w:styleId="WW8Num173z6">
    <w:name w:val="WW8Num173z6"/>
    <w:rsid w:val="0053251D"/>
  </w:style>
  <w:style w:type="character" w:customStyle="1" w:styleId="WW8Num173z7">
    <w:name w:val="WW8Num173z7"/>
    <w:rsid w:val="0053251D"/>
  </w:style>
  <w:style w:type="character" w:customStyle="1" w:styleId="WW8Num173z8">
    <w:name w:val="WW8Num173z8"/>
    <w:rsid w:val="0053251D"/>
  </w:style>
  <w:style w:type="character" w:customStyle="1" w:styleId="WW8Num174z0">
    <w:name w:val="WW8Num174z0"/>
    <w:rsid w:val="0053251D"/>
    <w:rPr>
      <w:rFonts w:ascii="Times New Roman" w:hAnsi="Times New Roman" w:cs="Times New Roman"/>
      <w:b w:val="0"/>
      <w:bCs w:val="0"/>
      <w:color w:val="000000"/>
      <w:shd w:val="clear" w:color="auto" w:fill="00CC00"/>
    </w:rPr>
  </w:style>
  <w:style w:type="character" w:customStyle="1" w:styleId="WW8Num174z1">
    <w:name w:val="WW8Num174z1"/>
    <w:rsid w:val="0053251D"/>
  </w:style>
  <w:style w:type="character" w:customStyle="1" w:styleId="WW8Num174z2">
    <w:name w:val="WW8Num174z2"/>
    <w:rsid w:val="0053251D"/>
  </w:style>
  <w:style w:type="character" w:customStyle="1" w:styleId="WW8Num174z3">
    <w:name w:val="WW8Num174z3"/>
    <w:rsid w:val="0053251D"/>
  </w:style>
  <w:style w:type="character" w:customStyle="1" w:styleId="WW8Num174z4">
    <w:name w:val="WW8Num174z4"/>
    <w:rsid w:val="0053251D"/>
  </w:style>
  <w:style w:type="character" w:customStyle="1" w:styleId="WW8Num174z5">
    <w:name w:val="WW8Num174z5"/>
    <w:rsid w:val="0053251D"/>
  </w:style>
  <w:style w:type="character" w:customStyle="1" w:styleId="WW8Num174z6">
    <w:name w:val="WW8Num174z6"/>
    <w:rsid w:val="0053251D"/>
  </w:style>
  <w:style w:type="character" w:customStyle="1" w:styleId="WW8Num174z7">
    <w:name w:val="WW8Num174z7"/>
    <w:rsid w:val="0053251D"/>
  </w:style>
  <w:style w:type="character" w:customStyle="1" w:styleId="WW8Num174z8">
    <w:name w:val="WW8Num174z8"/>
    <w:rsid w:val="0053251D"/>
  </w:style>
  <w:style w:type="character" w:customStyle="1" w:styleId="WW8Num175z0">
    <w:name w:val="WW8Num175z0"/>
    <w:rsid w:val="0053251D"/>
    <w:rPr>
      <w:rFonts w:ascii="Times New Roman" w:hAnsi="Times New Roman" w:cs="Times New Roman"/>
      <w:b w:val="0"/>
      <w:bCs w:val="0"/>
      <w:color w:val="FF0000"/>
      <w:lang w:val="pl-PL"/>
    </w:rPr>
  </w:style>
  <w:style w:type="character" w:customStyle="1" w:styleId="WW8Num175z1">
    <w:name w:val="WW8Num175z1"/>
    <w:rsid w:val="0053251D"/>
  </w:style>
  <w:style w:type="character" w:customStyle="1" w:styleId="WW8Num175z2">
    <w:name w:val="WW8Num175z2"/>
    <w:rsid w:val="0053251D"/>
    <w:rPr>
      <w:rFonts w:ascii="Times New Roman" w:hAnsi="Times New Roman" w:cs="Times New Roman"/>
      <w:bCs/>
      <w:color w:val="auto"/>
    </w:rPr>
  </w:style>
  <w:style w:type="character" w:customStyle="1" w:styleId="WW8Num175z3">
    <w:name w:val="WW8Num175z3"/>
    <w:rsid w:val="0053251D"/>
  </w:style>
  <w:style w:type="character" w:customStyle="1" w:styleId="WW8Num175z4">
    <w:name w:val="WW8Num175z4"/>
    <w:rsid w:val="0053251D"/>
  </w:style>
  <w:style w:type="character" w:customStyle="1" w:styleId="WW8Num175z5">
    <w:name w:val="WW8Num175z5"/>
    <w:rsid w:val="0053251D"/>
  </w:style>
  <w:style w:type="character" w:customStyle="1" w:styleId="WW8Num175z6">
    <w:name w:val="WW8Num175z6"/>
    <w:rsid w:val="0053251D"/>
  </w:style>
  <w:style w:type="character" w:customStyle="1" w:styleId="WW8Num175z7">
    <w:name w:val="WW8Num175z7"/>
    <w:rsid w:val="0053251D"/>
  </w:style>
  <w:style w:type="character" w:customStyle="1" w:styleId="WW8Num175z8">
    <w:name w:val="WW8Num175z8"/>
    <w:rsid w:val="0053251D"/>
  </w:style>
  <w:style w:type="character" w:customStyle="1" w:styleId="WW8Num176z0">
    <w:name w:val="WW8Num176z0"/>
    <w:rsid w:val="0053251D"/>
    <w:rPr>
      <w:rFonts w:cs="Times New Roman"/>
      <w:b w:val="0"/>
      <w:bCs w:val="0"/>
      <w:color w:val="000000"/>
    </w:rPr>
  </w:style>
  <w:style w:type="character" w:customStyle="1" w:styleId="WW8Num176z1">
    <w:name w:val="WW8Num176z1"/>
    <w:rsid w:val="0053251D"/>
    <w:rPr>
      <w:rFonts w:ascii="OpenSymbol" w:hAnsi="OpenSymbol" w:cs="OpenSymbol"/>
    </w:rPr>
  </w:style>
  <w:style w:type="character" w:customStyle="1" w:styleId="WW8Num176z2">
    <w:name w:val="WW8Num176z2"/>
    <w:rsid w:val="0053251D"/>
    <w:rPr>
      <w:rFonts w:ascii="Times New Roman" w:hAnsi="Times New Roman" w:cs="Times New Roman"/>
    </w:rPr>
  </w:style>
  <w:style w:type="character" w:customStyle="1" w:styleId="WW8Num176z3">
    <w:name w:val="WW8Num176z3"/>
    <w:rsid w:val="0053251D"/>
    <w:rPr>
      <w:rFonts w:ascii="Symbol" w:hAnsi="Symbol" w:cs="OpenSymbol"/>
    </w:rPr>
  </w:style>
  <w:style w:type="character" w:customStyle="1" w:styleId="WW8Num176z4">
    <w:name w:val="WW8Num176z4"/>
    <w:rsid w:val="0053251D"/>
  </w:style>
  <w:style w:type="character" w:customStyle="1" w:styleId="WW8Num176z5">
    <w:name w:val="WW8Num176z5"/>
    <w:rsid w:val="0053251D"/>
  </w:style>
  <w:style w:type="character" w:customStyle="1" w:styleId="WW8Num176z6">
    <w:name w:val="WW8Num176z6"/>
    <w:rsid w:val="0053251D"/>
  </w:style>
  <w:style w:type="character" w:customStyle="1" w:styleId="WW8Num176z7">
    <w:name w:val="WW8Num176z7"/>
    <w:rsid w:val="0053251D"/>
  </w:style>
  <w:style w:type="character" w:customStyle="1" w:styleId="WW8Num176z8">
    <w:name w:val="WW8Num176z8"/>
    <w:rsid w:val="0053251D"/>
  </w:style>
  <w:style w:type="character" w:customStyle="1" w:styleId="WW8Num177z0">
    <w:name w:val="WW8Num177z0"/>
    <w:rsid w:val="0053251D"/>
    <w:rPr>
      <w:rFonts w:ascii="Times New Roman" w:hAnsi="Times New Roman" w:cs="Times New Roman"/>
      <w:b w:val="0"/>
      <w:bCs/>
      <w:i w:val="0"/>
      <w:iCs w:val="0"/>
      <w:color w:val="000000"/>
      <w:shd w:val="clear" w:color="auto" w:fill="auto"/>
    </w:rPr>
  </w:style>
  <w:style w:type="character" w:customStyle="1" w:styleId="WW8Num177z1">
    <w:name w:val="WW8Num177z1"/>
    <w:rsid w:val="0053251D"/>
  </w:style>
  <w:style w:type="character" w:customStyle="1" w:styleId="WW8Num177z2">
    <w:name w:val="WW8Num177z2"/>
    <w:rsid w:val="0053251D"/>
    <w:rPr>
      <w:color w:val="auto"/>
    </w:rPr>
  </w:style>
  <w:style w:type="character" w:customStyle="1" w:styleId="WW8Num177z3">
    <w:name w:val="WW8Num177z3"/>
    <w:rsid w:val="0053251D"/>
  </w:style>
  <w:style w:type="character" w:customStyle="1" w:styleId="WW8Num177z4">
    <w:name w:val="WW8Num177z4"/>
    <w:rsid w:val="0053251D"/>
  </w:style>
  <w:style w:type="character" w:customStyle="1" w:styleId="WW8Num177z5">
    <w:name w:val="WW8Num177z5"/>
    <w:rsid w:val="0053251D"/>
  </w:style>
  <w:style w:type="character" w:customStyle="1" w:styleId="WW8Num177z6">
    <w:name w:val="WW8Num177z6"/>
    <w:rsid w:val="0053251D"/>
  </w:style>
  <w:style w:type="character" w:customStyle="1" w:styleId="WW8Num177z7">
    <w:name w:val="WW8Num177z7"/>
    <w:rsid w:val="0053251D"/>
  </w:style>
  <w:style w:type="character" w:customStyle="1" w:styleId="WW8Num177z8">
    <w:name w:val="WW8Num177z8"/>
    <w:rsid w:val="0053251D"/>
  </w:style>
  <w:style w:type="character" w:customStyle="1" w:styleId="WW8Num178z0">
    <w:name w:val="WW8Num178z0"/>
    <w:rsid w:val="0053251D"/>
    <w:rPr>
      <w:rFonts w:ascii="Times New Roman" w:hAnsi="Times New Roman" w:cs="Times New Roman"/>
      <w:b w:val="0"/>
      <w:color w:val="000000"/>
      <w:shd w:val="clear" w:color="auto" w:fill="FFCC00"/>
    </w:rPr>
  </w:style>
  <w:style w:type="character" w:customStyle="1" w:styleId="WW8Num178z1">
    <w:name w:val="WW8Num178z1"/>
    <w:rsid w:val="0053251D"/>
  </w:style>
  <w:style w:type="character" w:customStyle="1" w:styleId="WW8Num178z2">
    <w:name w:val="WW8Num178z2"/>
    <w:rsid w:val="0053251D"/>
  </w:style>
  <w:style w:type="character" w:customStyle="1" w:styleId="WW8Num178z3">
    <w:name w:val="WW8Num178z3"/>
    <w:rsid w:val="0053251D"/>
  </w:style>
  <w:style w:type="character" w:customStyle="1" w:styleId="WW8Num178z4">
    <w:name w:val="WW8Num178z4"/>
    <w:rsid w:val="0053251D"/>
  </w:style>
  <w:style w:type="character" w:customStyle="1" w:styleId="WW8Num178z5">
    <w:name w:val="WW8Num178z5"/>
    <w:rsid w:val="0053251D"/>
  </w:style>
  <w:style w:type="character" w:customStyle="1" w:styleId="WW8Num178z6">
    <w:name w:val="WW8Num178z6"/>
    <w:rsid w:val="0053251D"/>
  </w:style>
  <w:style w:type="character" w:customStyle="1" w:styleId="WW8Num178z7">
    <w:name w:val="WW8Num178z7"/>
    <w:rsid w:val="0053251D"/>
  </w:style>
  <w:style w:type="character" w:customStyle="1" w:styleId="WW8Num178z8">
    <w:name w:val="WW8Num178z8"/>
    <w:rsid w:val="0053251D"/>
  </w:style>
  <w:style w:type="character" w:customStyle="1" w:styleId="WW8Num179z0">
    <w:name w:val="WW8Num179z0"/>
    <w:rsid w:val="0053251D"/>
    <w:rPr>
      <w:rFonts w:ascii="Times New Roman" w:hAnsi="Times New Roman" w:cs="Times New Roman"/>
      <w:color w:val="000000"/>
      <w:spacing w:val="-2"/>
    </w:rPr>
  </w:style>
  <w:style w:type="character" w:customStyle="1" w:styleId="WW8Num179z1">
    <w:name w:val="WW8Num179z1"/>
    <w:rsid w:val="0053251D"/>
  </w:style>
  <w:style w:type="character" w:customStyle="1" w:styleId="WW8Num179z2">
    <w:name w:val="WW8Num179z2"/>
    <w:rsid w:val="0053251D"/>
  </w:style>
  <w:style w:type="character" w:customStyle="1" w:styleId="WW8Num179z3">
    <w:name w:val="WW8Num179z3"/>
    <w:rsid w:val="0053251D"/>
  </w:style>
  <w:style w:type="character" w:customStyle="1" w:styleId="WW8Num179z4">
    <w:name w:val="WW8Num179z4"/>
    <w:rsid w:val="0053251D"/>
  </w:style>
  <w:style w:type="character" w:customStyle="1" w:styleId="WW8Num179z5">
    <w:name w:val="WW8Num179z5"/>
    <w:rsid w:val="0053251D"/>
  </w:style>
  <w:style w:type="character" w:customStyle="1" w:styleId="WW8Num179z6">
    <w:name w:val="WW8Num179z6"/>
    <w:rsid w:val="0053251D"/>
  </w:style>
  <w:style w:type="character" w:customStyle="1" w:styleId="WW8Num179z7">
    <w:name w:val="WW8Num179z7"/>
    <w:rsid w:val="0053251D"/>
  </w:style>
  <w:style w:type="character" w:customStyle="1" w:styleId="WW8Num179z8">
    <w:name w:val="WW8Num179z8"/>
    <w:rsid w:val="0053251D"/>
  </w:style>
  <w:style w:type="character" w:customStyle="1" w:styleId="WW8Num180z0">
    <w:name w:val="WW8Num180z0"/>
    <w:rsid w:val="0053251D"/>
    <w:rPr>
      <w:color w:val="000000"/>
    </w:rPr>
  </w:style>
  <w:style w:type="character" w:customStyle="1" w:styleId="WW8Num180z1">
    <w:name w:val="WW8Num180z1"/>
    <w:rsid w:val="0053251D"/>
    <w:rPr>
      <w:rFonts w:ascii="Times New Roman" w:hAnsi="Times New Roman" w:cs="Times New Roman"/>
    </w:rPr>
  </w:style>
  <w:style w:type="character" w:customStyle="1" w:styleId="WW8Num180z2">
    <w:name w:val="WW8Num180z2"/>
    <w:rsid w:val="0053251D"/>
  </w:style>
  <w:style w:type="character" w:customStyle="1" w:styleId="WW8Num180z3">
    <w:name w:val="WW8Num180z3"/>
    <w:rsid w:val="0053251D"/>
  </w:style>
  <w:style w:type="character" w:customStyle="1" w:styleId="WW8Num180z4">
    <w:name w:val="WW8Num180z4"/>
    <w:rsid w:val="0053251D"/>
  </w:style>
  <w:style w:type="character" w:customStyle="1" w:styleId="WW8Num180z5">
    <w:name w:val="WW8Num180z5"/>
    <w:rsid w:val="0053251D"/>
  </w:style>
  <w:style w:type="character" w:customStyle="1" w:styleId="WW8Num180z6">
    <w:name w:val="WW8Num180z6"/>
    <w:rsid w:val="0053251D"/>
  </w:style>
  <w:style w:type="character" w:customStyle="1" w:styleId="WW8Num180z7">
    <w:name w:val="WW8Num180z7"/>
    <w:rsid w:val="0053251D"/>
  </w:style>
  <w:style w:type="character" w:customStyle="1" w:styleId="WW8Num180z8">
    <w:name w:val="WW8Num180z8"/>
    <w:rsid w:val="0053251D"/>
  </w:style>
  <w:style w:type="character" w:customStyle="1" w:styleId="WW8Num181z0">
    <w:name w:val="WW8Num181z0"/>
    <w:rsid w:val="0053251D"/>
    <w:rPr>
      <w:rFonts w:ascii="Times New Roman" w:hAnsi="Times New Roman" w:cs="Times New Roman"/>
    </w:rPr>
  </w:style>
  <w:style w:type="character" w:customStyle="1" w:styleId="WW8Num181z1">
    <w:name w:val="WW8Num181z1"/>
    <w:rsid w:val="0053251D"/>
    <w:rPr>
      <w:rFonts w:ascii="Times New Roman" w:hAnsi="Times New Roman" w:cs="Times New Roman"/>
      <w:color w:val="000000"/>
    </w:rPr>
  </w:style>
  <w:style w:type="character" w:customStyle="1" w:styleId="WW8Num181z2">
    <w:name w:val="WW8Num181z2"/>
    <w:rsid w:val="0053251D"/>
  </w:style>
  <w:style w:type="character" w:customStyle="1" w:styleId="WW8Num181z3">
    <w:name w:val="WW8Num181z3"/>
    <w:rsid w:val="0053251D"/>
  </w:style>
  <w:style w:type="character" w:customStyle="1" w:styleId="WW8Num181z4">
    <w:name w:val="WW8Num181z4"/>
    <w:rsid w:val="0053251D"/>
  </w:style>
  <w:style w:type="character" w:customStyle="1" w:styleId="WW8Num181z5">
    <w:name w:val="WW8Num181z5"/>
    <w:rsid w:val="0053251D"/>
  </w:style>
  <w:style w:type="character" w:customStyle="1" w:styleId="WW8Num181z6">
    <w:name w:val="WW8Num181z6"/>
    <w:rsid w:val="0053251D"/>
  </w:style>
  <w:style w:type="character" w:customStyle="1" w:styleId="WW8Num181z7">
    <w:name w:val="WW8Num181z7"/>
    <w:rsid w:val="0053251D"/>
  </w:style>
  <w:style w:type="character" w:customStyle="1" w:styleId="WW8Num181z8">
    <w:name w:val="WW8Num181z8"/>
    <w:rsid w:val="0053251D"/>
  </w:style>
  <w:style w:type="character" w:customStyle="1" w:styleId="WW8Num182z0">
    <w:name w:val="WW8Num182z0"/>
    <w:rsid w:val="0053251D"/>
  </w:style>
  <w:style w:type="character" w:customStyle="1" w:styleId="WW8Num182z1">
    <w:name w:val="WW8Num182z1"/>
    <w:rsid w:val="0053251D"/>
    <w:rPr>
      <w:rFonts w:ascii="Times New Roman" w:hAnsi="Times New Roman" w:cs="Times New Roman"/>
    </w:rPr>
  </w:style>
  <w:style w:type="character" w:customStyle="1" w:styleId="WW8Num182z2">
    <w:name w:val="WW8Num182z2"/>
    <w:rsid w:val="0053251D"/>
  </w:style>
  <w:style w:type="character" w:customStyle="1" w:styleId="WW8Num182z3">
    <w:name w:val="WW8Num182z3"/>
    <w:rsid w:val="0053251D"/>
  </w:style>
  <w:style w:type="character" w:customStyle="1" w:styleId="WW8Num182z4">
    <w:name w:val="WW8Num182z4"/>
    <w:rsid w:val="0053251D"/>
  </w:style>
  <w:style w:type="character" w:customStyle="1" w:styleId="WW8Num182z5">
    <w:name w:val="WW8Num182z5"/>
    <w:rsid w:val="0053251D"/>
  </w:style>
  <w:style w:type="character" w:customStyle="1" w:styleId="WW8Num182z6">
    <w:name w:val="WW8Num182z6"/>
    <w:rsid w:val="0053251D"/>
  </w:style>
  <w:style w:type="character" w:customStyle="1" w:styleId="WW8Num182z7">
    <w:name w:val="WW8Num182z7"/>
    <w:rsid w:val="0053251D"/>
  </w:style>
  <w:style w:type="character" w:customStyle="1" w:styleId="WW8Num182z8">
    <w:name w:val="WW8Num182z8"/>
    <w:rsid w:val="0053251D"/>
  </w:style>
  <w:style w:type="character" w:customStyle="1" w:styleId="WW8Num183z0">
    <w:name w:val="WW8Num183z0"/>
    <w:rsid w:val="0053251D"/>
    <w:rPr>
      <w:rFonts w:cs="Times New Roman"/>
      <w:b w:val="0"/>
      <w:bCs w:val="0"/>
    </w:rPr>
  </w:style>
  <w:style w:type="character" w:customStyle="1" w:styleId="WW8Num183z1">
    <w:name w:val="WW8Num183z1"/>
    <w:rsid w:val="0053251D"/>
    <w:rPr>
      <w:rFonts w:ascii="Times New Roman" w:hAnsi="Times New Roman" w:cs="Times New Roman"/>
    </w:rPr>
  </w:style>
  <w:style w:type="character" w:customStyle="1" w:styleId="WW8Num183z2">
    <w:name w:val="WW8Num183z2"/>
    <w:rsid w:val="0053251D"/>
  </w:style>
  <w:style w:type="character" w:customStyle="1" w:styleId="WW8Num183z3">
    <w:name w:val="WW8Num183z3"/>
    <w:rsid w:val="0053251D"/>
  </w:style>
  <w:style w:type="character" w:customStyle="1" w:styleId="WW8Num183z4">
    <w:name w:val="WW8Num183z4"/>
    <w:rsid w:val="0053251D"/>
  </w:style>
  <w:style w:type="character" w:customStyle="1" w:styleId="WW8Num183z5">
    <w:name w:val="WW8Num183z5"/>
    <w:rsid w:val="0053251D"/>
  </w:style>
  <w:style w:type="character" w:customStyle="1" w:styleId="WW8Num183z6">
    <w:name w:val="WW8Num183z6"/>
    <w:rsid w:val="0053251D"/>
  </w:style>
  <w:style w:type="character" w:customStyle="1" w:styleId="WW8Num183z7">
    <w:name w:val="WW8Num183z7"/>
    <w:rsid w:val="0053251D"/>
  </w:style>
  <w:style w:type="character" w:customStyle="1" w:styleId="WW8Num183z8">
    <w:name w:val="WW8Num183z8"/>
    <w:rsid w:val="0053251D"/>
  </w:style>
  <w:style w:type="character" w:customStyle="1" w:styleId="WW8Num184z0">
    <w:name w:val="WW8Num184z0"/>
    <w:rsid w:val="0053251D"/>
    <w:rPr>
      <w:rFonts w:cs="Times New Roman" w:hint="default"/>
      <w:b w:val="0"/>
      <w:bCs w:val="0"/>
    </w:rPr>
  </w:style>
  <w:style w:type="character" w:customStyle="1" w:styleId="WW8Num184z1">
    <w:name w:val="WW8Num184z1"/>
    <w:rsid w:val="0053251D"/>
    <w:rPr>
      <w:rFonts w:ascii="Times New Roman" w:hAnsi="Times New Roman" w:cs="Times New Roman" w:hint="default"/>
      <w:b w:val="0"/>
      <w:bCs w:val="0"/>
    </w:rPr>
  </w:style>
  <w:style w:type="character" w:customStyle="1" w:styleId="WW8Num184z2">
    <w:name w:val="WW8Num184z2"/>
    <w:rsid w:val="0053251D"/>
    <w:rPr>
      <w:rFonts w:cs="Times New Roman"/>
    </w:rPr>
  </w:style>
  <w:style w:type="character" w:customStyle="1" w:styleId="WW8Num184z3">
    <w:name w:val="WW8Num184z3"/>
    <w:rsid w:val="0053251D"/>
  </w:style>
  <w:style w:type="character" w:customStyle="1" w:styleId="WW8Num184z4">
    <w:name w:val="WW8Num184z4"/>
    <w:rsid w:val="0053251D"/>
  </w:style>
  <w:style w:type="character" w:customStyle="1" w:styleId="WW8Num184z5">
    <w:name w:val="WW8Num184z5"/>
    <w:rsid w:val="0053251D"/>
  </w:style>
  <w:style w:type="character" w:customStyle="1" w:styleId="WW8Num184z6">
    <w:name w:val="WW8Num184z6"/>
    <w:rsid w:val="0053251D"/>
  </w:style>
  <w:style w:type="character" w:customStyle="1" w:styleId="WW8Num184z7">
    <w:name w:val="WW8Num184z7"/>
    <w:rsid w:val="0053251D"/>
  </w:style>
  <w:style w:type="character" w:customStyle="1" w:styleId="WW8Num184z8">
    <w:name w:val="WW8Num184z8"/>
    <w:rsid w:val="0053251D"/>
  </w:style>
  <w:style w:type="character" w:customStyle="1" w:styleId="WW8Num185z0">
    <w:name w:val="WW8Num185z0"/>
    <w:rsid w:val="0053251D"/>
    <w:rPr>
      <w:rFonts w:ascii="Times New Roman" w:hAnsi="Times New Roman" w:cs="Times New Roman"/>
      <w:bCs/>
      <w:color w:val="000000"/>
    </w:rPr>
  </w:style>
  <w:style w:type="character" w:customStyle="1" w:styleId="WW8Num185z1">
    <w:name w:val="WW8Num185z1"/>
    <w:rsid w:val="0053251D"/>
    <w:rPr>
      <w:rFonts w:ascii="Times New Roman" w:hAnsi="Times New Roman" w:cs="Times New Roman"/>
    </w:rPr>
  </w:style>
  <w:style w:type="character" w:customStyle="1" w:styleId="WW8Num185z2">
    <w:name w:val="WW8Num185z2"/>
    <w:rsid w:val="0053251D"/>
  </w:style>
  <w:style w:type="character" w:customStyle="1" w:styleId="WW8Num185z3">
    <w:name w:val="WW8Num185z3"/>
    <w:rsid w:val="0053251D"/>
  </w:style>
  <w:style w:type="character" w:customStyle="1" w:styleId="WW8Num185z4">
    <w:name w:val="WW8Num185z4"/>
    <w:rsid w:val="0053251D"/>
  </w:style>
  <w:style w:type="character" w:customStyle="1" w:styleId="WW8Num185z5">
    <w:name w:val="WW8Num185z5"/>
    <w:rsid w:val="0053251D"/>
  </w:style>
  <w:style w:type="character" w:customStyle="1" w:styleId="WW8Num185z6">
    <w:name w:val="WW8Num185z6"/>
    <w:rsid w:val="0053251D"/>
  </w:style>
  <w:style w:type="character" w:customStyle="1" w:styleId="WW8Num185z7">
    <w:name w:val="WW8Num185z7"/>
    <w:rsid w:val="0053251D"/>
  </w:style>
  <w:style w:type="character" w:customStyle="1" w:styleId="WW8Num185z8">
    <w:name w:val="WW8Num185z8"/>
    <w:rsid w:val="0053251D"/>
  </w:style>
  <w:style w:type="character" w:customStyle="1" w:styleId="WW8Num186z0">
    <w:name w:val="WW8Num186z0"/>
    <w:rsid w:val="0053251D"/>
    <w:rPr>
      <w:rFonts w:cs="Times New Roman" w:hint="default"/>
    </w:rPr>
  </w:style>
  <w:style w:type="character" w:customStyle="1" w:styleId="WW8Num186z1">
    <w:name w:val="WW8Num186z1"/>
    <w:rsid w:val="0053251D"/>
    <w:rPr>
      <w:rFonts w:ascii="Times New Roman" w:hAnsi="Times New Roman" w:cs="Times New Roman"/>
    </w:rPr>
  </w:style>
  <w:style w:type="character" w:customStyle="1" w:styleId="WW8Num186z2">
    <w:name w:val="WW8Num186z2"/>
    <w:rsid w:val="0053251D"/>
    <w:rPr>
      <w:rFonts w:cs="Times New Roman"/>
    </w:rPr>
  </w:style>
  <w:style w:type="character" w:customStyle="1" w:styleId="WW8Num186z3">
    <w:name w:val="WW8Num186z3"/>
    <w:rsid w:val="0053251D"/>
  </w:style>
  <w:style w:type="character" w:customStyle="1" w:styleId="WW8Num186z4">
    <w:name w:val="WW8Num186z4"/>
    <w:rsid w:val="0053251D"/>
  </w:style>
  <w:style w:type="character" w:customStyle="1" w:styleId="WW8Num186z5">
    <w:name w:val="WW8Num186z5"/>
    <w:rsid w:val="0053251D"/>
  </w:style>
  <w:style w:type="character" w:customStyle="1" w:styleId="WW8Num186z6">
    <w:name w:val="WW8Num186z6"/>
    <w:rsid w:val="0053251D"/>
  </w:style>
  <w:style w:type="character" w:customStyle="1" w:styleId="WW8Num186z7">
    <w:name w:val="WW8Num186z7"/>
    <w:rsid w:val="0053251D"/>
  </w:style>
  <w:style w:type="character" w:customStyle="1" w:styleId="WW8Num186z8">
    <w:name w:val="WW8Num186z8"/>
    <w:rsid w:val="0053251D"/>
  </w:style>
  <w:style w:type="character" w:customStyle="1" w:styleId="WW8Num187z0">
    <w:name w:val="WW8Num187z0"/>
    <w:rsid w:val="0053251D"/>
    <w:rPr>
      <w:rFonts w:cs="Times New Roman" w:hint="default"/>
      <w:b w:val="0"/>
      <w:bCs w:val="0"/>
      <w:i w:val="0"/>
      <w:iCs w:val="0"/>
      <w:color w:val="000000"/>
    </w:rPr>
  </w:style>
  <w:style w:type="character" w:customStyle="1" w:styleId="WW8Num187z1">
    <w:name w:val="WW8Num187z1"/>
    <w:rsid w:val="0053251D"/>
    <w:rPr>
      <w:rFonts w:ascii="Times New Roman" w:hAnsi="Times New Roman" w:cs="Times New Roman"/>
    </w:rPr>
  </w:style>
  <w:style w:type="character" w:customStyle="1" w:styleId="WW8Num187z2">
    <w:name w:val="WW8Num187z2"/>
    <w:rsid w:val="0053251D"/>
    <w:rPr>
      <w:rFonts w:cs="Times New Roman"/>
    </w:rPr>
  </w:style>
  <w:style w:type="character" w:customStyle="1" w:styleId="WW8Num187z3">
    <w:name w:val="WW8Num187z3"/>
    <w:rsid w:val="0053251D"/>
  </w:style>
  <w:style w:type="character" w:customStyle="1" w:styleId="WW8Num187z4">
    <w:name w:val="WW8Num187z4"/>
    <w:rsid w:val="0053251D"/>
  </w:style>
  <w:style w:type="character" w:customStyle="1" w:styleId="WW8Num187z5">
    <w:name w:val="WW8Num187z5"/>
    <w:rsid w:val="0053251D"/>
  </w:style>
  <w:style w:type="character" w:customStyle="1" w:styleId="WW8Num187z6">
    <w:name w:val="WW8Num187z6"/>
    <w:rsid w:val="0053251D"/>
  </w:style>
  <w:style w:type="character" w:customStyle="1" w:styleId="WW8Num187z7">
    <w:name w:val="WW8Num187z7"/>
    <w:rsid w:val="0053251D"/>
  </w:style>
  <w:style w:type="character" w:customStyle="1" w:styleId="WW8Num187z8">
    <w:name w:val="WW8Num187z8"/>
    <w:rsid w:val="0053251D"/>
  </w:style>
  <w:style w:type="character" w:customStyle="1" w:styleId="WW8Num188z0">
    <w:name w:val="WW8Num188z0"/>
    <w:rsid w:val="0053251D"/>
    <w:rPr>
      <w:rFonts w:cs="Times New Roman"/>
      <w:b w:val="0"/>
      <w:bCs w:val="0"/>
    </w:rPr>
  </w:style>
  <w:style w:type="character" w:customStyle="1" w:styleId="WW8Num188z1">
    <w:name w:val="WW8Num188z1"/>
    <w:rsid w:val="0053251D"/>
    <w:rPr>
      <w:rFonts w:eastAsia="Arial Unicode MS"/>
    </w:rPr>
  </w:style>
  <w:style w:type="character" w:customStyle="1" w:styleId="WW8Num188z2">
    <w:name w:val="WW8Num188z2"/>
    <w:rsid w:val="0053251D"/>
  </w:style>
  <w:style w:type="character" w:customStyle="1" w:styleId="WW8Num188z3">
    <w:name w:val="WW8Num188z3"/>
    <w:rsid w:val="0053251D"/>
  </w:style>
  <w:style w:type="character" w:customStyle="1" w:styleId="WW8Num188z4">
    <w:name w:val="WW8Num188z4"/>
    <w:rsid w:val="0053251D"/>
  </w:style>
  <w:style w:type="character" w:customStyle="1" w:styleId="WW8Num188z5">
    <w:name w:val="WW8Num188z5"/>
    <w:rsid w:val="0053251D"/>
  </w:style>
  <w:style w:type="character" w:customStyle="1" w:styleId="WW8Num188z6">
    <w:name w:val="WW8Num188z6"/>
    <w:rsid w:val="0053251D"/>
  </w:style>
  <w:style w:type="character" w:customStyle="1" w:styleId="WW8Num188z7">
    <w:name w:val="WW8Num188z7"/>
    <w:rsid w:val="0053251D"/>
  </w:style>
  <w:style w:type="character" w:customStyle="1" w:styleId="WW8Num188z8">
    <w:name w:val="WW8Num188z8"/>
    <w:rsid w:val="0053251D"/>
  </w:style>
  <w:style w:type="character" w:customStyle="1" w:styleId="WW8Num189z0">
    <w:name w:val="WW8Num189z0"/>
    <w:rsid w:val="0053251D"/>
    <w:rPr>
      <w:rFonts w:cs="Times New Roman"/>
      <w:lang w:val="pl-PL"/>
    </w:rPr>
  </w:style>
  <w:style w:type="character" w:customStyle="1" w:styleId="WW8Num189z1">
    <w:name w:val="WW8Num189z1"/>
    <w:rsid w:val="0053251D"/>
    <w:rPr>
      <w:rFonts w:ascii="Times New Roman" w:hAnsi="Times New Roman" w:cs="Times New Roman"/>
    </w:rPr>
  </w:style>
  <w:style w:type="character" w:customStyle="1" w:styleId="WW8Num189z2">
    <w:name w:val="WW8Num189z2"/>
    <w:rsid w:val="0053251D"/>
  </w:style>
  <w:style w:type="character" w:customStyle="1" w:styleId="WW8Num189z3">
    <w:name w:val="WW8Num189z3"/>
    <w:rsid w:val="0053251D"/>
  </w:style>
  <w:style w:type="character" w:customStyle="1" w:styleId="WW8Num189z4">
    <w:name w:val="WW8Num189z4"/>
    <w:rsid w:val="0053251D"/>
  </w:style>
  <w:style w:type="character" w:customStyle="1" w:styleId="WW8Num189z5">
    <w:name w:val="WW8Num189z5"/>
    <w:rsid w:val="0053251D"/>
  </w:style>
  <w:style w:type="character" w:customStyle="1" w:styleId="WW8Num189z6">
    <w:name w:val="WW8Num189z6"/>
    <w:rsid w:val="0053251D"/>
  </w:style>
  <w:style w:type="character" w:customStyle="1" w:styleId="WW8Num189z7">
    <w:name w:val="WW8Num189z7"/>
    <w:rsid w:val="0053251D"/>
  </w:style>
  <w:style w:type="character" w:customStyle="1" w:styleId="WW8Num189z8">
    <w:name w:val="WW8Num189z8"/>
    <w:rsid w:val="0053251D"/>
  </w:style>
  <w:style w:type="character" w:customStyle="1" w:styleId="WW8Num190z0">
    <w:name w:val="WW8Num190z0"/>
    <w:rsid w:val="0053251D"/>
    <w:rPr>
      <w:rFonts w:ascii="Times New Roman" w:hAnsi="Times New Roman" w:cs="Times New Roman"/>
      <w:b w:val="0"/>
      <w:bCs w:val="0"/>
      <w:i w:val="0"/>
      <w:iCs w:val="0"/>
    </w:rPr>
  </w:style>
  <w:style w:type="character" w:customStyle="1" w:styleId="WW8Num190z1">
    <w:name w:val="WW8Num190z1"/>
    <w:rsid w:val="0053251D"/>
  </w:style>
  <w:style w:type="character" w:customStyle="1" w:styleId="WW8Num190z3">
    <w:name w:val="WW8Num190z3"/>
    <w:rsid w:val="0053251D"/>
    <w:rPr>
      <w:rFonts w:cs="Times New Roman"/>
    </w:rPr>
  </w:style>
  <w:style w:type="character" w:customStyle="1" w:styleId="WW8Num190z4">
    <w:name w:val="WW8Num190z4"/>
    <w:rsid w:val="0053251D"/>
  </w:style>
  <w:style w:type="character" w:customStyle="1" w:styleId="WW8Num190z5">
    <w:name w:val="WW8Num190z5"/>
    <w:rsid w:val="0053251D"/>
  </w:style>
  <w:style w:type="character" w:customStyle="1" w:styleId="WW8Num190z6">
    <w:name w:val="WW8Num190z6"/>
    <w:rsid w:val="0053251D"/>
  </w:style>
  <w:style w:type="character" w:customStyle="1" w:styleId="WW8Num190z7">
    <w:name w:val="WW8Num190z7"/>
    <w:rsid w:val="0053251D"/>
  </w:style>
  <w:style w:type="character" w:customStyle="1" w:styleId="WW8Num190z8">
    <w:name w:val="WW8Num190z8"/>
    <w:rsid w:val="0053251D"/>
  </w:style>
  <w:style w:type="character" w:customStyle="1" w:styleId="WW8Num191z0">
    <w:name w:val="WW8Num191z0"/>
    <w:rsid w:val="0053251D"/>
    <w:rPr>
      <w:rFonts w:ascii="Times New Roman" w:hAnsi="Times New Roman" w:cs="Times New Roman"/>
      <w:color w:val="auto"/>
    </w:rPr>
  </w:style>
  <w:style w:type="character" w:customStyle="1" w:styleId="WW8Num191z1">
    <w:name w:val="WW8Num191z1"/>
    <w:rsid w:val="0053251D"/>
  </w:style>
  <w:style w:type="character" w:customStyle="1" w:styleId="WW8Num191z3">
    <w:name w:val="WW8Num191z3"/>
    <w:rsid w:val="0053251D"/>
    <w:rPr>
      <w:rFonts w:cs="Times New Roman"/>
    </w:rPr>
  </w:style>
  <w:style w:type="character" w:customStyle="1" w:styleId="WW8Num191z4">
    <w:name w:val="WW8Num191z4"/>
    <w:rsid w:val="0053251D"/>
  </w:style>
  <w:style w:type="character" w:customStyle="1" w:styleId="WW8Num191z5">
    <w:name w:val="WW8Num191z5"/>
    <w:rsid w:val="0053251D"/>
  </w:style>
  <w:style w:type="character" w:customStyle="1" w:styleId="WW8Num191z6">
    <w:name w:val="WW8Num191z6"/>
    <w:rsid w:val="0053251D"/>
  </w:style>
  <w:style w:type="character" w:customStyle="1" w:styleId="WW8Num191z7">
    <w:name w:val="WW8Num191z7"/>
    <w:rsid w:val="0053251D"/>
  </w:style>
  <w:style w:type="character" w:customStyle="1" w:styleId="WW8Num191z8">
    <w:name w:val="WW8Num191z8"/>
    <w:rsid w:val="0053251D"/>
  </w:style>
  <w:style w:type="character" w:customStyle="1" w:styleId="WW8Num192z0">
    <w:name w:val="WW8Num192z0"/>
    <w:rsid w:val="0053251D"/>
    <w:rPr>
      <w:rFonts w:cs="Times New Roman" w:hint="default"/>
      <w:sz w:val="23"/>
      <w:szCs w:val="23"/>
    </w:rPr>
  </w:style>
  <w:style w:type="character" w:customStyle="1" w:styleId="WW8Num192z1">
    <w:name w:val="WW8Num192z1"/>
    <w:rsid w:val="0053251D"/>
    <w:rPr>
      <w:rFonts w:ascii="Times New Roman" w:hAnsi="Times New Roman" w:cs="Times New Roman" w:hint="default"/>
      <w:b w:val="0"/>
      <w:bCs w:val="0"/>
      <w:i w:val="0"/>
      <w:iCs w:val="0"/>
      <w:sz w:val="24"/>
      <w:szCs w:val="24"/>
    </w:rPr>
  </w:style>
  <w:style w:type="character" w:customStyle="1" w:styleId="WW8Num192z2">
    <w:name w:val="WW8Num192z2"/>
    <w:rsid w:val="0053251D"/>
    <w:rPr>
      <w:rFonts w:cs="Times New Roman" w:hint="default"/>
      <w:color w:val="000000"/>
      <w:sz w:val="26"/>
      <w:szCs w:val="26"/>
    </w:rPr>
  </w:style>
  <w:style w:type="character" w:customStyle="1" w:styleId="WW8Num192z3">
    <w:name w:val="WW8Num192z3"/>
    <w:rsid w:val="0053251D"/>
    <w:rPr>
      <w:rFonts w:cs="Times New Roman" w:hint="default"/>
      <w:b w:val="0"/>
      <w:bCs w:val="0"/>
    </w:rPr>
  </w:style>
  <w:style w:type="character" w:customStyle="1" w:styleId="WW8Num192z4">
    <w:name w:val="WW8Num192z4"/>
    <w:rsid w:val="0053251D"/>
  </w:style>
  <w:style w:type="character" w:customStyle="1" w:styleId="WW8Num192z5">
    <w:name w:val="WW8Num192z5"/>
    <w:rsid w:val="0053251D"/>
    <w:rPr>
      <w:rFonts w:cs="Times New Roman"/>
    </w:rPr>
  </w:style>
  <w:style w:type="character" w:customStyle="1" w:styleId="WW8Num192z6">
    <w:name w:val="WW8Num192z6"/>
    <w:rsid w:val="0053251D"/>
  </w:style>
  <w:style w:type="character" w:customStyle="1" w:styleId="WW8Num192z7">
    <w:name w:val="WW8Num192z7"/>
    <w:rsid w:val="0053251D"/>
  </w:style>
  <w:style w:type="character" w:customStyle="1" w:styleId="WW8Num192z8">
    <w:name w:val="WW8Num192z8"/>
    <w:rsid w:val="0053251D"/>
  </w:style>
  <w:style w:type="character" w:customStyle="1" w:styleId="WW8Num193z0">
    <w:name w:val="WW8Num193z0"/>
    <w:rsid w:val="0053251D"/>
    <w:rPr>
      <w:rFonts w:cs="Times New Roman" w:hint="default"/>
      <w:b w:val="0"/>
      <w:bCs w:val="0"/>
      <w:i/>
      <w:strike w:val="0"/>
      <w:dstrike w:val="0"/>
      <w:color w:val="000000"/>
    </w:rPr>
  </w:style>
  <w:style w:type="character" w:customStyle="1" w:styleId="WW8Num193z1">
    <w:name w:val="WW8Num193z1"/>
    <w:rsid w:val="0053251D"/>
    <w:rPr>
      <w:rFonts w:cs="Times New Roman"/>
    </w:rPr>
  </w:style>
  <w:style w:type="character" w:customStyle="1" w:styleId="WW8Num193z3">
    <w:name w:val="WW8Num193z3"/>
    <w:rsid w:val="0053251D"/>
    <w:rPr>
      <w:b/>
      <w:bCs/>
    </w:rPr>
  </w:style>
  <w:style w:type="character" w:customStyle="1" w:styleId="WW8Num193z4">
    <w:name w:val="WW8Num193z4"/>
    <w:rsid w:val="0053251D"/>
  </w:style>
  <w:style w:type="character" w:customStyle="1" w:styleId="WW8Num193z5">
    <w:name w:val="WW8Num193z5"/>
    <w:rsid w:val="0053251D"/>
  </w:style>
  <w:style w:type="character" w:customStyle="1" w:styleId="WW8Num193z6">
    <w:name w:val="WW8Num193z6"/>
    <w:rsid w:val="0053251D"/>
  </w:style>
  <w:style w:type="character" w:customStyle="1" w:styleId="WW8Num193z7">
    <w:name w:val="WW8Num193z7"/>
    <w:rsid w:val="0053251D"/>
  </w:style>
  <w:style w:type="character" w:customStyle="1" w:styleId="WW8Num193z8">
    <w:name w:val="WW8Num193z8"/>
    <w:rsid w:val="0053251D"/>
  </w:style>
  <w:style w:type="character" w:customStyle="1" w:styleId="WW8Num194z0">
    <w:name w:val="WW8Num194z0"/>
    <w:rsid w:val="0053251D"/>
    <w:rPr>
      <w:rFonts w:hint="default"/>
    </w:rPr>
  </w:style>
  <w:style w:type="character" w:customStyle="1" w:styleId="WW8Num194z1">
    <w:name w:val="WW8Num194z1"/>
    <w:rsid w:val="0053251D"/>
    <w:rPr>
      <w:rFonts w:ascii="Times New Roman" w:eastAsia="Arial Unicode MS" w:hAnsi="Times New Roman" w:cs="Times New Roman" w:hint="default"/>
      <w:b w:val="0"/>
    </w:rPr>
  </w:style>
  <w:style w:type="character" w:customStyle="1" w:styleId="WW8Num194z2">
    <w:name w:val="WW8Num194z2"/>
    <w:rsid w:val="0053251D"/>
    <w:rPr>
      <w:rFonts w:ascii="Times New Roman" w:hAnsi="Times New Roman" w:cs="Times New Roman"/>
      <w:shd w:val="clear" w:color="auto" w:fill="FFFF00"/>
    </w:rPr>
  </w:style>
  <w:style w:type="character" w:customStyle="1" w:styleId="WW8Num194z3">
    <w:name w:val="WW8Num194z3"/>
    <w:rsid w:val="0053251D"/>
  </w:style>
  <w:style w:type="character" w:customStyle="1" w:styleId="WW8Num194z4">
    <w:name w:val="WW8Num194z4"/>
    <w:rsid w:val="0053251D"/>
  </w:style>
  <w:style w:type="character" w:customStyle="1" w:styleId="WW8Num194z5">
    <w:name w:val="WW8Num194z5"/>
    <w:rsid w:val="0053251D"/>
  </w:style>
  <w:style w:type="character" w:customStyle="1" w:styleId="WW8Num194z6">
    <w:name w:val="WW8Num194z6"/>
    <w:rsid w:val="0053251D"/>
  </w:style>
  <w:style w:type="character" w:customStyle="1" w:styleId="WW8Num194z7">
    <w:name w:val="WW8Num194z7"/>
    <w:rsid w:val="0053251D"/>
  </w:style>
  <w:style w:type="character" w:customStyle="1" w:styleId="WW8Num194z8">
    <w:name w:val="WW8Num194z8"/>
    <w:rsid w:val="0053251D"/>
  </w:style>
  <w:style w:type="character" w:customStyle="1" w:styleId="WW8Num195z0">
    <w:name w:val="WW8Num195z0"/>
    <w:rsid w:val="0053251D"/>
    <w:rPr>
      <w:rFonts w:cs="Times New Roman" w:hint="default"/>
    </w:rPr>
  </w:style>
  <w:style w:type="character" w:customStyle="1" w:styleId="WW8Num195z1">
    <w:name w:val="WW8Num195z1"/>
    <w:rsid w:val="0053251D"/>
    <w:rPr>
      <w:rFonts w:ascii="Times New Roman" w:eastAsia="Arial Unicode MS" w:hAnsi="Times New Roman" w:cs="Times New Roman" w:hint="default"/>
      <w:b w:val="0"/>
    </w:rPr>
  </w:style>
  <w:style w:type="character" w:customStyle="1" w:styleId="WW8Num195z2">
    <w:name w:val="WW8Num195z2"/>
    <w:rsid w:val="0053251D"/>
    <w:rPr>
      <w:rFonts w:ascii="Times New Roman" w:hAnsi="Times New Roman" w:cs="Times New Roman"/>
      <w:shd w:val="clear" w:color="auto" w:fill="FFFF00"/>
    </w:rPr>
  </w:style>
  <w:style w:type="character" w:customStyle="1" w:styleId="WW8Num195z3">
    <w:name w:val="WW8Num195z3"/>
    <w:rsid w:val="0053251D"/>
  </w:style>
  <w:style w:type="character" w:customStyle="1" w:styleId="WW8Num195z4">
    <w:name w:val="WW8Num195z4"/>
    <w:rsid w:val="0053251D"/>
  </w:style>
  <w:style w:type="character" w:customStyle="1" w:styleId="WW8Num195z5">
    <w:name w:val="WW8Num195z5"/>
    <w:rsid w:val="0053251D"/>
  </w:style>
  <w:style w:type="character" w:customStyle="1" w:styleId="WW8Num195z6">
    <w:name w:val="WW8Num195z6"/>
    <w:rsid w:val="0053251D"/>
  </w:style>
  <w:style w:type="character" w:customStyle="1" w:styleId="WW8Num195z7">
    <w:name w:val="WW8Num195z7"/>
    <w:rsid w:val="0053251D"/>
  </w:style>
  <w:style w:type="character" w:customStyle="1" w:styleId="WW8Num195z8">
    <w:name w:val="WW8Num195z8"/>
    <w:rsid w:val="0053251D"/>
  </w:style>
  <w:style w:type="character" w:customStyle="1" w:styleId="WW8Num196z0">
    <w:name w:val="WW8Num196z0"/>
    <w:rsid w:val="0053251D"/>
    <w:rPr>
      <w:rFonts w:ascii="Times New Roman" w:eastAsia="Arial Unicode MS" w:hAnsi="Times New Roman" w:cs="Times New Roman" w:hint="default"/>
      <w:b w:val="0"/>
      <w:i w:val="0"/>
      <w:color w:val="auto"/>
    </w:rPr>
  </w:style>
  <w:style w:type="character" w:customStyle="1" w:styleId="WW8Num196z1">
    <w:name w:val="WW8Num196z1"/>
    <w:rsid w:val="0053251D"/>
    <w:rPr>
      <w:rFonts w:ascii="Times New Roman" w:eastAsia="Arial Unicode MS" w:hAnsi="Times New Roman" w:cs="Times New Roman" w:hint="default"/>
      <w:b w:val="0"/>
    </w:rPr>
  </w:style>
  <w:style w:type="character" w:customStyle="1" w:styleId="WW8Num196z3">
    <w:name w:val="WW8Num196z3"/>
    <w:rsid w:val="0053251D"/>
  </w:style>
  <w:style w:type="character" w:customStyle="1" w:styleId="WW8Num196z4">
    <w:name w:val="WW8Num196z4"/>
    <w:rsid w:val="0053251D"/>
  </w:style>
  <w:style w:type="character" w:customStyle="1" w:styleId="WW8Num196z5">
    <w:name w:val="WW8Num196z5"/>
    <w:rsid w:val="0053251D"/>
  </w:style>
  <w:style w:type="character" w:customStyle="1" w:styleId="WW8Num196z6">
    <w:name w:val="WW8Num196z6"/>
    <w:rsid w:val="0053251D"/>
  </w:style>
  <w:style w:type="character" w:customStyle="1" w:styleId="WW8Num196z7">
    <w:name w:val="WW8Num196z7"/>
    <w:rsid w:val="0053251D"/>
  </w:style>
  <w:style w:type="character" w:customStyle="1" w:styleId="WW8Num196z8">
    <w:name w:val="WW8Num196z8"/>
    <w:rsid w:val="0053251D"/>
  </w:style>
  <w:style w:type="character" w:customStyle="1" w:styleId="WW8Num197z0">
    <w:name w:val="WW8Num197z0"/>
    <w:rsid w:val="0053251D"/>
    <w:rPr>
      <w:rFonts w:ascii="Times New Roman" w:hAnsi="Times New Roman" w:cs="Times New Roman"/>
      <w:color w:val="auto"/>
    </w:rPr>
  </w:style>
  <w:style w:type="character" w:customStyle="1" w:styleId="WW8Num197z1">
    <w:name w:val="WW8Num197z1"/>
    <w:rsid w:val="0053251D"/>
  </w:style>
  <w:style w:type="character" w:customStyle="1" w:styleId="WW8Num197z2">
    <w:name w:val="WW8Num197z2"/>
    <w:rsid w:val="0053251D"/>
  </w:style>
  <w:style w:type="character" w:customStyle="1" w:styleId="WW8Num197z3">
    <w:name w:val="WW8Num197z3"/>
    <w:rsid w:val="0053251D"/>
  </w:style>
  <w:style w:type="character" w:customStyle="1" w:styleId="WW8Num197z4">
    <w:name w:val="WW8Num197z4"/>
    <w:rsid w:val="0053251D"/>
  </w:style>
  <w:style w:type="character" w:customStyle="1" w:styleId="WW8Num197z5">
    <w:name w:val="WW8Num197z5"/>
    <w:rsid w:val="0053251D"/>
  </w:style>
  <w:style w:type="character" w:customStyle="1" w:styleId="WW8Num197z6">
    <w:name w:val="WW8Num197z6"/>
    <w:rsid w:val="0053251D"/>
  </w:style>
  <w:style w:type="character" w:customStyle="1" w:styleId="WW8Num197z7">
    <w:name w:val="WW8Num197z7"/>
    <w:rsid w:val="0053251D"/>
  </w:style>
  <w:style w:type="character" w:customStyle="1" w:styleId="WW8Num197z8">
    <w:name w:val="WW8Num197z8"/>
    <w:rsid w:val="0053251D"/>
  </w:style>
  <w:style w:type="character" w:customStyle="1" w:styleId="WW8Num198z0">
    <w:name w:val="WW8Num198z0"/>
    <w:rsid w:val="0053251D"/>
    <w:rPr>
      <w:rFonts w:ascii="Times New Roman" w:hAnsi="Times New Roman" w:cs="Times New Roman" w:hint="default"/>
      <w:b w:val="0"/>
      <w:bCs w:val="0"/>
    </w:rPr>
  </w:style>
  <w:style w:type="character" w:customStyle="1" w:styleId="WW8Num198z1">
    <w:name w:val="WW8Num198z1"/>
    <w:rsid w:val="0053251D"/>
    <w:rPr>
      <w:rFonts w:ascii="Times New Roman" w:eastAsia="Arial Unicode MS" w:hAnsi="Times New Roman" w:cs="Times New Roman" w:hint="default"/>
      <w:b w:val="0"/>
    </w:rPr>
  </w:style>
  <w:style w:type="character" w:customStyle="1" w:styleId="WW8Num198z2">
    <w:name w:val="WW8Num198z2"/>
    <w:rsid w:val="0053251D"/>
    <w:rPr>
      <w:rFonts w:cs="Times New Roman"/>
    </w:rPr>
  </w:style>
  <w:style w:type="character" w:customStyle="1" w:styleId="WW8Num198z3">
    <w:name w:val="WW8Num198z3"/>
    <w:rsid w:val="0053251D"/>
  </w:style>
  <w:style w:type="character" w:customStyle="1" w:styleId="WW8Num198z4">
    <w:name w:val="WW8Num198z4"/>
    <w:rsid w:val="0053251D"/>
  </w:style>
  <w:style w:type="character" w:customStyle="1" w:styleId="WW8Num198z5">
    <w:name w:val="WW8Num198z5"/>
    <w:rsid w:val="0053251D"/>
  </w:style>
  <w:style w:type="character" w:customStyle="1" w:styleId="WW8Num198z6">
    <w:name w:val="WW8Num198z6"/>
    <w:rsid w:val="0053251D"/>
  </w:style>
  <w:style w:type="character" w:customStyle="1" w:styleId="WW8Num198z7">
    <w:name w:val="WW8Num198z7"/>
    <w:rsid w:val="0053251D"/>
  </w:style>
  <w:style w:type="character" w:customStyle="1" w:styleId="WW8Num198z8">
    <w:name w:val="WW8Num198z8"/>
    <w:rsid w:val="0053251D"/>
  </w:style>
  <w:style w:type="character" w:customStyle="1" w:styleId="WW8Num199z0">
    <w:name w:val="WW8Num199z0"/>
    <w:rsid w:val="0053251D"/>
    <w:rPr>
      <w:rFonts w:cs="Times New Roman"/>
      <w:b w:val="0"/>
      <w:bCs w:val="0"/>
    </w:rPr>
  </w:style>
  <w:style w:type="character" w:customStyle="1" w:styleId="WW8Num199z1">
    <w:name w:val="WW8Num199z1"/>
    <w:rsid w:val="0053251D"/>
    <w:rPr>
      <w:rFonts w:ascii="Times New Roman" w:hAnsi="Times New Roman" w:cs="Times New Roman"/>
      <w:b/>
      <w:bCs/>
      <w:color w:val="FF0000"/>
    </w:rPr>
  </w:style>
  <w:style w:type="character" w:customStyle="1" w:styleId="WW8Num199z2">
    <w:name w:val="WW8Num199z2"/>
    <w:rsid w:val="0053251D"/>
  </w:style>
  <w:style w:type="character" w:customStyle="1" w:styleId="WW8Num199z3">
    <w:name w:val="WW8Num199z3"/>
    <w:rsid w:val="0053251D"/>
  </w:style>
  <w:style w:type="character" w:customStyle="1" w:styleId="WW8Num199z4">
    <w:name w:val="WW8Num199z4"/>
    <w:rsid w:val="0053251D"/>
  </w:style>
  <w:style w:type="character" w:customStyle="1" w:styleId="WW8Num199z5">
    <w:name w:val="WW8Num199z5"/>
    <w:rsid w:val="0053251D"/>
  </w:style>
  <w:style w:type="character" w:customStyle="1" w:styleId="WW8Num199z6">
    <w:name w:val="WW8Num199z6"/>
    <w:rsid w:val="0053251D"/>
  </w:style>
  <w:style w:type="character" w:customStyle="1" w:styleId="WW8Num199z7">
    <w:name w:val="WW8Num199z7"/>
    <w:rsid w:val="0053251D"/>
  </w:style>
  <w:style w:type="character" w:customStyle="1" w:styleId="WW8Num199z8">
    <w:name w:val="WW8Num199z8"/>
    <w:rsid w:val="0053251D"/>
  </w:style>
  <w:style w:type="character" w:customStyle="1" w:styleId="WW8Num200z0">
    <w:name w:val="WW8Num200z0"/>
    <w:rsid w:val="0053251D"/>
    <w:rPr>
      <w:rFonts w:cs="Times New Roman"/>
      <w:color w:val="000000"/>
    </w:rPr>
  </w:style>
  <w:style w:type="character" w:customStyle="1" w:styleId="WW8Num200z1">
    <w:name w:val="WW8Num200z1"/>
    <w:rsid w:val="0053251D"/>
  </w:style>
  <w:style w:type="character" w:customStyle="1" w:styleId="WW8Num200z2">
    <w:name w:val="WW8Num200z2"/>
    <w:rsid w:val="0053251D"/>
  </w:style>
  <w:style w:type="character" w:customStyle="1" w:styleId="WW8Num200z3">
    <w:name w:val="WW8Num200z3"/>
    <w:rsid w:val="0053251D"/>
  </w:style>
  <w:style w:type="character" w:customStyle="1" w:styleId="WW8Num200z4">
    <w:name w:val="WW8Num200z4"/>
    <w:rsid w:val="0053251D"/>
  </w:style>
  <w:style w:type="character" w:customStyle="1" w:styleId="WW8Num200z5">
    <w:name w:val="WW8Num200z5"/>
    <w:rsid w:val="0053251D"/>
  </w:style>
  <w:style w:type="character" w:customStyle="1" w:styleId="WW8Num200z6">
    <w:name w:val="WW8Num200z6"/>
    <w:rsid w:val="0053251D"/>
  </w:style>
  <w:style w:type="character" w:customStyle="1" w:styleId="WW8Num200z7">
    <w:name w:val="WW8Num200z7"/>
    <w:rsid w:val="0053251D"/>
  </w:style>
  <w:style w:type="character" w:customStyle="1" w:styleId="WW8Num200z8">
    <w:name w:val="WW8Num200z8"/>
    <w:rsid w:val="0053251D"/>
  </w:style>
  <w:style w:type="character" w:customStyle="1" w:styleId="WW8Num201z0">
    <w:name w:val="WW8Num201z0"/>
    <w:rsid w:val="0053251D"/>
    <w:rPr>
      <w:rFonts w:ascii="Times New Roman" w:hAnsi="Times New Roman" w:cs="Times New Roman" w:hint="default"/>
      <w:b w:val="0"/>
      <w:bCs w:val="0"/>
    </w:rPr>
  </w:style>
  <w:style w:type="character" w:customStyle="1" w:styleId="WW8Num201z1">
    <w:name w:val="WW8Num201z1"/>
    <w:rsid w:val="0053251D"/>
    <w:rPr>
      <w:rFonts w:cs="Times New Roman"/>
    </w:rPr>
  </w:style>
  <w:style w:type="character" w:customStyle="1" w:styleId="WW8Num201z2">
    <w:name w:val="WW8Num201z2"/>
    <w:rsid w:val="0053251D"/>
  </w:style>
  <w:style w:type="character" w:customStyle="1" w:styleId="WW8Num201z3">
    <w:name w:val="WW8Num201z3"/>
    <w:rsid w:val="0053251D"/>
  </w:style>
  <w:style w:type="character" w:customStyle="1" w:styleId="WW8Num201z4">
    <w:name w:val="WW8Num201z4"/>
    <w:rsid w:val="0053251D"/>
  </w:style>
  <w:style w:type="character" w:customStyle="1" w:styleId="WW8Num201z5">
    <w:name w:val="WW8Num201z5"/>
    <w:rsid w:val="0053251D"/>
  </w:style>
  <w:style w:type="character" w:customStyle="1" w:styleId="WW8Num201z6">
    <w:name w:val="WW8Num201z6"/>
    <w:rsid w:val="0053251D"/>
  </w:style>
  <w:style w:type="character" w:customStyle="1" w:styleId="WW8Num201z7">
    <w:name w:val="WW8Num201z7"/>
    <w:rsid w:val="0053251D"/>
  </w:style>
  <w:style w:type="character" w:customStyle="1" w:styleId="WW8Num201z8">
    <w:name w:val="WW8Num201z8"/>
    <w:rsid w:val="0053251D"/>
  </w:style>
  <w:style w:type="character" w:customStyle="1" w:styleId="WW8Num202z0">
    <w:name w:val="WW8Num202z0"/>
    <w:rsid w:val="0053251D"/>
    <w:rPr>
      <w:rFonts w:ascii="Times New Roman" w:hAnsi="Times New Roman" w:cs="Times New Roman"/>
    </w:rPr>
  </w:style>
  <w:style w:type="character" w:customStyle="1" w:styleId="WW8Num202z1">
    <w:name w:val="WW8Num202z1"/>
    <w:rsid w:val="0053251D"/>
  </w:style>
  <w:style w:type="character" w:customStyle="1" w:styleId="WW8Num202z2">
    <w:name w:val="WW8Num202z2"/>
    <w:rsid w:val="0053251D"/>
  </w:style>
  <w:style w:type="character" w:customStyle="1" w:styleId="WW8Num202z3">
    <w:name w:val="WW8Num202z3"/>
    <w:rsid w:val="0053251D"/>
  </w:style>
  <w:style w:type="character" w:customStyle="1" w:styleId="WW8Num202z4">
    <w:name w:val="WW8Num202z4"/>
    <w:rsid w:val="0053251D"/>
  </w:style>
  <w:style w:type="character" w:customStyle="1" w:styleId="WW8Num202z5">
    <w:name w:val="WW8Num202z5"/>
    <w:rsid w:val="0053251D"/>
  </w:style>
  <w:style w:type="character" w:customStyle="1" w:styleId="WW8Num202z6">
    <w:name w:val="WW8Num202z6"/>
    <w:rsid w:val="0053251D"/>
  </w:style>
  <w:style w:type="character" w:customStyle="1" w:styleId="WW8Num202z7">
    <w:name w:val="WW8Num202z7"/>
    <w:rsid w:val="0053251D"/>
  </w:style>
  <w:style w:type="character" w:customStyle="1" w:styleId="WW8Num202z8">
    <w:name w:val="WW8Num202z8"/>
    <w:rsid w:val="0053251D"/>
  </w:style>
  <w:style w:type="character" w:customStyle="1" w:styleId="WW8Num203z0">
    <w:name w:val="WW8Num203z0"/>
    <w:rsid w:val="0053251D"/>
    <w:rPr>
      <w:rFonts w:ascii="Times New Roman" w:hAnsi="Times New Roman" w:cs="Times New Roman"/>
    </w:rPr>
  </w:style>
  <w:style w:type="character" w:customStyle="1" w:styleId="WW8Num203z1">
    <w:name w:val="WW8Num203z1"/>
    <w:rsid w:val="0053251D"/>
    <w:rPr>
      <w:rFonts w:cs="Times New Roman" w:hint="default"/>
      <w:b w:val="0"/>
      <w:bCs w:val="0"/>
      <w:i w:val="0"/>
      <w:iCs w:val="0"/>
    </w:rPr>
  </w:style>
  <w:style w:type="character" w:customStyle="1" w:styleId="WW8Num203z2">
    <w:name w:val="WW8Num203z2"/>
    <w:rsid w:val="0053251D"/>
    <w:rPr>
      <w:rFonts w:cs="Times New Roman"/>
    </w:rPr>
  </w:style>
  <w:style w:type="character" w:customStyle="1" w:styleId="WW8Num203z3">
    <w:name w:val="WW8Num203z3"/>
    <w:rsid w:val="0053251D"/>
  </w:style>
  <w:style w:type="character" w:customStyle="1" w:styleId="WW8Num203z4">
    <w:name w:val="WW8Num203z4"/>
    <w:rsid w:val="0053251D"/>
  </w:style>
  <w:style w:type="character" w:customStyle="1" w:styleId="WW8Num203z5">
    <w:name w:val="WW8Num203z5"/>
    <w:rsid w:val="0053251D"/>
  </w:style>
  <w:style w:type="character" w:customStyle="1" w:styleId="WW8Num203z6">
    <w:name w:val="WW8Num203z6"/>
    <w:rsid w:val="0053251D"/>
  </w:style>
  <w:style w:type="character" w:customStyle="1" w:styleId="WW8Num203z7">
    <w:name w:val="WW8Num203z7"/>
    <w:rsid w:val="0053251D"/>
  </w:style>
  <w:style w:type="character" w:customStyle="1" w:styleId="WW8Num203z8">
    <w:name w:val="WW8Num203z8"/>
    <w:rsid w:val="0053251D"/>
  </w:style>
  <w:style w:type="character" w:customStyle="1" w:styleId="WW8Num204z0">
    <w:name w:val="WW8Num204z0"/>
    <w:rsid w:val="0053251D"/>
    <w:rPr>
      <w:rFonts w:ascii="Times New Roman" w:hAnsi="Times New Roman" w:cs="Times New Roman" w:hint="default"/>
      <w:b w:val="0"/>
      <w:bCs w:val="0"/>
    </w:rPr>
  </w:style>
  <w:style w:type="character" w:customStyle="1" w:styleId="WW8Num204z1">
    <w:name w:val="WW8Num204z1"/>
    <w:rsid w:val="0053251D"/>
  </w:style>
  <w:style w:type="character" w:customStyle="1" w:styleId="WW8Num204z2">
    <w:name w:val="WW8Num204z2"/>
    <w:rsid w:val="0053251D"/>
  </w:style>
  <w:style w:type="character" w:customStyle="1" w:styleId="WW8Num204z3">
    <w:name w:val="WW8Num204z3"/>
    <w:rsid w:val="0053251D"/>
  </w:style>
  <w:style w:type="character" w:customStyle="1" w:styleId="WW8Num204z4">
    <w:name w:val="WW8Num204z4"/>
    <w:rsid w:val="0053251D"/>
  </w:style>
  <w:style w:type="character" w:customStyle="1" w:styleId="WW8Num204z5">
    <w:name w:val="WW8Num204z5"/>
    <w:rsid w:val="0053251D"/>
  </w:style>
  <w:style w:type="character" w:customStyle="1" w:styleId="WW8Num204z6">
    <w:name w:val="WW8Num204z6"/>
    <w:rsid w:val="0053251D"/>
  </w:style>
  <w:style w:type="character" w:customStyle="1" w:styleId="WW8Num204z7">
    <w:name w:val="WW8Num204z7"/>
    <w:rsid w:val="0053251D"/>
  </w:style>
  <w:style w:type="character" w:customStyle="1" w:styleId="WW8Num204z8">
    <w:name w:val="WW8Num204z8"/>
    <w:rsid w:val="0053251D"/>
  </w:style>
  <w:style w:type="character" w:customStyle="1" w:styleId="WW8Num205z0">
    <w:name w:val="WW8Num205z0"/>
    <w:rsid w:val="0053251D"/>
    <w:rPr>
      <w:rFonts w:ascii="Times New Roman" w:eastAsia="Times New Roman" w:hAnsi="Times New Roman" w:cs="Times New Roman"/>
      <w:b w:val="0"/>
      <w:bCs w:val="0"/>
      <w:i w:val="0"/>
      <w:iCs w:val="0"/>
    </w:rPr>
  </w:style>
  <w:style w:type="character" w:customStyle="1" w:styleId="WW8Num205z1">
    <w:name w:val="WW8Num205z1"/>
    <w:rsid w:val="0053251D"/>
  </w:style>
  <w:style w:type="character" w:customStyle="1" w:styleId="WW8Num205z2">
    <w:name w:val="WW8Num205z2"/>
    <w:rsid w:val="0053251D"/>
  </w:style>
  <w:style w:type="character" w:customStyle="1" w:styleId="WW8Num205z3">
    <w:name w:val="WW8Num205z3"/>
    <w:rsid w:val="0053251D"/>
    <w:rPr>
      <w:rFonts w:cs="Times New Roman"/>
    </w:rPr>
  </w:style>
  <w:style w:type="character" w:customStyle="1" w:styleId="WW8Num205z4">
    <w:name w:val="WW8Num205z4"/>
    <w:rsid w:val="0053251D"/>
  </w:style>
  <w:style w:type="character" w:customStyle="1" w:styleId="WW8Num205z5">
    <w:name w:val="WW8Num205z5"/>
    <w:rsid w:val="0053251D"/>
  </w:style>
  <w:style w:type="character" w:customStyle="1" w:styleId="WW8Num205z6">
    <w:name w:val="WW8Num205z6"/>
    <w:rsid w:val="0053251D"/>
  </w:style>
  <w:style w:type="character" w:customStyle="1" w:styleId="WW8Num205z7">
    <w:name w:val="WW8Num205z7"/>
    <w:rsid w:val="0053251D"/>
  </w:style>
  <w:style w:type="character" w:customStyle="1" w:styleId="WW8Num205z8">
    <w:name w:val="WW8Num205z8"/>
    <w:rsid w:val="0053251D"/>
  </w:style>
  <w:style w:type="character" w:customStyle="1" w:styleId="WW8Num206z0">
    <w:name w:val="WW8Num206z0"/>
    <w:rsid w:val="0053251D"/>
    <w:rPr>
      <w:rFonts w:ascii="Times New Roman" w:hAnsi="Times New Roman" w:cs="Times New Roman" w:hint="default"/>
      <w:color w:val="000000"/>
      <w:shd w:val="clear" w:color="auto" w:fill="FFFF99"/>
    </w:rPr>
  </w:style>
  <w:style w:type="character" w:customStyle="1" w:styleId="WW8Num206z1">
    <w:name w:val="WW8Num206z1"/>
    <w:rsid w:val="0053251D"/>
    <w:rPr>
      <w:rFonts w:cs="Times New Roman"/>
      <w:color w:val="000000"/>
    </w:rPr>
  </w:style>
  <w:style w:type="character" w:customStyle="1" w:styleId="WW8Num206z2">
    <w:name w:val="WW8Num206z2"/>
    <w:rsid w:val="0053251D"/>
    <w:rPr>
      <w:rFonts w:ascii="Wingdings" w:hAnsi="Wingdings" w:cs="Wingdings"/>
    </w:rPr>
  </w:style>
  <w:style w:type="character" w:customStyle="1" w:styleId="WW8Num206z3">
    <w:name w:val="WW8Num206z3"/>
    <w:rsid w:val="0053251D"/>
    <w:rPr>
      <w:rFonts w:cs="Times New Roman"/>
    </w:rPr>
  </w:style>
  <w:style w:type="character" w:customStyle="1" w:styleId="WW8Num206z4">
    <w:name w:val="WW8Num206z4"/>
    <w:rsid w:val="0053251D"/>
  </w:style>
  <w:style w:type="character" w:customStyle="1" w:styleId="WW8Num206z5">
    <w:name w:val="WW8Num206z5"/>
    <w:rsid w:val="0053251D"/>
  </w:style>
  <w:style w:type="character" w:customStyle="1" w:styleId="WW8Num206z6">
    <w:name w:val="WW8Num206z6"/>
    <w:rsid w:val="0053251D"/>
  </w:style>
  <w:style w:type="character" w:customStyle="1" w:styleId="WW8Num206z7">
    <w:name w:val="WW8Num206z7"/>
    <w:rsid w:val="0053251D"/>
  </w:style>
  <w:style w:type="character" w:customStyle="1" w:styleId="WW8Num206z8">
    <w:name w:val="WW8Num206z8"/>
    <w:rsid w:val="0053251D"/>
  </w:style>
  <w:style w:type="character" w:customStyle="1" w:styleId="WW8Num207z0">
    <w:name w:val="WW8Num207z0"/>
    <w:rsid w:val="0053251D"/>
    <w:rPr>
      <w:rFonts w:ascii="Times New Roman" w:hAnsi="Times New Roman" w:cs="Times New Roman" w:hint="default"/>
      <w:color w:val="000000"/>
      <w:shd w:val="clear" w:color="auto" w:fill="FFFF99"/>
    </w:rPr>
  </w:style>
  <w:style w:type="character" w:customStyle="1" w:styleId="WW8Num207z1">
    <w:name w:val="WW8Num207z1"/>
    <w:rsid w:val="0053251D"/>
    <w:rPr>
      <w:rFonts w:cs="Times New Roman"/>
    </w:rPr>
  </w:style>
  <w:style w:type="character" w:customStyle="1" w:styleId="WW8Num207z2">
    <w:name w:val="WW8Num207z2"/>
    <w:rsid w:val="0053251D"/>
    <w:rPr>
      <w:rFonts w:cs="Times New Roman"/>
    </w:rPr>
  </w:style>
  <w:style w:type="character" w:customStyle="1" w:styleId="WW8Num207z3">
    <w:name w:val="WW8Num207z3"/>
    <w:rsid w:val="0053251D"/>
    <w:rPr>
      <w:rFonts w:ascii="Times New Roman" w:hAnsi="Times New Roman" w:cs="Times New Roman" w:hint="default"/>
      <w:b w:val="0"/>
      <w:bCs/>
    </w:rPr>
  </w:style>
  <w:style w:type="character" w:customStyle="1" w:styleId="WW8Num207z4">
    <w:name w:val="WW8Num207z4"/>
    <w:rsid w:val="0053251D"/>
  </w:style>
  <w:style w:type="character" w:customStyle="1" w:styleId="WW8Num207z5">
    <w:name w:val="WW8Num207z5"/>
    <w:rsid w:val="0053251D"/>
  </w:style>
  <w:style w:type="character" w:customStyle="1" w:styleId="WW8Num207z6">
    <w:name w:val="WW8Num207z6"/>
    <w:rsid w:val="0053251D"/>
  </w:style>
  <w:style w:type="character" w:customStyle="1" w:styleId="WW8Num207z7">
    <w:name w:val="WW8Num207z7"/>
    <w:rsid w:val="0053251D"/>
  </w:style>
  <w:style w:type="character" w:customStyle="1" w:styleId="WW8Num207z8">
    <w:name w:val="WW8Num207z8"/>
    <w:rsid w:val="0053251D"/>
  </w:style>
  <w:style w:type="character" w:customStyle="1" w:styleId="WW8Num208z0">
    <w:name w:val="WW8Num208z0"/>
    <w:rsid w:val="0053251D"/>
    <w:rPr>
      <w:rFonts w:cs="Times New Roman"/>
      <w:sz w:val="26"/>
      <w:szCs w:val="26"/>
      <w:shd w:val="clear" w:color="auto" w:fill="FFFF99"/>
    </w:rPr>
  </w:style>
  <w:style w:type="character" w:customStyle="1" w:styleId="WW8Num208z1">
    <w:name w:val="WW8Num208z1"/>
    <w:rsid w:val="0053251D"/>
  </w:style>
  <w:style w:type="character" w:customStyle="1" w:styleId="WW8Num208z3">
    <w:name w:val="WW8Num208z3"/>
    <w:rsid w:val="0053251D"/>
    <w:rPr>
      <w:rFonts w:cs="Times New Roman"/>
    </w:rPr>
  </w:style>
  <w:style w:type="character" w:customStyle="1" w:styleId="WW8Num208z4">
    <w:name w:val="WW8Num208z4"/>
    <w:rsid w:val="0053251D"/>
  </w:style>
  <w:style w:type="character" w:customStyle="1" w:styleId="WW8Num208z5">
    <w:name w:val="WW8Num208z5"/>
    <w:rsid w:val="0053251D"/>
  </w:style>
  <w:style w:type="character" w:customStyle="1" w:styleId="WW8Num208z6">
    <w:name w:val="WW8Num208z6"/>
    <w:rsid w:val="0053251D"/>
  </w:style>
  <w:style w:type="character" w:customStyle="1" w:styleId="WW8Num208z7">
    <w:name w:val="WW8Num208z7"/>
    <w:rsid w:val="0053251D"/>
  </w:style>
  <w:style w:type="character" w:customStyle="1" w:styleId="WW8Num208z8">
    <w:name w:val="WW8Num208z8"/>
    <w:rsid w:val="0053251D"/>
  </w:style>
  <w:style w:type="character" w:customStyle="1" w:styleId="WW8Num209z0">
    <w:name w:val="WW8Num209z0"/>
    <w:rsid w:val="0053251D"/>
    <w:rPr>
      <w:rFonts w:cs="Times New Roman" w:hint="default"/>
      <w:b w:val="0"/>
      <w:bCs w:val="0"/>
      <w:i w:val="0"/>
      <w:iCs w:val="0"/>
    </w:rPr>
  </w:style>
  <w:style w:type="character" w:customStyle="1" w:styleId="WW8Num209z1">
    <w:name w:val="WW8Num209z1"/>
    <w:rsid w:val="0053251D"/>
    <w:rPr>
      <w:rFonts w:cs="Times New Roman"/>
    </w:rPr>
  </w:style>
  <w:style w:type="character" w:customStyle="1" w:styleId="WW8Num209z2">
    <w:name w:val="WW8Num209z2"/>
    <w:rsid w:val="0053251D"/>
  </w:style>
  <w:style w:type="character" w:customStyle="1" w:styleId="WW8Num209z3">
    <w:name w:val="WW8Num209z3"/>
    <w:rsid w:val="0053251D"/>
  </w:style>
  <w:style w:type="character" w:customStyle="1" w:styleId="WW8Num209z4">
    <w:name w:val="WW8Num209z4"/>
    <w:rsid w:val="0053251D"/>
  </w:style>
  <w:style w:type="character" w:customStyle="1" w:styleId="WW8Num209z5">
    <w:name w:val="WW8Num209z5"/>
    <w:rsid w:val="0053251D"/>
  </w:style>
  <w:style w:type="character" w:customStyle="1" w:styleId="WW8Num209z6">
    <w:name w:val="WW8Num209z6"/>
    <w:rsid w:val="0053251D"/>
  </w:style>
  <w:style w:type="character" w:customStyle="1" w:styleId="WW8Num209z7">
    <w:name w:val="WW8Num209z7"/>
    <w:rsid w:val="0053251D"/>
  </w:style>
  <w:style w:type="character" w:customStyle="1" w:styleId="WW8Num209z8">
    <w:name w:val="WW8Num209z8"/>
    <w:rsid w:val="0053251D"/>
  </w:style>
  <w:style w:type="character" w:customStyle="1" w:styleId="WW8Num210z0">
    <w:name w:val="WW8Num210z0"/>
    <w:rsid w:val="0053251D"/>
    <w:rPr>
      <w:rFonts w:cs="Times New Roman" w:hint="default"/>
    </w:rPr>
  </w:style>
  <w:style w:type="character" w:customStyle="1" w:styleId="WW8Num210z1">
    <w:name w:val="WW8Num210z1"/>
    <w:rsid w:val="0053251D"/>
  </w:style>
  <w:style w:type="character" w:customStyle="1" w:styleId="WW8Num210z2">
    <w:name w:val="WW8Num210z2"/>
    <w:rsid w:val="0053251D"/>
  </w:style>
  <w:style w:type="character" w:customStyle="1" w:styleId="WW8Num210z3">
    <w:name w:val="WW8Num210z3"/>
    <w:rsid w:val="0053251D"/>
    <w:rPr>
      <w:rFonts w:ascii="Times New Roman" w:hAnsi="Times New Roman" w:cs="Times New Roman"/>
      <w:b w:val="0"/>
      <w:bCs w:val="0"/>
    </w:rPr>
  </w:style>
  <w:style w:type="character" w:customStyle="1" w:styleId="WW8Num210z4">
    <w:name w:val="WW8Num210z4"/>
    <w:rsid w:val="0053251D"/>
  </w:style>
  <w:style w:type="character" w:customStyle="1" w:styleId="WW8Num210z5">
    <w:name w:val="WW8Num210z5"/>
    <w:rsid w:val="0053251D"/>
  </w:style>
  <w:style w:type="character" w:customStyle="1" w:styleId="WW8Num210z6">
    <w:name w:val="WW8Num210z6"/>
    <w:rsid w:val="0053251D"/>
  </w:style>
  <w:style w:type="character" w:customStyle="1" w:styleId="WW8Num210z7">
    <w:name w:val="WW8Num210z7"/>
    <w:rsid w:val="0053251D"/>
  </w:style>
  <w:style w:type="character" w:customStyle="1" w:styleId="WW8Num210z8">
    <w:name w:val="WW8Num210z8"/>
    <w:rsid w:val="0053251D"/>
  </w:style>
  <w:style w:type="character" w:customStyle="1" w:styleId="WW8Num211z0">
    <w:name w:val="WW8Num211z0"/>
    <w:rsid w:val="0053251D"/>
    <w:rPr>
      <w:rFonts w:cs="Times New Roman"/>
      <w:shd w:val="clear" w:color="auto" w:fill="FFFF99"/>
    </w:rPr>
  </w:style>
  <w:style w:type="character" w:customStyle="1" w:styleId="WW8Num211z1">
    <w:name w:val="WW8Num211z1"/>
    <w:rsid w:val="0053251D"/>
    <w:rPr>
      <w:rFonts w:cs="Times New Roman"/>
      <w:b w:val="0"/>
      <w:bCs w:val="0"/>
      <w:i w:val="0"/>
      <w:iCs w:val="0"/>
    </w:rPr>
  </w:style>
  <w:style w:type="character" w:customStyle="1" w:styleId="WW8Num211z2">
    <w:name w:val="WW8Num211z2"/>
    <w:rsid w:val="0053251D"/>
  </w:style>
  <w:style w:type="character" w:customStyle="1" w:styleId="WW8Num211z3">
    <w:name w:val="WW8Num211z3"/>
    <w:rsid w:val="0053251D"/>
  </w:style>
  <w:style w:type="character" w:customStyle="1" w:styleId="WW8Num211z4">
    <w:name w:val="WW8Num211z4"/>
    <w:rsid w:val="0053251D"/>
  </w:style>
  <w:style w:type="character" w:customStyle="1" w:styleId="WW8Num211z5">
    <w:name w:val="WW8Num211z5"/>
    <w:rsid w:val="0053251D"/>
  </w:style>
  <w:style w:type="character" w:customStyle="1" w:styleId="WW8Num211z6">
    <w:name w:val="WW8Num211z6"/>
    <w:rsid w:val="0053251D"/>
  </w:style>
  <w:style w:type="character" w:customStyle="1" w:styleId="WW8Num211z7">
    <w:name w:val="WW8Num211z7"/>
    <w:rsid w:val="0053251D"/>
  </w:style>
  <w:style w:type="character" w:customStyle="1" w:styleId="WW8Num211z8">
    <w:name w:val="WW8Num211z8"/>
    <w:rsid w:val="0053251D"/>
  </w:style>
  <w:style w:type="character" w:customStyle="1" w:styleId="WW8Num212z0">
    <w:name w:val="WW8Num212z0"/>
    <w:rsid w:val="0053251D"/>
    <w:rPr>
      <w:rFonts w:ascii="Times New Roman" w:hAnsi="Times New Roman" w:cs="Times New Roman" w:hint="default"/>
      <w:shd w:val="clear" w:color="auto" w:fill="FFFF99"/>
    </w:rPr>
  </w:style>
  <w:style w:type="character" w:customStyle="1" w:styleId="WW8Num212z1">
    <w:name w:val="WW8Num212z1"/>
    <w:rsid w:val="0053251D"/>
  </w:style>
  <w:style w:type="character" w:customStyle="1" w:styleId="WW8Num212z2">
    <w:name w:val="WW8Num212z2"/>
    <w:rsid w:val="0053251D"/>
  </w:style>
  <w:style w:type="character" w:customStyle="1" w:styleId="WW8Num212z3">
    <w:name w:val="WW8Num212z3"/>
    <w:rsid w:val="0053251D"/>
  </w:style>
  <w:style w:type="character" w:customStyle="1" w:styleId="WW8Num212z4">
    <w:name w:val="WW8Num212z4"/>
    <w:rsid w:val="0053251D"/>
  </w:style>
  <w:style w:type="character" w:customStyle="1" w:styleId="WW8Num212z5">
    <w:name w:val="WW8Num212z5"/>
    <w:rsid w:val="0053251D"/>
  </w:style>
  <w:style w:type="character" w:customStyle="1" w:styleId="WW8Num212z6">
    <w:name w:val="WW8Num212z6"/>
    <w:rsid w:val="0053251D"/>
  </w:style>
  <w:style w:type="character" w:customStyle="1" w:styleId="WW8Num212z7">
    <w:name w:val="WW8Num212z7"/>
    <w:rsid w:val="0053251D"/>
  </w:style>
  <w:style w:type="character" w:customStyle="1" w:styleId="WW8Num212z8">
    <w:name w:val="WW8Num212z8"/>
    <w:rsid w:val="0053251D"/>
  </w:style>
  <w:style w:type="character" w:customStyle="1" w:styleId="WW8Num213z0">
    <w:name w:val="WW8Num213z0"/>
    <w:rsid w:val="0053251D"/>
    <w:rPr>
      <w:rFonts w:cs="Times New Roman"/>
      <w:b w:val="0"/>
      <w:bCs w:val="0"/>
      <w:shd w:val="clear" w:color="auto" w:fill="FFFF00"/>
    </w:rPr>
  </w:style>
  <w:style w:type="character" w:customStyle="1" w:styleId="WW8Num213z1">
    <w:name w:val="WW8Num213z1"/>
    <w:rsid w:val="0053251D"/>
    <w:rPr>
      <w:rFonts w:cs="Times New Roman"/>
    </w:rPr>
  </w:style>
  <w:style w:type="character" w:customStyle="1" w:styleId="WW8Num213z2">
    <w:name w:val="WW8Num213z2"/>
    <w:rsid w:val="0053251D"/>
    <w:rPr>
      <w:rFonts w:ascii="Times New Roman" w:hAnsi="Times New Roman" w:cs="Times New Roman"/>
      <w:shd w:val="clear" w:color="auto" w:fill="FFFF00"/>
    </w:rPr>
  </w:style>
  <w:style w:type="character" w:customStyle="1" w:styleId="WW8Num213z3">
    <w:name w:val="WW8Num213z3"/>
    <w:rsid w:val="0053251D"/>
  </w:style>
  <w:style w:type="character" w:customStyle="1" w:styleId="WW8Num213z4">
    <w:name w:val="WW8Num213z4"/>
    <w:rsid w:val="0053251D"/>
  </w:style>
  <w:style w:type="character" w:customStyle="1" w:styleId="WW8Num213z5">
    <w:name w:val="WW8Num213z5"/>
    <w:rsid w:val="0053251D"/>
  </w:style>
  <w:style w:type="character" w:customStyle="1" w:styleId="WW8Num213z6">
    <w:name w:val="WW8Num213z6"/>
    <w:rsid w:val="0053251D"/>
  </w:style>
  <w:style w:type="character" w:customStyle="1" w:styleId="WW8Num213z7">
    <w:name w:val="WW8Num213z7"/>
    <w:rsid w:val="0053251D"/>
  </w:style>
  <w:style w:type="character" w:customStyle="1" w:styleId="WW8Num213z8">
    <w:name w:val="WW8Num213z8"/>
    <w:rsid w:val="0053251D"/>
  </w:style>
  <w:style w:type="character" w:customStyle="1" w:styleId="WW8Num214z0">
    <w:name w:val="WW8Num214z0"/>
    <w:rsid w:val="0053251D"/>
    <w:rPr>
      <w:rFonts w:ascii="Times New Roman" w:hAnsi="Times New Roman" w:cs="Times New Roman" w:hint="default"/>
      <w:b w:val="0"/>
      <w:color w:val="000000"/>
      <w:sz w:val="24"/>
      <w:szCs w:val="24"/>
    </w:rPr>
  </w:style>
  <w:style w:type="character" w:customStyle="1" w:styleId="WW8Num214z1">
    <w:name w:val="WW8Num214z1"/>
    <w:rsid w:val="0053251D"/>
    <w:rPr>
      <w:color w:val="auto"/>
    </w:rPr>
  </w:style>
  <w:style w:type="character" w:customStyle="1" w:styleId="WW8Num214z2">
    <w:name w:val="WW8Num214z2"/>
    <w:rsid w:val="0053251D"/>
    <w:rPr>
      <w:rFonts w:ascii="Times New Roman" w:hAnsi="Times New Roman" w:cs="Times New Roman"/>
      <w:shd w:val="clear" w:color="auto" w:fill="FFFF00"/>
    </w:rPr>
  </w:style>
  <w:style w:type="character" w:customStyle="1" w:styleId="WW8Num214z3">
    <w:name w:val="WW8Num214z3"/>
    <w:rsid w:val="0053251D"/>
  </w:style>
  <w:style w:type="character" w:customStyle="1" w:styleId="WW8Num214z4">
    <w:name w:val="WW8Num214z4"/>
    <w:rsid w:val="0053251D"/>
  </w:style>
  <w:style w:type="character" w:customStyle="1" w:styleId="WW8Num214z5">
    <w:name w:val="WW8Num214z5"/>
    <w:rsid w:val="0053251D"/>
  </w:style>
  <w:style w:type="character" w:customStyle="1" w:styleId="WW8Num214z6">
    <w:name w:val="WW8Num214z6"/>
    <w:rsid w:val="0053251D"/>
  </w:style>
  <w:style w:type="character" w:customStyle="1" w:styleId="WW8Num214z7">
    <w:name w:val="WW8Num214z7"/>
    <w:rsid w:val="0053251D"/>
  </w:style>
  <w:style w:type="character" w:customStyle="1" w:styleId="WW8Num214z8">
    <w:name w:val="WW8Num214z8"/>
    <w:rsid w:val="0053251D"/>
  </w:style>
  <w:style w:type="character" w:customStyle="1" w:styleId="WW8Num215z0">
    <w:name w:val="WW8Num215z0"/>
    <w:rsid w:val="0053251D"/>
    <w:rPr>
      <w:rFonts w:ascii="Times New Roman" w:hAnsi="Times New Roman" w:cs="Times New Roman" w:hint="default"/>
      <w:sz w:val="24"/>
      <w:szCs w:val="24"/>
      <w:shd w:val="clear" w:color="auto" w:fill="FF6666"/>
    </w:rPr>
  </w:style>
  <w:style w:type="character" w:customStyle="1" w:styleId="WW8Num215z1">
    <w:name w:val="WW8Num215z1"/>
    <w:rsid w:val="0053251D"/>
    <w:rPr>
      <w:rFonts w:ascii="Times New Roman" w:hAnsi="Times New Roman" w:cs="Times New Roman"/>
    </w:rPr>
  </w:style>
  <w:style w:type="character" w:customStyle="1" w:styleId="WW8Num215z2">
    <w:name w:val="WW8Num215z2"/>
    <w:rsid w:val="0053251D"/>
    <w:rPr>
      <w:rFonts w:cs="Times New Roman"/>
    </w:rPr>
  </w:style>
  <w:style w:type="character" w:customStyle="1" w:styleId="WW8Num215z3">
    <w:name w:val="WW8Num215z3"/>
    <w:rsid w:val="0053251D"/>
    <w:rPr>
      <w:rFonts w:ascii="Times New Roman" w:hAnsi="Times New Roman" w:cs="Times New Roman" w:hint="default"/>
      <w:b w:val="0"/>
      <w:bCs/>
    </w:rPr>
  </w:style>
  <w:style w:type="character" w:customStyle="1" w:styleId="WW8Num215z4">
    <w:name w:val="WW8Num215z4"/>
    <w:rsid w:val="0053251D"/>
  </w:style>
  <w:style w:type="character" w:customStyle="1" w:styleId="WW8Num215z5">
    <w:name w:val="WW8Num215z5"/>
    <w:rsid w:val="0053251D"/>
  </w:style>
  <w:style w:type="character" w:customStyle="1" w:styleId="WW8Num215z6">
    <w:name w:val="WW8Num215z6"/>
    <w:rsid w:val="0053251D"/>
  </w:style>
  <w:style w:type="character" w:customStyle="1" w:styleId="WW8Num215z7">
    <w:name w:val="WW8Num215z7"/>
    <w:rsid w:val="0053251D"/>
  </w:style>
  <w:style w:type="character" w:customStyle="1" w:styleId="WW8Num215z8">
    <w:name w:val="WW8Num215z8"/>
    <w:rsid w:val="0053251D"/>
  </w:style>
  <w:style w:type="character" w:customStyle="1" w:styleId="WW8Num216z0">
    <w:name w:val="WW8Num216z0"/>
    <w:rsid w:val="0053251D"/>
    <w:rPr>
      <w:rFonts w:cs="Times New Roman" w:hint="default"/>
    </w:rPr>
  </w:style>
  <w:style w:type="character" w:customStyle="1" w:styleId="WW8Num216z1">
    <w:name w:val="WW8Num216z1"/>
    <w:rsid w:val="0053251D"/>
    <w:rPr>
      <w:rFonts w:ascii="Times New Roman" w:eastAsia="Times New Roman" w:hAnsi="Times New Roman" w:cs="Times New Roman" w:hint="default"/>
    </w:rPr>
  </w:style>
  <w:style w:type="character" w:customStyle="1" w:styleId="WW8Num216z2">
    <w:name w:val="WW8Num216z2"/>
    <w:rsid w:val="0053251D"/>
    <w:rPr>
      <w:rFonts w:cs="Times New Roman"/>
    </w:rPr>
  </w:style>
  <w:style w:type="character" w:customStyle="1" w:styleId="WW8Num216z3">
    <w:name w:val="WW8Num216z3"/>
    <w:rsid w:val="0053251D"/>
    <w:rPr>
      <w:rFonts w:ascii="Times New Roman" w:hAnsi="Times New Roman" w:cs="Times New Roman" w:hint="default"/>
      <w:b w:val="0"/>
      <w:bCs w:val="0"/>
      <w:shd w:val="clear" w:color="auto" w:fill="FFFF99"/>
    </w:rPr>
  </w:style>
  <w:style w:type="character" w:customStyle="1" w:styleId="WW8Num216z4">
    <w:name w:val="WW8Num216z4"/>
    <w:rsid w:val="0053251D"/>
    <w:rPr>
      <w:rFonts w:cs="Times New Roman"/>
    </w:rPr>
  </w:style>
  <w:style w:type="character" w:customStyle="1" w:styleId="WW8Num216z5">
    <w:name w:val="WW8Num216z5"/>
    <w:rsid w:val="0053251D"/>
  </w:style>
  <w:style w:type="character" w:customStyle="1" w:styleId="WW8Num216z6">
    <w:name w:val="WW8Num216z6"/>
    <w:rsid w:val="0053251D"/>
  </w:style>
  <w:style w:type="character" w:customStyle="1" w:styleId="WW8Num216z7">
    <w:name w:val="WW8Num216z7"/>
    <w:rsid w:val="0053251D"/>
  </w:style>
  <w:style w:type="character" w:customStyle="1" w:styleId="WW8Num216z8">
    <w:name w:val="WW8Num216z8"/>
    <w:rsid w:val="0053251D"/>
  </w:style>
  <w:style w:type="character" w:customStyle="1" w:styleId="WW8Num217z0">
    <w:name w:val="WW8Num217z0"/>
    <w:rsid w:val="0053251D"/>
    <w:rPr>
      <w:rFonts w:ascii="Times New Roman" w:hAnsi="Times New Roman" w:cs="Times New Roman"/>
      <w:shd w:val="clear" w:color="auto" w:fill="FFFF99"/>
    </w:rPr>
  </w:style>
  <w:style w:type="character" w:customStyle="1" w:styleId="WW8Num217z1">
    <w:name w:val="WW8Num217z1"/>
    <w:rsid w:val="0053251D"/>
  </w:style>
  <w:style w:type="character" w:customStyle="1" w:styleId="WW8Num217z2">
    <w:name w:val="WW8Num217z2"/>
    <w:rsid w:val="0053251D"/>
  </w:style>
  <w:style w:type="character" w:customStyle="1" w:styleId="WW8Num217z3">
    <w:name w:val="WW8Num217z3"/>
    <w:rsid w:val="0053251D"/>
  </w:style>
  <w:style w:type="character" w:customStyle="1" w:styleId="WW8Num217z4">
    <w:name w:val="WW8Num217z4"/>
    <w:rsid w:val="0053251D"/>
  </w:style>
  <w:style w:type="character" w:customStyle="1" w:styleId="WW8Num217z5">
    <w:name w:val="WW8Num217z5"/>
    <w:rsid w:val="0053251D"/>
  </w:style>
  <w:style w:type="character" w:customStyle="1" w:styleId="WW8Num217z6">
    <w:name w:val="WW8Num217z6"/>
    <w:rsid w:val="0053251D"/>
  </w:style>
  <w:style w:type="character" w:customStyle="1" w:styleId="WW8Num217z7">
    <w:name w:val="WW8Num217z7"/>
    <w:rsid w:val="0053251D"/>
  </w:style>
  <w:style w:type="character" w:customStyle="1" w:styleId="WW8Num217z8">
    <w:name w:val="WW8Num217z8"/>
    <w:rsid w:val="0053251D"/>
  </w:style>
  <w:style w:type="character" w:customStyle="1" w:styleId="WW8Num218z0">
    <w:name w:val="WW8Num218z0"/>
    <w:rsid w:val="0053251D"/>
    <w:rPr>
      <w:rFonts w:cs="Times New Roman"/>
    </w:rPr>
  </w:style>
  <w:style w:type="character" w:customStyle="1" w:styleId="WW8Num218z1">
    <w:name w:val="WW8Num218z1"/>
    <w:rsid w:val="0053251D"/>
    <w:rPr>
      <w:color w:val="auto"/>
    </w:rPr>
  </w:style>
  <w:style w:type="character" w:customStyle="1" w:styleId="WW8Num218z2">
    <w:name w:val="WW8Num218z2"/>
    <w:rsid w:val="0053251D"/>
    <w:rPr>
      <w:rFonts w:ascii="Times New Roman" w:hAnsi="Times New Roman" w:cs="Times New Roman"/>
      <w:shd w:val="clear" w:color="auto" w:fill="FFFF00"/>
    </w:rPr>
  </w:style>
  <w:style w:type="character" w:customStyle="1" w:styleId="WW8Num218z3">
    <w:name w:val="WW8Num218z3"/>
    <w:rsid w:val="0053251D"/>
  </w:style>
  <w:style w:type="character" w:customStyle="1" w:styleId="WW8Num218z4">
    <w:name w:val="WW8Num218z4"/>
    <w:rsid w:val="0053251D"/>
  </w:style>
  <w:style w:type="character" w:customStyle="1" w:styleId="WW8Num218z5">
    <w:name w:val="WW8Num218z5"/>
    <w:rsid w:val="0053251D"/>
  </w:style>
  <w:style w:type="character" w:customStyle="1" w:styleId="WW8Num218z6">
    <w:name w:val="WW8Num218z6"/>
    <w:rsid w:val="0053251D"/>
  </w:style>
  <w:style w:type="character" w:customStyle="1" w:styleId="WW8Num218z7">
    <w:name w:val="WW8Num218z7"/>
    <w:rsid w:val="0053251D"/>
  </w:style>
  <w:style w:type="character" w:customStyle="1" w:styleId="WW8Num218z8">
    <w:name w:val="WW8Num218z8"/>
    <w:rsid w:val="0053251D"/>
  </w:style>
  <w:style w:type="character" w:customStyle="1" w:styleId="WW8Num4z1">
    <w:name w:val="WW8Num4z1"/>
    <w:rsid w:val="0053251D"/>
  </w:style>
  <w:style w:type="character" w:customStyle="1" w:styleId="WW8Num4z2">
    <w:name w:val="WW8Num4z2"/>
    <w:rsid w:val="0053251D"/>
    <w:rPr>
      <w:rFonts w:cs="Times New Roman"/>
      <w:color w:val="auto"/>
    </w:rPr>
  </w:style>
  <w:style w:type="character" w:customStyle="1" w:styleId="WW8Num4z3">
    <w:name w:val="WW8Num4z3"/>
    <w:rsid w:val="0053251D"/>
    <w:rPr>
      <w:rFonts w:ascii="Times New Roman" w:hAnsi="Times New Roman" w:cs="Times New Roman" w:hint="default"/>
    </w:rPr>
  </w:style>
  <w:style w:type="character" w:customStyle="1" w:styleId="WW8Num4z4">
    <w:name w:val="WW8Num4z4"/>
    <w:rsid w:val="0053251D"/>
  </w:style>
  <w:style w:type="character" w:customStyle="1" w:styleId="WW8Num4z5">
    <w:name w:val="WW8Num4z5"/>
    <w:rsid w:val="0053251D"/>
  </w:style>
  <w:style w:type="character" w:customStyle="1" w:styleId="WW8Num4z6">
    <w:name w:val="WW8Num4z6"/>
    <w:rsid w:val="0053251D"/>
  </w:style>
  <w:style w:type="character" w:customStyle="1" w:styleId="WW8Num4z7">
    <w:name w:val="WW8Num4z7"/>
    <w:rsid w:val="0053251D"/>
  </w:style>
  <w:style w:type="character" w:customStyle="1" w:styleId="WW8Num4z8">
    <w:name w:val="WW8Num4z8"/>
    <w:rsid w:val="0053251D"/>
  </w:style>
  <w:style w:type="character" w:customStyle="1" w:styleId="WW8Num8z1">
    <w:name w:val="WW8Num8z1"/>
    <w:rsid w:val="0053251D"/>
  </w:style>
  <w:style w:type="character" w:customStyle="1" w:styleId="WW8Num8z2">
    <w:name w:val="WW8Num8z2"/>
    <w:rsid w:val="0053251D"/>
  </w:style>
  <w:style w:type="character" w:customStyle="1" w:styleId="WW8Num8z3">
    <w:name w:val="WW8Num8z3"/>
    <w:rsid w:val="0053251D"/>
  </w:style>
  <w:style w:type="character" w:customStyle="1" w:styleId="WW8Num8z4">
    <w:name w:val="WW8Num8z4"/>
    <w:rsid w:val="0053251D"/>
  </w:style>
  <w:style w:type="character" w:customStyle="1" w:styleId="WW8Num8z5">
    <w:name w:val="WW8Num8z5"/>
    <w:rsid w:val="0053251D"/>
  </w:style>
  <w:style w:type="character" w:customStyle="1" w:styleId="WW8Num8z6">
    <w:name w:val="WW8Num8z6"/>
    <w:rsid w:val="0053251D"/>
  </w:style>
  <w:style w:type="character" w:customStyle="1" w:styleId="WW8Num8z7">
    <w:name w:val="WW8Num8z7"/>
    <w:rsid w:val="0053251D"/>
  </w:style>
  <w:style w:type="character" w:customStyle="1" w:styleId="WW8Num8z8">
    <w:name w:val="WW8Num8z8"/>
    <w:rsid w:val="0053251D"/>
  </w:style>
  <w:style w:type="character" w:customStyle="1" w:styleId="WW8Num12z1">
    <w:name w:val="WW8Num12z1"/>
    <w:rsid w:val="0053251D"/>
    <w:rPr>
      <w:rFonts w:hint="default"/>
      <w:color w:val="auto"/>
    </w:rPr>
  </w:style>
  <w:style w:type="character" w:customStyle="1" w:styleId="WW8Num12z2">
    <w:name w:val="WW8Num12z2"/>
    <w:rsid w:val="0053251D"/>
  </w:style>
  <w:style w:type="character" w:customStyle="1" w:styleId="WW8Num12z3">
    <w:name w:val="WW8Num12z3"/>
    <w:rsid w:val="0053251D"/>
    <w:rPr>
      <w:b w:val="0"/>
      <w:bCs/>
    </w:rPr>
  </w:style>
  <w:style w:type="character" w:customStyle="1" w:styleId="WW8Num12z4">
    <w:name w:val="WW8Num12z4"/>
    <w:rsid w:val="0053251D"/>
  </w:style>
  <w:style w:type="character" w:customStyle="1" w:styleId="WW8Num12z5">
    <w:name w:val="WW8Num12z5"/>
    <w:rsid w:val="0053251D"/>
  </w:style>
  <w:style w:type="character" w:customStyle="1" w:styleId="WW8Num12z6">
    <w:name w:val="WW8Num12z6"/>
    <w:rsid w:val="0053251D"/>
  </w:style>
  <w:style w:type="character" w:customStyle="1" w:styleId="WW8Num12z7">
    <w:name w:val="WW8Num12z7"/>
    <w:rsid w:val="0053251D"/>
  </w:style>
  <w:style w:type="character" w:customStyle="1" w:styleId="WW8Num12z8">
    <w:name w:val="WW8Num12z8"/>
    <w:rsid w:val="0053251D"/>
  </w:style>
  <w:style w:type="character" w:customStyle="1" w:styleId="WW8Num15z1">
    <w:name w:val="WW8Num15z1"/>
    <w:rsid w:val="0053251D"/>
    <w:rPr>
      <w:rFonts w:ascii="Times New Roman" w:hAnsi="Times New Roman" w:cs="Times New Roman"/>
      <w:b w:val="0"/>
      <w:bCs w:val="0"/>
    </w:rPr>
  </w:style>
  <w:style w:type="character" w:customStyle="1" w:styleId="WW8Num15z2">
    <w:name w:val="WW8Num15z2"/>
    <w:rsid w:val="0053251D"/>
  </w:style>
  <w:style w:type="character" w:customStyle="1" w:styleId="WW8Num15z3">
    <w:name w:val="WW8Num15z3"/>
    <w:rsid w:val="0053251D"/>
  </w:style>
  <w:style w:type="character" w:customStyle="1" w:styleId="WW8Num15z4">
    <w:name w:val="WW8Num15z4"/>
    <w:rsid w:val="0053251D"/>
  </w:style>
  <w:style w:type="character" w:customStyle="1" w:styleId="WW8Num15z5">
    <w:name w:val="WW8Num15z5"/>
    <w:rsid w:val="0053251D"/>
  </w:style>
  <w:style w:type="character" w:customStyle="1" w:styleId="WW8Num15z6">
    <w:name w:val="WW8Num15z6"/>
    <w:rsid w:val="0053251D"/>
  </w:style>
  <w:style w:type="character" w:customStyle="1" w:styleId="WW8Num15z7">
    <w:name w:val="WW8Num15z7"/>
    <w:rsid w:val="0053251D"/>
  </w:style>
  <w:style w:type="character" w:customStyle="1" w:styleId="WW8Num15z8">
    <w:name w:val="WW8Num15z8"/>
    <w:rsid w:val="0053251D"/>
  </w:style>
  <w:style w:type="character" w:customStyle="1" w:styleId="WW8Num23z1">
    <w:name w:val="WW8Num23z1"/>
    <w:rsid w:val="0053251D"/>
  </w:style>
  <w:style w:type="character" w:customStyle="1" w:styleId="WW8Num23z2">
    <w:name w:val="WW8Num23z2"/>
    <w:rsid w:val="0053251D"/>
  </w:style>
  <w:style w:type="character" w:customStyle="1" w:styleId="WW8Num23z3">
    <w:name w:val="WW8Num23z3"/>
    <w:rsid w:val="0053251D"/>
  </w:style>
  <w:style w:type="character" w:customStyle="1" w:styleId="WW8Num23z4">
    <w:name w:val="WW8Num23z4"/>
    <w:rsid w:val="0053251D"/>
  </w:style>
  <w:style w:type="character" w:customStyle="1" w:styleId="WW8Num23z5">
    <w:name w:val="WW8Num23z5"/>
    <w:rsid w:val="0053251D"/>
  </w:style>
  <w:style w:type="character" w:customStyle="1" w:styleId="WW8Num23z6">
    <w:name w:val="WW8Num23z6"/>
    <w:rsid w:val="0053251D"/>
  </w:style>
  <w:style w:type="character" w:customStyle="1" w:styleId="WW8Num23z7">
    <w:name w:val="WW8Num23z7"/>
    <w:rsid w:val="0053251D"/>
  </w:style>
  <w:style w:type="character" w:customStyle="1" w:styleId="WW8Num23z8">
    <w:name w:val="WW8Num23z8"/>
    <w:rsid w:val="0053251D"/>
  </w:style>
  <w:style w:type="character" w:customStyle="1" w:styleId="WW8Num26z3">
    <w:name w:val="WW8Num26z3"/>
    <w:rsid w:val="0053251D"/>
  </w:style>
  <w:style w:type="character" w:customStyle="1" w:styleId="WW8Num26z4">
    <w:name w:val="WW8Num26z4"/>
    <w:rsid w:val="0053251D"/>
  </w:style>
  <w:style w:type="character" w:customStyle="1" w:styleId="WW8Num26z5">
    <w:name w:val="WW8Num26z5"/>
    <w:rsid w:val="0053251D"/>
  </w:style>
  <w:style w:type="character" w:customStyle="1" w:styleId="WW8Num26z6">
    <w:name w:val="WW8Num26z6"/>
    <w:rsid w:val="0053251D"/>
  </w:style>
  <w:style w:type="character" w:customStyle="1" w:styleId="WW8Num26z7">
    <w:name w:val="WW8Num26z7"/>
    <w:rsid w:val="0053251D"/>
  </w:style>
  <w:style w:type="character" w:customStyle="1" w:styleId="WW8Num26z8">
    <w:name w:val="WW8Num26z8"/>
    <w:rsid w:val="0053251D"/>
  </w:style>
  <w:style w:type="character" w:customStyle="1" w:styleId="WW8Num32z1">
    <w:name w:val="WW8Num32z1"/>
    <w:rsid w:val="0053251D"/>
  </w:style>
  <w:style w:type="character" w:customStyle="1" w:styleId="WW8Num32z2">
    <w:name w:val="WW8Num32z2"/>
    <w:rsid w:val="0053251D"/>
  </w:style>
  <w:style w:type="character" w:customStyle="1" w:styleId="WW8Num33z4">
    <w:name w:val="WW8Num33z4"/>
    <w:rsid w:val="0053251D"/>
  </w:style>
  <w:style w:type="character" w:customStyle="1" w:styleId="WW8Num34z1">
    <w:name w:val="WW8Num34z1"/>
    <w:rsid w:val="0053251D"/>
    <w:rPr>
      <w:rFonts w:cs="Times New Roman"/>
    </w:rPr>
  </w:style>
  <w:style w:type="character" w:customStyle="1" w:styleId="WW8Num34z2">
    <w:name w:val="WW8Num34z2"/>
    <w:rsid w:val="0053251D"/>
  </w:style>
  <w:style w:type="character" w:customStyle="1" w:styleId="WW8Num34z3">
    <w:name w:val="WW8Num34z3"/>
    <w:rsid w:val="0053251D"/>
  </w:style>
  <w:style w:type="character" w:customStyle="1" w:styleId="WW8Num34z4">
    <w:name w:val="WW8Num34z4"/>
    <w:rsid w:val="0053251D"/>
  </w:style>
  <w:style w:type="character" w:customStyle="1" w:styleId="WW8Num34z5">
    <w:name w:val="WW8Num34z5"/>
    <w:rsid w:val="0053251D"/>
  </w:style>
  <w:style w:type="character" w:customStyle="1" w:styleId="WW8Num34z6">
    <w:name w:val="WW8Num34z6"/>
    <w:rsid w:val="0053251D"/>
  </w:style>
  <w:style w:type="character" w:customStyle="1" w:styleId="WW8Num34z7">
    <w:name w:val="WW8Num34z7"/>
    <w:rsid w:val="0053251D"/>
  </w:style>
  <w:style w:type="character" w:customStyle="1" w:styleId="WW8Num34z8">
    <w:name w:val="WW8Num34z8"/>
    <w:rsid w:val="0053251D"/>
  </w:style>
  <w:style w:type="character" w:customStyle="1" w:styleId="WW8Num36z4">
    <w:name w:val="WW8Num36z4"/>
    <w:rsid w:val="0053251D"/>
  </w:style>
  <w:style w:type="character" w:customStyle="1" w:styleId="WW8Num37z1">
    <w:name w:val="WW8Num37z1"/>
    <w:rsid w:val="0053251D"/>
    <w:rPr>
      <w:color w:val="auto"/>
    </w:rPr>
  </w:style>
  <w:style w:type="character" w:customStyle="1" w:styleId="WW8Num37z2">
    <w:name w:val="WW8Num37z2"/>
    <w:rsid w:val="0053251D"/>
  </w:style>
  <w:style w:type="character" w:customStyle="1" w:styleId="WW8Num37z3">
    <w:name w:val="WW8Num37z3"/>
    <w:rsid w:val="0053251D"/>
  </w:style>
  <w:style w:type="character" w:customStyle="1" w:styleId="WW8Num37z4">
    <w:name w:val="WW8Num37z4"/>
    <w:rsid w:val="0053251D"/>
  </w:style>
  <w:style w:type="character" w:customStyle="1" w:styleId="WW8Num37z5">
    <w:name w:val="WW8Num37z5"/>
    <w:rsid w:val="0053251D"/>
  </w:style>
  <w:style w:type="character" w:customStyle="1" w:styleId="WW8Num37z6">
    <w:name w:val="WW8Num37z6"/>
    <w:rsid w:val="0053251D"/>
  </w:style>
  <w:style w:type="character" w:customStyle="1" w:styleId="WW8Num37z7">
    <w:name w:val="WW8Num37z7"/>
    <w:rsid w:val="0053251D"/>
  </w:style>
  <w:style w:type="character" w:customStyle="1" w:styleId="WW8Num37z8">
    <w:name w:val="WW8Num37z8"/>
    <w:rsid w:val="0053251D"/>
  </w:style>
  <w:style w:type="character" w:customStyle="1" w:styleId="WW8Num39z1">
    <w:name w:val="WW8Num39z1"/>
    <w:rsid w:val="0053251D"/>
    <w:rPr>
      <w:color w:val="auto"/>
    </w:rPr>
  </w:style>
  <w:style w:type="character" w:customStyle="1" w:styleId="WW8Num39z2">
    <w:name w:val="WW8Num39z2"/>
    <w:rsid w:val="0053251D"/>
  </w:style>
  <w:style w:type="character" w:customStyle="1" w:styleId="WW8Num39z3">
    <w:name w:val="WW8Num39z3"/>
    <w:rsid w:val="0053251D"/>
  </w:style>
  <w:style w:type="character" w:customStyle="1" w:styleId="WW8Num39z5">
    <w:name w:val="WW8Num39z5"/>
    <w:rsid w:val="0053251D"/>
  </w:style>
  <w:style w:type="character" w:customStyle="1" w:styleId="WW8Num39z6">
    <w:name w:val="WW8Num39z6"/>
    <w:rsid w:val="0053251D"/>
  </w:style>
  <w:style w:type="character" w:customStyle="1" w:styleId="WW8Num39z7">
    <w:name w:val="WW8Num39z7"/>
    <w:rsid w:val="0053251D"/>
  </w:style>
  <w:style w:type="character" w:customStyle="1" w:styleId="WW8Num39z8">
    <w:name w:val="WW8Num39z8"/>
    <w:rsid w:val="0053251D"/>
  </w:style>
  <w:style w:type="character" w:customStyle="1" w:styleId="WW8Num41z1">
    <w:name w:val="WW8Num41z1"/>
    <w:rsid w:val="0053251D"/>
  </w:style>
  <w:style w:type="character" w:customStyle="1" w:styleId="WW8Num41z2">
    <w:name w:val="WW8Num41z2"/>
    <w:rsid w:val="0053251D"/>
  </w:style>
  <w:style w:type="character" w:customStyle="1" w:styleId="WW8Num41z3">
    <w:name w:val="WW8Num41z3"/>
    <w:rsid w:val="0053251D"/>
  </w:style>
  <w:style w:type="character" w:customStyle="1" w:styleId="WW8Num41z4">
    <w:name w:val="WW8Num41z4"/>
    <w:rsid w:val="0053251D"/>
  </w:style>
  <w:style w:type="character" w:customStyle="1" w:styleId="WW8Num41z5">
    <w:name w:val="WW8Num41z5"/>
    <w:rsid w:val="0053251D"/>
  </w:style>
  <w:style w:type="character" w:customStyle="1" w:styleId="WW8Num41z6">
    <w:name w:val="WW8Num41z6"/>
    <w:rsid w:val="0053251D"/>
  </w:style>
  <w:style w:type="character" w:customStyle="1" w:styleId="WW8Num41z7">
    <w:name w:val="WW8Num41z7"/>
    <w:rsid w:val="0053251D"/>
  </w:style>
  <w:style w:type="character" w:customStyle="1" w:styleId="WW8Num41z8">
    <w:name w:val="WW8Num41z8"/>
    <w:rsid w:val="0053251D"/>
  </w:style>
  <w:style w:type="character" w:customStyle="1" w:styleId="WW8Num42z1">
    <w:name w:val="WW8Num42z1"/>
    <w:rsid w:val="0053251D"/>
    <w:rPr>
      <w:rFonts w:ascii="Times New Roman" w:hAnsi="Times New Roman" w:cs="Times New Roman" w:hint="default"/>
      <w:sz w:val="24"/>
      <w:szCs w:val="24"/>
    </w:rPr>
  </w:style>
  <w:style w:type="character" w:customStyle="1" w:styleId="WW8Num42z2">
    <w:name w:val="WW8Num42z2"/>
    <w:rsid w:val="0053251D"/>
    <w:rPr>
      <w:color w:val="auto"/>
    </w:rPr>
  </w:style>
  <w:style w:type="character" w:customStyle="1" w:styleId="WW8Num42z3">
    <w:name w:val="WW8Num42z3"/>
    <w:rsid w:val="0053251D"/>
  </w:style>
  <w:style w:type="character" w:customStyle="1" w:styleId="WW8Num42z5">
    <w:name w:val="WW8Num42z5"/>
    <w:rsid w:val="0053251D"/>
  </w:style>
  <w:style w:type="character" w:customStyle="1" w:styleId="WW8Num42z6">
    <w:name w:val="WW8Num42z6"/>
    <w:rsid w:val="0053251D"/>
  </w:style>
  <w:style w:type="character" w:customStyle="1" w:styleId="WW8Num42z7">
    <w:name w:val="WW8Num42z7"/>
    <w:rsid w:val="0053251D"/>
  </w:style>
  <w:style w:type="character" w:customStyle="1" w:styleId="WW8Num42z8">
    <w:name w:val="WW8Num42z8"/>
    <w:rsid w:val="0053251D"/>
  </w:style>
  <w:style w:type="character" w:customStyle="1" w:styleId="WW8Num44z1">
    <w:name w:val="WW8Num44z1"/>
    <w:rsid w:val="0053251D"/>
  </w:style>
  <w:style w:type="character" w:customStyle="1" w:styleId="WW8Num44z3">
    <w:name w:val="WW8Num44z3"/>
    <w:rsid w:val="0053251D"/>
  </w:style>
  <w:style w:type="character" w:customStyle="1" w:styleId="WW8Num53z1">
    <w:name w:val="WW8Num53z1"/>
    <w:rsid w:val="0053251D"/>
    <w:rPr>
      <w:rFonts w:ascii="Times New Roman" w:hAnsi="Times New Roman" w:cs="Times New Roman"/>
      <w:b w:val="0"/>
      <w:bCs/>
      <w:color w:val="000000"/>
    </w:rPr>
  </w:style>
  <w:style w:type="character" w:customStyle="1" w:styleId="WW8Num53z3">
    <w:name w:val="WW8Num53z3"/>
    <w:rsid w:val="0053251D"/>
    <w:rPr>
      <w:rFonts w:ascii="Times New Roman" w:hAnsi="Times New Roman" w:cs="Times New Roman"/>
      <w:sz w:val="24"/>
      <w:szCs w:val="24"/>
    </w:rPr>
  </w:style>
  <w:style w:type="character" w:customStyle="1" w:styleId="WW8Num53z4">
    <w:name w:val="WW8Num53z4"/>
    <w:rsid w:val="0053251D"/>
  </w:style>
  <w:style w:type="character" w:customStyle="1" w:styleId="WW8Num53z5">
    <w:name w:val="WW8Num53z5"/>
    <w:rsid w:val="0053251D"/>
  </w:style>
  <w:style w:type="character" w:customStyle="1" w:styleId="WW8Num53z6">
    <w:name w:val="WW8Num53z6"/>
    <w:rsid w:val="0053251D"/>
  </w:style>
  <w:style w:type="character" w:customStyle="1" w:styleId="WW8Num53z7">
    <w:name w:val="WW8Num53z7"/>
    <w:rsid w:val="0053251D"/>
  </w:style>
  <w:style w:type="character" w:customStyle="1" w:styleId="WW8Num53z8">
    <w:name w:val="WW8Num53z8"/>
    <w:rsid w:val="0053251D"/>
  </w:style>
  <w:style w:type="character" w:customStyle="1" w:styleId="WW8Num54z1">
    <w:name w:val="WW8Num54z1"/>
    <w:rsid w:val="0053251D"/>
    <w:rPr>
      <w:rFonts w:ascii="Times New Roman" w:eastAsia="Arial Unicode MS" w:hAnsi="Times New Roman" w:cs="Times New Roman" w:hint="default"/>
      <w:b w:val="0"/>
    </w:rPr>
  </w:style>
  <w:style w:type="character" w:customStyle="1" w:styleId="WW8Num54z2">
    <w:name w:val="WW8Num54z2"/>
    <w:rsid w:val="0053251D"/>
  </w:style>
  <w:style w:type="character" w:customStyle="1" w:styleId="WW8Num54z3">
    <w:name w:val="WW8Num54z3"/>
    <w:rsid w:val="0053251D"/>
  </w:style>
  <w:style w:type="character" w:customStyle="1" w:styleId="WW8Num54z4">
    <w:name w:val="WW8Num54z4"/>
    <w:rsid w:val="0053251D"/>
  </w:style>
  <w:style w:type="character" w:customStyle="1" w:styleId="WW8Num54z5">
    <w:name w:val="WW8Num54z5"/>
    <w:rsid w:val="0053251D"/>
  </w:style>
  <w:style w:type="character" w:customStyle="1" w:styleId="WW8Num54z6">
    <w:name w:val="WW8Num54z6"/>
    <w:rsid w:val="0053251D"/>
  </w:style>
  <w:style w:type="character" w:customStyle="1" w:styleId="WW8Num54z7">
    <w:name w:val="WW8Num54z7"/>
    <w:rsid w:val="0053251D"/>
  </w:style>
  <w:style w:type="character" w:customStyle="1" w:styleId="WW8Num54z8">
    <w:name w:val="WW8Num54z8"/>
    <w:rsid w:val="0053251D"/>
  </w:style>
  <w:style w:type="character" w:customStyle="1" w:styleId="WW8Num56z2">
    <w:name w:val="WW8Num56z2"/>
    <w:rsid w:val="0053251D"/>
  </w:style>
  <w:style w:type="character" w:customStyle="1" w:styleId="WW8Num56z4">
    <w:name w:val="WW8Num56z4"/>
    <w:rsid w:val="0053251D"/>
  </w:style>
  <w:style w:type="character" w:customStyle="1" w:styleId="WW8Num62z1">
    <w:name w:val="WW8Num62z1"/>
    <w:rsid w:val="0053251D"/>
    <w:rPr>
      <w:rFonts w:cs="Times New Roman"/>
      <w:color w:val="auto"/>
      <w:sz w:val="24"/>
      <w:szCs w:val="24"/>
    </w:rPr>
  </w:style>
  <w:style w:type="character" w:customStyle="1" w:styleId="WW8Num62z3">
    <w:name w:val="WW8Num62z3"/>
    <w:rsid w:val="0053251D"/>
  </w:style>
  <w:style w:type="character" w:customStyle="1" w:styleId="WW8Num62z5">
    <w:name w:val="WW8Num62z5"/>
    <w:rsid w:val="0053251D"/>
  </w:style>
  <w:style w:type="character" w:customStyle="1" w:styleId="WW8Num62z6">
    <w:name w:val="WW8Num62z6"/>
    <w:rsid w:val="0053251D"/>
  </w:style>
  <w:style w:type="character" w:customStyle="1" w:styleId="WW8Num62z7">
    <w:name w:val="WW8Num62z7"/>
    <w:rsid w:val="0053251D"/>
  </w:style>
  <w:style w:type="character" w:customStyle="1" w:styleId="WW8Num62z8">
    <w:name w:val="WW8Num62z8"/>
    <w:rsid w:val="0053251D"/>
  </w:style>
  <w:style w:type="character" w:customStyle="1" w:styleId="WW8Num65z1">
    <w:name w:val="WW8Num65z1"/>
    <w:rsid w:val="0053251D"/>
    <w:rPr>
      <w:rFonts w:ascii="Times New Roman" w:hAnsi="Times New Roman" w:cs="Times New Roman"/>
      <w:sz w:val="24"/>
      <w:szCs w:val="24"/>
    </w:rPr>
  </w:style>
  <w:style w:type="character" w:customStyle="1" w:styleId="WW8Num66z1">
    <w:name w:val="WW8Num66z1"/>
    <w:rsid w:val="0053251D"/>
    <w:rPr>
      <w:rFonts w:ascii="Times New Roman" w:eastAsia="Arial Unicode MS" w:hAnsi="Times New Roman" w:cs="Times New Roman" w:hint="default"/>
      <w:b w:val="0"/>
      <w:sz w:val="24"/>
      <w:szCs w:val="24"/>
    </w:rPr>
  </w:style>
  <w:style w:type="character" w:customStyle="1" w:styleId="WW8Num66z3">
    <w:name w:val="WW8Num66z3"/>
    <w:rsid w:val="0053251D"/>
  </w:style>
  <w:style w:type="character" w:customStyle="1" w:styleId="WW8Num66z5">
    <w:name w:val="WW8Num66z5"/>
    <w:rsid w:val="0053251D"/>
  </w:style>
  <w:style w:type="character" w:customStyle="1" w:styleId="WW8Num66z6">
    <w:name w:val="WW8Num66z6"/>
    <w:rsid w:val="0053251D"/>
  </w:style>
  <w:style w:type="character" w:customStyle="1" w:styleId="WW8Num66z7">
    <w:name w:val="WW8Num66z7"/>
    <w:rsid w:val="0053251D"/>
  </w:style>
  <w:style w:type="character" w:customStyle="1" w:styleId="WW8Num66z8">
    <w:name w:val="WW8Num66z8"/>
    <w:rsid w:val="0053251D"/>
  </w:style>
  <w:style w:type="character" w:customStyle="1" w:styleId="WW8Num67z1">
    <w:name w:val="WW8Num67z1"/>
    <w:rsid w:val="0053251D"/>
    <w:rPr>
      <w:rFonts w:ascii="Times New Roman" w:hAnsi="Times New Roman" w:cs="Times New Roman"/>
      <w:sz w:val="24"/>
      <w:szCs w:val="24"/>
    </w:rPr>
  </w:style>
  <w:style w:type="character" w:customStyle="1" w:styleId="WW8Num67z3">
    <w:name w:val="WW8Num67z3"/>
    <w:rsid w:val="0053251D"/>
  </w:style>
  <w:style w:type="character" w:customStyle="1" w:styleId="WW8Num67z4">
    <w:name w:val="WW8Num67z4"/>
    <w:rsid w:val="0053251D"/>
  </w:style>
  <w:style w:type="character" w:customStyle="1" w:styleId="WW8Num77z1">
    <w:name w:val="WW8Num77z1"/>
    <w:rsid w:val="0053251D"/>
    <w:rPr>
      <w:rFonts w:ascii="OpenSymbol" w:hAnsi="OpenSymbol" w:cs="OpenSymbol"/>
    </w:rPr>
  </w:style>
  <w:style w:type="character" w:customStyle="1" w:styleId="WW8Num77z3">
    <w:name w:val="WW8Num77z3"/>
    <w:rsid w:val="0053251D"/>
  </w:style>
  <w:style w:type="character" w:customStyle="1" w:styleId="WW8Num81z1">
    <w:name w:val="WW8Num81z1"/>
    <w:rsid w:val="0053251D"/>
    <w:rPr>
      <w:rFonts w:cs="Times New Roman"/>
    </w:rPr>
  </w:style>
  <w:style w:type="character" w:customStyle="1" w:styleId="WW8Num87z2">
    <w:name w:val="WW8Num87z2"/>
    <w:rsid w:val="0053251D"/>
    <w:rPr>
      <w:rFonts w:cs="Times New Roman" w:hint="default"/>
    </w:rPr>
  </w:style>
  <w:style w:type="character" w:customStyle="1" w:styleId="WW8Num87z3">
    <w:name w:val="WW8Num87z3"/>
    <w:rsid w:val="0053251D"/>
  </w:style>
  <w:style w:type="character" w:customStyle="1" w:styleId="WW8Num87z4">
    <w:name w:val="WW8Num87z4"/>
    <w:rsid w:val="0053251D"/>
  </w:style>
  <w:style w:type="character" w:customStyle="1" w:styleId="WW8Num93z1">
    <w:name w:val="WW8Num93z1"/>
    <w:rsid w:val="0053251D"/>
    <w:rPr>
      <w:rFonts w:cs="Times New Roman" w:hint="default"/>
      <w:b/>
      <w:bCs/>
    </w:rPr>
  </w:style>
  <w:style w:type="character" w:customStyle="1" w:styleId="WW8Num93z2">
    <w:name w:val="WW8Num93z2"/>
    <w:rsid w:val="0053251D"/>
    <w:rPr>
      <w:rFonts w:cs="Times New Roman" w:hint="default"/>
    </w:rPr>
  </w:style>
  <w:style w:type="character" w:customStyle="1" w:styleId="WW8Num93z3">
    <w:name w:val="WW8Num93z3"/>
    <w:rsid w:val="0053251D"/>
  </w:style>
  <w:style w:type="character" w:customStyle="1" w:styleId="WW8Num93z4">
    <w:name w:val="WW8Num93z4"/>
    <w:rsid w:val="0053251D"/>
  </w:style>
  <w:style w:type="character" w:customStyle="1" w:styleId="WW8Num93z5">
    <w:name w:val="WW8Num93z5"/>
    <w:rsid w:val="0053251D"/>
  </w:style>
  <w:style w:type="character" w:customStyle="1" w:styleId="WW8Num93z6">
    <w:name w:val="WW8Num93z6"/>
    <w:rsid w:val="0053251D"/>
  </w:style>
  <w:style w:type="character" w:customStyle="1" w:styleId="WW8Num93z7">
    <w:name w:val="WW8Num93z7"/>
    <w:rsid w:val="0053251D"/>
  </w:style>
  <w:style w:type="character" w:customStyle="1" w:styleId="WW8Num93z8">
    <w:name w:val="WW8Num93z8"/>
    <w:rsid w:val="0053251D"/>
  </w:style>
  <w:style w:type="character" w:customStyle="1" w:styleId="WW8Num94z1">
    <w:name w:val="WW8Num94z1"/>
    <w:rsid w:val="0053251D"/>
    <w:rPr>
      <w:rFonts w:ascii="Times New Roman" w:hAnsi="Times New Roman" w:cs="Times New Roman"/>
    </w:rPr>
  </w:style>
  <w:style w:type="character" w:customStyle="1" w:styleId="WW8Num94z5">
    <w:name w:val="WW8Num94z5"/>
    <w:rsid w:val="0053251D"/>
  </w:style>
  <w:style w:type="character" w:customStyle="1" w:styleId="WW8Num94z6">
    <w:name w:val="WW8Num94z6"/>
    <w:rsid w:val="0053251D"/>
  </w:style>
  <w:style w:type="character" w:customStyle="1" w:styleId="WW8Num94z7">
    <w:name w:val="WW8Num94z7"/>
    <w:rsid w:val="0053251D"/>
  </w:style>
  <w:style w:type="character" w:customStyle="1" w:styleId="WW8Num94z8">
    <w:name w:val="WW8Num94z8"/>
    <w:rsid w:val="0053251D"/>
  </w:style>
  <w:style w:type="character" w:customStyle="1" w:styleId="WW8Num108z4">
    <w:name w:val="WW8Num108z4"/>
    <w:rsid w:val="0053251D"/>
  </w:style>
  <w:style w:type="character" w:customStyle="1" w:styleId="WW8Num109z2">
    <w:name w:val="WW8Num109z2"/>
    <w:rsid w:val="0053251D"/>
    <w:rPr>
      <w:rFonts w:ascii="Times New Roman" w:hAnsi="Times New Roman" w:cs="Times New Roman" w:hint="default"/>
      <w:bCs/>
    </w:rPr>
  </w:style>
  <w:style w:type="character" w:customStyle="1" w:styleId="WW8Num115z2">
    <w:name w:val="WW8Num115z2"/>
    <w:rsid w:val="0053251D"/>
    <w:rPr>
      <w:rFonts w:cs="Times New Roman" w:hint="default"/>
    </w:rPr>
  </w:style>
  <w:style w:type="character" w:customStyle="1" w:styleId="WW8Num119z1">
    <w:name w:val="WW8Num119z1"/>
    <w:rsid w:val="0053251D"/>
    <w:rPr>
      <w:rFonts w:cs="Times New Roman" w:hint="default"/>
      <w:b/>
      <w:bCs/>
    </w:rPr>
  </w:style>
  <w:style w:type="character" w:customStyle="1" w:styleId="WW8Num120z3">
    <w:name w:val="WW8Num120z3"/>
    <w:rsid w:val="0053251D"/>
  </w:style>
  <w:style w:type="character" w:customStyle="1" w:styleId="WW8Num123z1">
    <w:name w:val="WW8Num123z1"/>
    <w:rsid w:val="0053251D"/>
    <w:rPr>
      <w:rFonts w:cs="Times New Roman"/>
    </w:rPr>
  </w:style>
  <w:style w:type="character" w:customStyle="1" w:styleId="WW8Num125z2">
    <w:name w:val="WW8Num125z2"/>
    <w:rsid w:val="0053251D"/>
    <w:rPr>
      <w:rFonts w:ascii="Times New Roman" w:hAnsi="Times New Roman" w:cs="Times New Roman"/>
    </w:rPr>
  </w:style>
  <w:style w:type="character" w:customStyle="1" w:styleId="WW8Num126z2">
    <w:name w:val="WW8Num126z2"/>
    <w:rsid w:val="0053251D"/>
  </w:style>
  <w:style w:type="character" w:customStyle="1" w:styleId="WW8Num127z2">
    <w:name w:val="WW8Num127z2"/>
    <w:rsid w:val="0053251D"/>
  </w:style>
  <w:style w:type="character" w:customStyle="1" w:styleId="WW8Num127z3">
    <w:name w:val="WW8Num127z3"/>
    <w:rsid w:val="0053251D"/>
    <w:rPr>
      <w:rFonts w:cs="Times New Roman"/>
    </w:rPr>
  </w:style>
  <w:style w:type="character" w:customStyle="1" w:styleId="WW8Num128z2">
    <w:name w:val="WW8Num128z2"/>
    <w:rsid w:val="0053251D"/>
    <w:rPr>
      <w:rFonts w:cs="Times New Roman"/>
    </w:rPr>
  </w:style>
  <w:style w:type="character" w:customStyle="1" w:styleId="WW8Num129z2">
    <w:name w:val="WW8Num129z2"/>
    <w:rsid w:val="0053251D"/>
  </w:style>
  <w:style w:type="character" w:customStyle="1" w:styleId="WW8Num130z2">
    <w:name w:val="WW8Num130z2"/>
    <w:rsid w:val="0053251D"/>
    <w:rPr>
      <w:rFonts w:cs="Times New Roman"/>
    </w:rPr>
  </w:style>
  <w:style w:type="character" w:customStyle="1" w:styleId="WW8Num131z2">
    <w:name w:val="WW8Num131z2"/>
    <w:rsid w:val="0053251D"/>
    <w:rPr>
      <w:color w:val="auto"/>
    </w:rPr>
  </w:style>
  <w:style w:type="character" w:customStyle="1" w:styleId="WW8Num132z2">
    <w:name w:val="WW8Num132z2"/>
    <w:rsid w:val="0053251D"/>
  </w:style>
  <w:style w:type="character" w:customStyle="1" w:styleId="WW8Num133z2">
    <w:name w:val="WW8Num133z2"/>
    <w:rsid w:val="0053251D"/>
  </w:style>
  <w:style w:type="character" w:customStyle="1" w:styleId="WW8Num146z4">
    <w:name w:val="WW8Num146z4"/>
    <w:rsid w:val="0053251D"/>
  </w:style>
  <w:style w:type="character" w:customStyle="1" w:styleId="WW8Num157z2">
    <w:name w:val="WW8Num157z2"/>
    <w:rsid w:val="0053251D"/>
  </w:style>
  <w:style w:type="character" w:customStyle="1" w:styleId="WW8Num157z3">
    <w:name w:val="WW8Num157z3"/>
    <w:rsid w:val="0053251D"/>
  </w:style>
  <w:style w:type="character" w:customStyle="1" w:styleId="WW8Num190z2">
    <w:name w:val="WW8Num190z2"/>
    <w:rsid w:val="0053251D"/>
  </w:style>
  <w:style w:type="character" w:customStyle="1" w:styleId="WW8Num191z2">
    <w:name w:val="WW8Num191z2"/>
    <w:rsid w:val="0053251D"/>
  </w:style>
  <w:style w:type="character" w:customStyle="1" w:styleId="WW8Num193z2">
    <w:name w:val="WW8Num193z2"/>
    <w:rsid w:val="0053251D"/>
  </w:style>
  <w:style w:type="character" w:customStyle="1" w:styleId="WW8Num196z2">
    <w:name w:val="WW8Num196z2"/>
    <w:rsid w:val="0053251D"/>
  </w:style>
  <w:style w:type="character" w:customStyle="1" w:styleId="WW8Num208z2">
    <w:name w:val="WW8Num208z2"/>
    <w:rsid w:val="0053251D"/>
  </w:style>
  <w:style w:type="character" w:customStyle="1" w:styleId="WW8Num219z0">
    <w:name w:val="WW8Num219z0"/>
    <w:rsid w:val="0053251D"/>
    <w:rPr>
      <w:rFonts w:cs="Times New Roman"/>
      <w:shd w:val="clear" w:color="auto" w:fill="FFFF99"/>
    </w:rPr>
  </w:style>
  <w:style w:type="character" w:customStyle="1" w:styleId="WW8Num219z1">
    <w:name w:val="WW8Num219z1"/>
    <w:rsid w:val="0053251D"/>
  </w:style>
  <w:style w:type="character" w:customStyle="1" w:styleId="WW8Num219z2">
    <w:name w:val="WW8Num219z2"/>
    <w:rsid w:val="0053251D"/>
  </w:style>
  <w:style w:type="character" w:customStyle="1" w:styleId="WW8Num219z3">
    <w:name w:val="WW8Num219z3"/>
    <w:rsid w:val="0053251D"/>
  </w:style>
  <w:style w:type="character" w:customStyle="1" w:styleId="WW8Num219z4">
    <w:name w:val="WW8Num219z4"/>
    <w:rsid w:val="0053251D"/>
  </w:style>
  <w:style w:type="character" w:customStyle="1" w:styleId="WW8Num219z5">
    <w:name w:val="WW8Num219z5"/>
    <w:rsid w:val="0053251D"/>
  </w:style>
  <w:style w:type="character" w:customStyle="1" w:styleId="WW8Num219z6">
    <w:name w:val="WW8Num219z6"/>
    <w:rsid w:val="0053251D"/>
  </w:style>
  <w:style w:type="character" w:customStyle="1" w:styleId="WW8Num219z7">
    <w:name w:val="WW8Num219z7"/>
    <w:rsid w:val="0053251D"/>
  </w:style>
  <w:style w:type="character" w:customStyle="1" w:styleId="WW8Num219z8">
    <w:name w:val="WW8Num219z8"/>
    <w:rsid w:val="0053251D"/>
  </w:style>
  <w:style w:type="character" w:customStyle="1" w:styleId="WW8Num220z0">
    <w:name w:val="WW8Num220z0"/>
    <w:rsid w:val="0053251D"/>
    <w:rPr>
      <w:rFonts w:cs="Times New Roman" w:hint="default"/>
      <w:b w:val="0"/>
      <w:bCs w:val="0"/>
    </w:rPr>
  </w:style>
  <w:style w:type="character" w:customStyle="1" w:styleId="WW8Num220z1">
    <w:name w:val="WW8Num220z1"/>
    <w:rsid w:val="0053251D"/>
    <w:rPr>
      <w:rFonts w:cs="Times New Roman"/>
    </w:rPr>
  </w:style>
  <w:style w:type="character" w:customStyle="1" w:styleId="WW8Num220z3">
    <w:name w:val="WW8Num220z3"/>
    <w:rsid w:val="0053251D"/>
    <w:rPr>
      <w:rFonts w:ascii="Times New Roman" w:hAnsi="Times New Roman" w:cs="Times New Roman" w:hint="default"/>
      <w:b w:val="0"/>
      <w:bCs/>
    </w:rPr>
  </w:style>
  <w:style w:type="character" w:customStyle="1" w:styleId="WW8Num220z4">
    <w:name w:val="WW8Num220z4"/>
    <w:rsid w:val="0053251D"/>
  </w:style>
  <w:style w:type="character" w:customStyle="1" w:styleId="WW8Num220z5">
    <w:name w:val="WW8Num220z5"/>
    <w:rsid w:val="0053251D"/>
  </w:style>
  <w:style w:type="character" w:customStyle="1" w:styleId="WW8Num220z6">
    <w:name w:val="WW8Num220z6"/>
    <w:rsid w:val="0053251D"/>
  </w:style>
  <w:style w:type="character" w:customStyle="1" w:styleId="WW8Num220z7">
    <w:name w:val="WW8Num220z7"/>
    <w:rsid w:val="0053251D"/>
  </w:style>
  <w:style w:type="character" w:customStyle="1" w:styleId="WW8Num220z8">
    <w:name w:val="WW8Num220z8"/>
    <w:rsid w:val="0053251D"/>
  </w:style>
  <w:style w:type="character" w:customStyle="1" w:styleId="WW8Num221z0">
    <w:name w:val="WW8Num221z0"/>
    <w:rsid w:val="0053251D"/>
    <w:rPr>
      <w:rFonts w:ascii="Times New Roman" w:hAnsi="Times New Roman" w:cs="Times New Roman"/>
    </w:rPr>
  </w:style>
  <w:style w:type="character" w:customStyle="1" w:styleId="WW8Num221z1">
    <w:name w:val="WW8Num221z1"/>
    <w:rsid w:val="0053251D"/>
  </w:style>
  <w:style w:type="character" w:customStyle="1" w:styleId="WW8Num221z2">
    <w:name w:val="WW8Num221z2"/>
    <w:rsid w:val="0053251D"/>
  </w:style>
  <w:style w:type="character" w:customStyle="1" w:styleId="WW8Num221z3">
    <w:name w:val="WW8Num221z3"/>
    <w:rsid w:val="0053251D"/>
  </w:style>
  <w:style w:type="character" w:customStyle="1" w:styleId="WW8Num221z4">
    <w:name w:val="WW8Num221z4"/>
    <w:rsid w:val="0053251D"/>
  </w:style>
  <w:style w:type="character" w:customStyle="1" w:styleId="WW8Num221z5">
    <w:name w:val="WW8Num221z5"/>
    <w:rsid w:val="0053251D"/>
  </w:style>
  <w:style w:type="character" w:customStyle="1" w:styleId="WW8Num221z6">
    <w:name w:val="WW8Num221z6"/>
    <w:rsid w:val="0053251D"/>
  </w:style>
  <w:style w:type="character" w:customStyle="1" w:styleId="WW8Num221z7">
    <w:name w:val="WW8Num221z7"/>
    <w:rsid w:val="0053251D"/>
  </w:style>
  <w:style w:type="character" w:customStyle="1" w:styleId="WW8Num221z8">
    <w:name w:val="WW8Num221z8"/>
    <w:rsid w:val="0053251D"/>
  </w:style>
  <w:style w:type="character" w:customStyle="1" w:styleId="WW8Num2z1">
    <w:name w:val="WW8Num2z1"/>
    <w:rsid w:val="0053251D"/>
  </w:style>
  <w:style w:type="character" w:customStyle="1" w:styleId="WW8Num2z2">
    <w:name w:val="WW8Num2z2"/>
    <w:rsid w:val="0053251D"/>
    <w:rPr>
      <w:b/>
      <w:bCs/>
      <w:color w:val="auto"/>
    </w:rPr>
  </w:style>
  <w:style w:type="character" w:customStyle="1" w:styleId="WW8Num2z3">
    <w:name w:val="WW8Num2z3"/>
    <w:rsid w:val="0053251D"/>
  </w:style>
  <w:style w:type="character" w:customStyle="1" w:styleId="WW8Num2z4">
    <w:name w:val="WW8Num2z4"/>
    <w:rsid w:val="0053251D"/>
  </w:style>
  <w:style w:type="character" w:customStyle="1" w:styleId="WW8Num2z5">
    <w:name w:val="WW8Num2z5"/>
    <w:rsid w:val="0053251D"/>
  </w:style>
  <w:style w:type="character" w:customStyle="1" w:styleId="WW8Num2z6">
    <w:name w:val="WW8Num2z6"/>
    <w:rsid w:val="0053251D"/>
  </w:style>
  <w:style w:type="character" w:customStyle="1" w:styleId="WW8Num2z7">
    <w:name w:val="WW8Num2z7"/>
    <w:rsid w:val="0053251D"/>
  </w:style>
  <w:style w:type="character" w:customStyle="1" w:styleId="WW8Num2z8">
    <w:name w:val="WW8Num2z8"/>
    <w:rsid w:val="0053251D"/>
  </w:style>
  <w:style w:type="character" w:customStyle="1" w:styleId="WW8Num6z1">
    <w:name w:val="WW8Num6z1"/>
    <w:rsid w:val="0053251D"/>
    <w:rPr>
      <w:rFonts w:hint="default"/>
    </w:rPr>
  </w:style>
  <w:style w:type="character" w:customStyle="1" w:styleId="WW8Num6z2">
    <w:name w:val="WW8Num6z2"/>
    <w:rsid w:val="0053251D"/>
    <w:rPr>
      <w:rFonts w:ascii="Times New Roman" w:eastAsia="Times New Roman" w:hAnsi="Times New Roman" w:cs="Times New Roman" w:hint="default"/>
      <w:sz w:val="22"/>
      <w:szCs w:val="22"/>
    </w:rPr>
  </w:style>
  <w:style w:type="character" w:customStyle="1" w:styleId="WW8Num6z3">
    <w:name w:val="WW8Num6z3"/>
    <w:rsid w:val="0053251D"/>
  </w:style>
  <w:style w:type="character" w:customStyle="1" w:styleId="WW8Num6z4">
    <w:name w:val="WW8Num6z4"/>
    <w:rsid w:val="0053251D"/>
  </w:style>
  <w:style w:type="character" w:customStyle="1" w:styleId="WW8Num6z5">
    <w:name w:val="WW8Num6z5"/>
    <w:rsid w:val="0053251D"/>
  </w:style>
  <w:style w:type="character" w:customStyle="1" w:styleId="WW8Num6z6">
    <w:name w:val="WW8Num6z6"/>
    <w:rsid w:val="0053251D"/>
  </w:style>
  <w:style w:type="character" w:customStyle="1" w:styleId="WW8Num6z7">
    <w:name w:val="WW8Num6z7"/>
    <w:rsid w:val="0053251D"/>
  </w:style>
  <w:style w:type="character" w:customStyle="1" w:styleId="WW8Num6z8">
    <w:name w:val="WW8Num6z8"/>
    <w:rsid w:val="0053251D"/>
  </w:style>
  <w:style w:type="character" w:customStyle="1" w:styleId="WW8Num9z1">
    <w:name w:val="WW8Num9z1"/>
    <w:rsid w:val="0053251D"/>
    <w:rPr>
      <w:rFonts w:ascii="Times New Roman" w:hAnsi="Times New Roman" w:cs="Times New Roman"/>
      <w:b w:val="0"/>
      <w:bCs w:val="0"/>
    </w:rPr>
  </w:style>
  <w:style w:type="character" w:customStyle="1" w:styleId="WW8Num9z2">
    <w:name w:val="WW8Num9z2"/>
    <w:rsid w:val="0053251D"/>
  </w:style>
  <w:style w:type="character" w:customStyle="1" w:styleId="WW8Num9z3">
    <w:name w:val="WW8Num9z3"/>
    <w:rsid w:val="0053251D"/>
  </w:style>
  <w:style w:type="character" w:customStyle="1" w:styleId="WW8Num9z4">
    <w:name w:val="WW8Num9z4"/>
    <w:rsid w:val="0053251D"/>
  </w:style>
  <w:style w:type="character" w:customStyle="1" w:styleId="WW8Num9z5">
    <w:name w:val="WW8Num9z5"/>
    <w:rsid w:val="0053251D"/>
  </w:style>
  <w:style w:type="character" w:customStyle="1" w:styleId="WW8Num9z6">
    <w:name w:val="WW8Num9z6"/>
    <w:rsid w:val="0053251D"/>
  </w:style>
  <w:style w:type="character" w:customStyle="1" w:styleId="WW8Num9z7">
    <w:name w:val="WW8Num9z7"/>
    <w:rsid w:val="0053251D"/>
  </w:style>
  <w:style w:type="character" w:customStyle="1" w:styleId="WW8Num9z8">
    <w:name w:val="WW8Num9z8"/>
    <w:rsid w:val="0053251D"/>
  </w:style>
  <w:style w:type="character" w:customStyle="1" w:styleId="WW8Num38z2">
    <w:name w:val="WW8Num38z2"/>
    <w:rsid w:val="0053251D"/>
  </w:style>
  <w:style w:type="character" w:customStyle="1" w:styleId="WW8Num40z1">
    <w:name w:val="WW8Num40z1"/>
    <w:rsid w:val="0053251D"/>
  </w:style>
  <w:style w:type="character" w:customStyle="1" w:styleId="WW8Num40z2">
    <w:name w:val="WW8Num40z2"/>
    <w:rsid w:val="0053251D"/>
    <w:rPr>
      <w:color w:val="auto"/>
    </w:rPr>
  </w:style>
  <w:style w:type="character" w:customStyle="1" w:styleId="WW8Num40z4">
    <w:name w:val="WW8Num40z4"/>
    <w:rsid w:val="0053251D"/>
  </w:style>
  <w:style w:type="character" w:customStyle="1" w:styleId="WW8Num42z4">
    <w:name w:val="WW8Num42z4"/>
    <w:rsid w:val="0053251D"/>
  </w:style>
  <w:style w:type="character" w:customStyle="1" w:styleId="WW8Num43z1">
    <w:name w:val="WW8Num43z1"/>
    <w:rsid w:val="0053251D"/>
    <w:rPr>
      <w:rFonts w:cs="Times New Roman"/>
    </w:rPr>
  </w:style>
  <w:style w:type="character" w:customStyle="1" w:styleId="WW8Num43z2">
    <w:name w:val="WW8Num43z2"/>
    <w:rsid w:val="0053251D"/>
    <w:rPr>
      <w:color w:val="auto"/>
    </w:rPr>
  </w:style>
  <w:style w:type="character" w:customStyle="1" w:styleId="WW8Num43z3">
    <w:name w:val="WW8Num43z3"/>
    <w:rsid w:val="0053251D"/>
  </w:style>
  <w:style w:type="character" w:customStyle="1" w:styleId="WW8Num43z4">
    <w:name w:val="WW8Num43z4"/>
    <w:rsid w:val="0053251D"/>
  </w:style>
  <w:style w:type="character" w:customStyle="1" w:styleId="WW8Num44z2">
    <w:name w:val="WW8Num44z2"/>
    <w:rsid w:val="0053251D"/>
  </w:style>
  <w:style w:type="character" w:customStyle="1" w:styleId="WW8Num44z4">
    <w:name w:val="WW8Num44z4"/>
    <w:rsid w:val="0053251D"/>
  </w:style>
  <w:style w:type="character" w:customStyle="1" w:styleId="WW8Num45z1">
    <w:name w:val="WW8Num45z1"/>
    <w:rsid w:val="0053251D"/>
    <w:rPr>
      <w:rFonts w:ascii="Times New Roman" w:hAnsi="Times New Roman" w:cs="Times New Roman"/>
      <w:b/>
      <w:bCs/>
    </w:rPr>
  </w:style>
  <w:style w:type="character" w:customStyle="1" w:styleId="WW8Num45z3">
    <w:name w:val="WW8Num45z3"/>
    <w:rsid w:val="0053251D"/>
  </w:style>
  <w:style w:type="character" w:customStyle="1" w:styleId="WW8Num46z1">
    <w:name w:val="WW8Num46z1"/>
    <w:rsid w:val="0053251D"/>
  </w:style>
  <w:style w:type="character" w:customStyle="1" w:styleId="WW8Num46z3">
    <w:name w:val="WW8Num46z3"/>
    <w:rsid w:val="0053251D"/>
    <w:rPr>
      <w:b w:val="0"/>
    </w:rPr>
  </w:style>
  <w:style w:type="character" w:customStyle="1" w:styleId="WW8Num47z2">
    <w:name w:val="WW8Num47z2"/>
    <w:rsid w:val="0053251D"/>
  </w:style>
  <w:style w:type="character" w:customStyle="1" w:styleId="WW8Num49z1">
    <w:name w:val="WW8Num49z1"/>
    <w:rsid w:val="0053251D"/>
    <w:rPr>
      <w:rFonts w:ascii="Times New Roman" w:hAnsi="Times New Roman" w:cs="Times New Roman"/>
      <w:b w:val="0"/>
      <w:bCs/>
    </w:rPr>
  </w:style>
  <w:style w:type="character" w:customStyle="1" w:styleId="WW8Num49z3">
    <w:name w:val="WW8Num49z3"/>
    <w:rsid w:val="0053251D"/>
  </w:style>
  <w:style w:type="character" w:customStyle="1" w:styleId="WW8Num52z1">
    <w:name w:val="WW8Num52z1"/>
    <w:rsid w:val="0053251D"/>
  </w:style>
  <w:style w:type="character" w:customStyle="1" w:styleId="WW8Num52z3">
    <w:name w:val="WW8Num52z3"/>
    <w:rsid w:val="0053251D"/>
  </w:style>
  <w:style w:type="character" w:customStyle="1" w:styleId="WW8Num52z4">
    <w:name w:val="WW8Num52z4"/>
    <w:rsid w:val="0053251D"/>
  </w:style>
  <w:style w:type="character" w:customStyle="1" w:styleId="WW8Num52z5">
    <w:name w:val="WW8Num52z5"/>
    <w:rsid w:val="0053251D"/>
  </w:style>
  <w:style w:type="character" w:customStyle="1" w:styleId="WW8Num52z6">
    <w:name w:val="WW8Num52z6"/>
    <w:rsid w:val="0053251D"/>
  </w:style>
  <w:style w:type="character" w:customStyle="1" w:styleId="WW8Num52z7">
    <w:name w:val="WW8Num52z7"/>
    <w:rsid w:val="0053251D"/>
  </w:style>
  <w:style w:type="character" w:customStyle="1" w:styleId="WW8Num52z8">
    <w:name w:val="WW8Num52z8"/>
    <w:rsid w:val="0053251D"/>
  </w:style>
  <w:style w:type="character" w:customStyle="1" w:styleId="WW8Num55z1">
    <w:name w:val="WW8Num55z1"/>
    <w:rsid w:val="0053251D"/>
    <w:rPr>
      <w:rFonts w:cs="Times New Roman" w:hint="default"/>
    </w:rPr>
  </w:style>
  <w:style w:type="character" w:customStyle="1" w:styleId="WW8Num55z2">
    <w:name w:val="WW8Num55z2"/>
    <w:rsid w:val="0053251D"/>
  </w:style>
  <w:style w:type="character" w:customStyle="1" w:styleId="WW8Num57z1">
    <w:name w:val="WW8Num57z1"/>
    <w:rsid w:val="0053251D"/>
    <w:rPr>
      <w:rFonts w:ascii="Times New Roman" w:hAnsi="Times New Roman" w:cs="Times New Roman"/>
    </w:rPr>
  </w:style>
  <w:style w:type="character" w:customStyle="1" w:styleId="WW8Num57z2">
    <w:name w:val="WW8Num57z2"/>
    <w:rsid w:val="0053251D"/>
  </w:style>
  <w:style w:type="character" w:customStyle="1" w:styleId="WW8Num57z3">
    <w:name w:val="WW8Num57z3"/>
    <w:rsid w:val="0053251D"/>
  </w:style>
  <w:style w:type="character" w:customStyle="1" w:styleId="WW8Num57z4">
    <w:name w:val="WW8Num57z4"/>
    <w:rsid w:val="0053251D"/>
  </w:style>
  <w:style w:type="character" w:customStyle="1" w:styleId="WW8Num57z5">
    <w:name w:val="WW8Num57z5"/>
    <w:rsid w:val="0053251D"/>
  </w:style>
  <w:style w:type="character" w:customStyle="1" w:styleId="WW8Num57z6">
    <w:name w:val="WW8Num57z6"/>
    <w:rsid w:val="0053251D"/>
  </w:style>
  <w:style w:type="character" w:customStyle="1" w:styleId="WW8Num57z7">
    <w:name w:val="WW8Num57z7"/>
    <w:rsid w:val="0053251D"/>
  </w:style>
  <w:style w:type="character" w:customStyle="1" w:styleId="WW8Num57z8">
    <w:name w:val="WW8Num57z8"/>
    <w:rsid w:val="0053251D"/>
  </w:style>
  <w:style w:type="character" w:customStyle="1" w:styleId="WW8Num58z1">
    <w:name w:val="WW8Num58z1"/>
    <w:rsid w:val="0053251D"/>
    <w:rPr>
      <w:color w:val="auto"/>
    </w:rPr>
  </w:style>
  <w:style w:type="character" w:customStyle="1" w:styleId="WW8Num58z2">
    <w:name w:val="WW8Num58z2"/>
    <w:rsid w:val="0053251D"/>
  </w:style>
  <w:style w:type="character" w:customStyle="1" w:styleId="WW8Num58z3">
    <w:name w:val="WW8Num58z3"/>
    <w:rsid w:val="0053251D"/>
  </w:style>
  <w:style w:type="character" w:customStyle="1" w:styleId="WW8Num58z4">
    <w:name w:val="WW8Num58z4"/>
    <w:rsid w:val="0053251D"/>
  </w:style>
  <w:style w:type="character" w:customStyle="1" w:styleId="WW8Num58z5">
    <w:name w:val="WW8Num58z5"/>
    <w:rsid w:val="0053251D"/>
  </w:style>
  <w:style w:type="character" w:customStyle="1" w:styleId="WW8Num58z6">
    <w:name w:val="WW8Num58z6"/>
    <w:rsid w:val="0053251D"/>
  </w:style>
  <w:style w:type="character" w:customStyle="1" w:styleId="WW8Num58z7">
    <w:name w:val="WW8Num58z7"/>
    <w:rsid w:val="0053251D"/>
  </w:style>
  <w:style w:type="character" w:customStyle="1" w:styleId="WW8Num58z8">
    <w:name w:val="WW8Num58z8"/>
    <w:rsid w:val="0053251D"/>
  </w:style>
  <w:style w:type="character" w:customStyle="1" w:styleId="WW8Num59z2">
    <w:name w:val="WW8Num59z2"/>
    <w:rsid w:val="0053251D"/>
    <w:rPr>
      <w:rFonts w:ascii="Times New Roman" w:hAnsi="Times New Roman" w:cs="Times New Roman"/>
      <w:bCs/>
    </w:rPr>
  </w:style>
  <w:style w:type="character" w:customStyle="1" w:styleId="WW8Num59z3">
    <w:name w:val="WW8Num59z3"/>
    <w:rsid w:val="0053251D"/>
  </w:style>
  <w:style w:type="character" w:customStyle="1" w:styleId="WW8Num59z4">
    <w:name w:val="WW8Num59z4"/>
    <w:rsid w:val="0053251D"/>
  </w:style>
  <w:style w:type="character" w:customStyle="1" w:styleId="WW8Num59z5">
    <w:name w:val="WW8Num59z5"/>
    <w:rsid w:val="0053251D"/>
  </w:style>
  <w:style w:type="character" w:customStyle="1" w:styleId="WW8Num59z6">
    <w:name w:val="WW8Num59z6"/>
    <w:rsid w:val="0053251D"/>
  </w:style>
  <w:style w:type="character" w:customStyle="1" w:styleId="WW8Num59z7">
    <w:name w:val="WW8Num59z7"/>
    <w:rsid w:val="0053251D"/>
  </w:style>
  <w:style w:type="character" w:customStyle="1" w:styleId="WW8Num59z8">
    <w:name w:val="WW8Num59z8"/>
    <w:rsid w:val="0053251D"/>
  </w:style>
  <w:style w:type="character" w:customStyle="1" w:styleId="WW8Num60z2">
    <w:name w:val="WW8Num60z2"/>
    <w:rsid w:val="0053251D"/>
    <w:rPr>
      <w:b w:val="0"/>
      <w:bCs/>
    </w:rPr>
  </w:style>
  <w:style w:type="character" w:customStyle="1" w:styleId="WW8Num60z4">
    <w:name w:val="WW8Num60z4"/>
    <w:rsid w:val="0053251D"/>
  </w:style>
  <w:style w:type="character" w:customStyle="1" w:styleId="WW8Num62z2">
    <w:name w:val="WW8Num62z2"/>
    <w:rsid w:val="0053251D"/>
  </w:style>
  <w:style w:type="character" w:customStyle="1" w:styleId="WW8Num63z1">
    <w:name w:val="WW8Num63z1"/>
    <w:rsid w:val="0053251D"/>
    <w:rPr>
      <w:rFonts w:cs="Times New Roman"/>
      <w:sz w:val="24"/>
      <w:szCs w:val="24"/>
    </w:rPr>
  </w:style>
  <w:style w:type="character" w:customStyle="1" w:styleId="WW8Num63z2">
    <w:name w:val="WW8Num63z2"/>
    <w:rsid w:val="0053251D"/>
  </w:style>
  <w:style w:type="character" w:customStyle="1" w:styleId="WW8Num63z3">
    <w:name w:val="WW8Num63z3"/>
    <w:rsid w:val="0053251D"/>
  </w:style>
  <w:style w:type="character" w:customStyle="1" w:styleId="WW8Num63z4">
    <w:name w:val="WW8Num63z4"/>
    <w:rsid w:val="0053251D"/>
  </w:style>
  <w:style w:type="character" w:customStyle="1" w:styleId="WW8Num63z5">
    <w:name w:val="WW8Num63z5"/>
    <w:rsid w:val="0053251D"/>
  </w:style>
  <w:style w:type="character" w:customStyle="1" w:styleId="WW8Num63z6">
    <w:name w:val="WW8Num63z6"/>
    <w:rsid w:val="0053251D"/>
  </w:style>
  <w:style w:type="character" w:customStyle="1" w:styleId="WW8Num63z7">
    <w:name w:val="WW8Num63z7"/>
    <w:rsid w:val="0053251D"/>
  </w:style>
  <w:style w:type="character" w:customStyle="1" w:styleId="WW8Num63z8">
    <w:name w:val="WW8Num63z8"/>
    <w:rsid w:val="0053251D"/>
  </w:style>
  <w:style w:type="character" w:customStyle="1" w:styleId="WW8Num65z2">
    <w:name w:val="WW8Num65z2"/>
    <w:rsid w:val="0053251D"/>
    <w:rPr>
      <w:rFonts w:ascii="OpenSymbol" w:hAnsi="OpenSymbol" w:cs="OpenSymbol"/>
    </w:rPr>
  </w:style>
  <w:style w:type="character" w:customStyle="1" w:styleId="WW8Num65z3">
    <w:name w:val="WW8Num65z3"/>
    <w:rsid w:val="0053251D"/>
  </w:style>
  <w:style w:type="character" w:customStyle="1" w:styleId="WW8Num65z4">
    <w:name w:val="WW8Num65z4"/>
    <w:rsid w:val="0053251D"/>
  </w:style>
  <w:style w:type="character" w:customStyle="1" w:styleId="WW8Num65z5">
    <w:name w:val="WW8Num65z5"/>
    <w:rsid w:val="0053251D"/>
  </w:style>
  <w:style w:type="character" w:customStyle="1" w:styleId="WW8Num65z6">
    <w:name w:val="WW8Num65z6"/>
    <w:rsid w:val="0053251D"/>
  </w:style>
  <w:style w:type="character" w:customStyle="1" w:styleId="WW8Num65z7">
    <w:name w:val="WW8Num65z7"/>
    <w:rsid w:val="0053251D"/>
  </w:style>
  <w:style w:type="character" w:customStyle="1" w:styleId="WW8Num65z8">
    <w:name w:val="WW8Num65z8"/>
    <w:rsid w:val="0053251D"/>
  </w:style>
  <w:style w:type="character" w:customStyle="1" w:styleId="WW8Num66z2">
    <w:name w:val="WW8Num66z2"/>
    <w:rsid w:val="0053251D"/>
  </w:style>
  <w:style w:type="character" w:customStyle="1" w:styleId="WW8Num68z1">
    <w:name w:val="WW8Num68z1"/>
    <w:rsid w:val="0053251D"/>
    <w:rPr>
      <w:color w:val="000000"/>
    </w:rPr>
  </w:style>
  <w:style w:type="character" w:customStyle="1" w:styleId="WW8Num68z3">
    <w:name w:val="WW8Num68z3"/>
    <w:rsid w:val="0053251D"/>
    <w:rPr>
      <w:rFonts w:ascii="Times New Roman" w:hAnsi="Times New Roman" w:cs="Times New Roman" w:hint="default"/>
    </w:rPr>
  </w:style>
  <w:style w:type="character" w:customStyle="1" w:styleId="WW8Num77z4">
    <w:name w:val="WW8Num77z4"/>
    <w:rsid w:val="0053251D"/>
  </w:style>
  <w:style w:type="character" w:customStyle="1" w:styleId="WW8Num77z5">
    <w:name w:val="WW8Num77z5"/>
    <w:rsid w:val="0053251D"/>
  </w:style>
  <w:style w:type="character" w:customStyle="1" w:styleId="WW8Num77z6">
    <w:name w:val="WW8Num77z6"/>
    <w:rsid w:val="0053251D"/>
  </w:style>
  <w:style w:type="character" w:customStyle="1" w:styleId="WW8Num77z7">
    <w:name w:val="WW8Num77z7"/>
    <w:rsid w:val="0053251D"/>
  </w:style>
  <w:style w:type="character" w:customStyle="1" w:styleId="WW8Num77z8">
    <w:name w:val="WW8Num77z8"/>
    <w:rsid w:val="0053251D"/>
  </w:style>
  <w:style w:type="character" w:customStyle="1" w:styleId="WW8Num78z1">
    <w:name w:val="WW8Num78z1"/>
    <w:rsid w:val="0053251D"/>
    <w:rPr>
      <w:rFonts w:ascii="Times New Roman" w:hAnsi="Times New Roman" w:cs="Times New Roman"/>
      <w:shd w:val="clear" w:color="auto" w:fill="FFCC00"/>
    </w:rPr>
  </w:style>
  <w:style w:type="character" w:customStyle="1" w:styleId="WW8Num78z2">
    <w:name w:val="WW8Num78z2"/>
    <w:rsid w:val="0053251D"/>
  </w:style>
  <w:style w:type="character" w:customStyle="1" w:styleId="WW8Num78z3">
    <w:name w:val="WW8Num78z3"/>
    <w:rsid w:val="0053251D"/>
  </w:style>
  <w:style w:type="character" w:customStyle="1" w:styleId="WW8Num78z4">
    <w:name w:val="WW8Num78z4"/>
    <w:rsid w:val="0053251D"/>
  </w:style>
  <w:style w:type="character" w:customStyle="1" w:styleId="WW8Num78z5">
    <w:name w:val="WW8Num78z5"/>
    <w:rsid w:val="0053251D"/>
  </w:style>
  <w:style w:type="character" w:customStyle="1" w:styleId="WW8Num78z6">
    <w:name w:val="WW8Num78z6"/>
    <w:rsid w:val="0053251D"/>
  </w:style>
  <w:style w:type="character" w:customStyle="1" w:styleId="WW8Num78z7">
    <w:name w:val="WW8Num78z7"/>
    <w:rsid w:val="0053251D"/>
  </w:style>
  <w:style w:type="character" w:customStyle="1" w:styleId="WW8Num78z8">
    <w:name w:val="WW8Num78z8"/>
    <w:rsid w:val="0053251D"/>
  </w:style>
  <w:style w:type="character" w:customStyle="1" w:styleId="WW8Num89z1">
    <w:name w:val="WW8Num89z1"/>
    <w:rsid w:val="0053251D"/>
    <w:rPr>
      <w:rFonts w:cs="Times New Roman" w:hint="default"/>
      <w:b/>
      <w:bCs/>
    </w:rPr>
  </w:style>
  <w:style w:type="character" w:customStyle="1" w:styleId="WW8Num91z1">
    <w:name w:val="WW8Num91z1"/>
    <w:rsid w:val="0053251D"/>
    <w:rPr>
      <w:rFonts w:cs="Times New Roman"/>
    </w:rPr>
  </w:style>
  <w:style w:type="character" w:customStyle="1" w:styleId="WW8Num91z2">
    <w:name w:val="WW8Num91z2"/>
    <w:rsid w:val="0053251D"/>
    <w:rPr>
      <w:rFonts w:cs="Times New Roman" w:hint="default"/>
    </w:rPr>
  </w:style>
  <w:style w:type="character" w:customStyle="1" w:styleId="WW8Num91z3">
    <w:name w:val="WW8Num91z3"/>
    <w:rsid w:val="0053251D"/>
  </w:style>
  <w:style w:type="character" w:customStyle="1" w:styleId="WW8Num91z5">
    <w:name w:val="WW8Num91z5"/>
    <w:rsid w:val="0053251D"/>
  </w:style>
  <w:style w:type="character" w:customStyle="1" w:styleId="WW8Num91z6">
    <w:name w:val="WW8Num91z6"/>
    <w:rsid w:val="0053251D"/>
  </w:style>
  <w:style w:type="character" w:customStyle="1" w:styleId="WW8Num91z7">
    <w:name w:val="WW8Num91z7"/>
    <w:rsid w:val="0053251D"/>
  </w:style>
  <w:style w:type="character" w:customStyle="1" w:styleId="WW8Num91z8">
    <w:name w:val="WW8Num91z8"/>
    <w:rsid w:val="0053251D"/>
  </w:style>
  <w:style w:type="character" w:customStyle="1" w:styleId="WW8Num92z1">
    <w:name w:val="WW8Num92z1"/>
    <w:rsid w:val="0053251D"/>
    <w:rPr>
      <w:rFonts w:ascii="Times New Roman" w:hAnsi="Times New Roman" w:cs="Times New Roman"/>
      <w:bCs/>
    </w:rPr>
  </w:style>
  <w:style w:type="character" w:customStyle="1" w:styleId="WW8Num92z3">
    <w:name w:val="WW8Num92z3"/>
    <w:rsid w:val="0053251D"/>
  </w:style>
  <w:style w:type="character" w:customStyle="1" w:styleId="WW8Num92z4">
    <w:name w:val="WW8Num92z4"/>
    <w:rsid w:val="0053251D"/>
  </w:style>
  <w:style w:type="character" w:customStyle="1" w:styleId="Domylnaczcionkaakapitu5">
    <w:name w:val="Domyślna czcionka akapitu5"/>
    <w:rsid w:val="0053251D"/>
  </w:style>
  <w:style w:type="character" w:customStyle="1" w:styleId="WW8Num22z4">
    <w:name w:val="WW8Num22z4"/>
    <w:rsid w:val="0053251D"/>
  </w:style>
  <w:style w:type="character" w:customStyle="1" w:styleId="WW8Num22z5">
    <w:name w:val="WW8Num22z5"/>
    <w:rsid w:val="0053251D"/>
  </w:style>
  <w:style w:type="character" w:customStyle="1" w:styleId="WW8Num22z6">
    <w:name w:val="WW8Num22z6"/>
    <w:rsid w:val="0053251D"/>
  </w:style>
  <w:style w:type="character" w:customStyle="1" w:styleId="WW8Num22z7">
    <w:name w:val="WW8Num22z7"/>
    <w:rsid w:val="0053251D"/>
  </w:style>
  <w:style w:type="character" w:customStyle="1" w:styleId="WW8Num22z8">
    <w:name w:val="WW8Num22z8"/>
    <w:rsid w:val="0053251D"/>
  </w:style>
  <w:style w:type="character" w:customStyle="1" w:styleId="WW8Num38z4">
    <w:name w:val="WW8Num38z4"/>
    <w:rsid w:val="0053251D"/>
  </w:style>
  <w:style w:type="character" w:customStyle="1" w:styleId="WW8Num38z5">
    <w:name w:val="WW8Num38z5"/>
    <w:rsid w:val="0053251D"/>
  </w:style>
  <w:style w:type="character" w:customStyle="1" w:styleId="WW8Num38z6">
    <w:name w:val="WW8Num38z6"/>
    <w:rsid w:val="0053251D"/>
  </w:style>
  <w:style w:type="character" w:customStyle="1" w:styleId="WW8Num38z7">
    <w:name w:val="WW8Num38z7"/>
    <w:rsid w:val="0053251D"/>
  </w:style>
  <w:style w:type="character" w:customStyle="1" w:styleId="WW8Num38z8">
    <w:name w:val="WW8Num38z8"/>
    <w:rsid w:val="0053251D"/>
  </w:style>
  <w:style w:type="character" w:customStyle="1" w:styleId="WW8Num43z5">
    <w:name w:val="WW8Num43z5"/>
    <w:rsid w:val="0053251D"/>
  </w:style>
  <w:style w:type="character" w:customStyle="1" w:styleId="WW8Num43z6">
    <w:name w:val="WW8Num43z6"/>
    <w:rsid w:val="0053251D"/>
  </w:style>
  <w:style w:type="character" w:customStyle="1" w:styleId="WW8Num43z7">
    <w:name w:val="WW8Num43z7"/>
    <w:rsid w:val="0053251D"/>
  </w:style>
  <w:style w:type="character" w:customStyle="1" w:styleId="WW8Num43z8">
    <w:name w:val="WW8Num43z8"/>
    <w:rsid w:val="0053251D"/>
  </w:style>
  <w:style w:type="character" w:customStyle="1" w:styleId="WW8Num44z5">
    <w:name w:val="WW8Num44z5"/>
    <w:rsid w:val="0053251D"/>
  </w:style>
  <w:style w:type="character" w:customStyle="1" w:styleId="WW8Num44z6">
    <w:name w:val="WW8Num44z6"/>
    <w:rsid w:val="0053251D"/>
  </w:style>
  <w:style w:type="character" w:customStyle="1" w:styleId="WW8Num44z7">
    <w:name w:val="WW8Num44z7"/>
    <w:rsid w:val="0053251D"/>
  </w:style>
  <w:style w:type="character" w:customStyle="1" w:styleId="WW8Num44z8">
    <w:name w:val="WW8Num44z8"/>
    <w:rsid w:val="0053251D"/>
  </w:style>
  <w:style w:type="character" w:customStyle="1" w:styleId="WW8Num51z1">
    <w:name w:val="WW8Num51z1"/>
    <w:rsid w:val="0053251D"/>
  </w:style>
  <w:style w:type="character" w:customStyle="1" w:styleId="WW8Num51z2">
    <w:name w:val="WW8Num51z2"/>
    <w:rsid w:val="0053251D"/>
  </w:style>
  <w:style w:type="character" w:customStyle="1" w:styleId="WW8Num52z2">
    <w:name w:val="WW8Num52z2"/>
    <w:rsid w:val="0053251D"/>
  </w:style>
  <w:style w:type="character" w:customStyle="1" w:styleId="WW8Num53z2">
    <w:name w:val="WW8Num53z2"/>
    <w:rsid w:val="0053251D"/>
  </w:style>
  <w:style w:type="character" w:customStyle="1" w:styleId="WW8Num55z3">
    <w:name w:val="WW8Num55z3"/>
    <w:rsid w:val="0053251D"/>
  </w:style>
  <w:style w:type="character" w:customStyle="1" w:styleId="WW8Num61z2">
    <w:name w:val="WW8Num61z2"/>
    <w:rsid w:val="0053251D"/>
  </w:style>
  <w:style w:type="character" w:customStyle="1" w:styleId="WW8Num61z5">
    <w:name w:val="WW8Num61z5"/>
    <w:rsid w:val="0053251D"/>
  </w:style>
  <w:style w:type="character" w:customStyle="1" w:styleId="WW8Num61z6">
    <w:name w:val="WW8Num61z6"/>
    <w:rsid w:val="0053251D"/>
  </w:style>
  <w:style w:type="character" w:customStyle="1" w:styleId="WW8Num61z7">
    <w:name w:val="WW8Num61z7"/>
    <w:rsid w:val="0053251D"/>
  </w:style>
  <w:style w:type="character" w:customStyle="1" w:styleId="WW8Num61z8">
    <w:name w:val="WW8Num61z8"/>
    <w:rsid w:val="0053251D"/>
  </w:style>
  <w:style w:type="character" w:customStyle="1" w:styleId="WW8Num62z4">
    <w:name w:val="WW8Num62z4"/>
    <w:rsid w:val="0053251D"/>
  </w:style>
  <w:style w:type="character" w:customStyle="1" w:styleId="WW8Num66z4">
    <w:name w:val="WW8Num66z4"/>
    <w:rsid w:val="0053251D"/>
  </w:style>
  <w:style w:type="character" w:customStyle="1" w:styleId="WW8Num67z2">
    <w:name w:val="WW8Num67z2"/>
    <w:rsid w:val="0053251D"/>
  </w:style>
  <w:style w:type="character" w:customStyle="1" w:styleId="WW8Num67z5">
    <w:name w:val="WW8Num67z5"/>
    <w:rsid w:val="0053251D"/>
  </w:style>
  <w:style w:type="character" w:customStyle="1" w:styleId="WW8Num67z6">
    <w:name w:val="WW8Num67z6"/>
    <w:rsid w:val="0053251D"/>
  </w:style>
  <w:style w:type="character" w:customStyle="1" w:styleId="WW8Num67z7">
    <w:name w:val="WW8Num67z7"/>
    <w:rsid w:val="0053251D"/>
  </w:style>
  <w:style w:type="character" w:customStyle="1" w:styleId="WW8Num67z8">
    <w:name w:val="WW8Num67z8"/>
    <w:rsid w:val="0053251D"/>
  </w:style>
  <w:style w:type="character" w:customStyle="1" w:styleId="WW8Num68z2">
    <w:name w:val="WW8Num68z2"/>
    <w:rsid w:val="0053251D"/>
  </w:style>
  <w:style w:type="character" w:customStyle="1" w:styleId="WW8Num69z1">
    <w:name w:val="WW8Num69z1"/>
    <w:rsid w:val="0053251D"/>
    <w:rPr>
      <w:rFonts w:ascii="Times New Roman" w:eastAsia="Arial Unicode MS" w:hAnsi="Times New Roman" w:cs="Times New Roman" w:hint="default"/>
      <w:b w:val="0"/>
    </w:rPr>
  </w:style>
  <w:style w:type="character" w:customStyle="1" w:styleId="WW8Num69z2">
    <w:name w:val="WW8Num69z2"/>
    <w:rsid w:val="0053251D"/>
  </w:style>
  <w:style w:type="character" w:customStyle="1" w:styleId="WW8Num69z3">
    <w:name w:val="WW8Num69z3"/>
    <w:rsid w:val="0053251D"/>
  </w:style>
  <w:style w:type="character" w:customStyle="1" w:styleId="WW8Num69z4">
    <w:name w:val="WW8Num69z4"/>
    <w:rsid w:val="0053251D"/>
  </w:style>
  <w:style w:type="character" w:customStyle="1" w:styleId="WW8Num69z5">
    <w:name w:val="WW8Num69z5"/>
    <w:rsid w:val="0053251D"/>
  </w:style>
  <w:style w:type="character" w:customStyle="1" w:styleId="WW8Num69z6">
    <w:name w:val="WW8Num69z6"/>
    <w:rsid w:val="0053251D"/>
  </w:style>
  <w:style w:type="character" w:customStyle="1" w:styleId="WW8Num69z7">
    <w:name w:val="WW8Num69z7"/>
    <w:rsid w:val="0053251D"/>
  </w:style>
  <w:style w:type="character" w:customStyle="1" w:styleId="WW8Num69z8">
    <w:name w:val="WW8Num69z8"/>
    <w:rsid w:val="0053251D"/>
  </w:style>
  <w:style w:type="character" w:customStyle="1" w:styleId="WW8Num70z1">
    <w:name w:val="WW8Num70z1"/>
    <w:rsid w:val="0053251D"/>
    <w:rPr>
      <w:rFonts w:ascii="Times New Roman" w:hAnsi="Times New Roman" w:cs="Times New Roman" w:hint="default"/>
      <w:b w:val="0"/>
      <w:bCs w:val="0"/>
    </w:rPr>
  </w:style>
  <w:style w:type="character" w:customStyle="1" w:styleId="WW8Num70z2">
    <w:name w:val="WW8Num70z2"/>
    <w:rsid w:val="0053251D"/>
    <w:rPr>
      <w:rFonts w:ascii="Times New Roman" w:hAnsi="Times New Roman" w:cs="Times New Roman" w:hint="default"/>
      <w:b w:val="0"/>
      <w:bCs w:val="0"/>
      <w:i w:val="0"/>
      <w:iCs w:val="0"/>
      <w:color w:val="000000"/>
      <w:sz w:val="22"/>
      <w:szCs w:val="22"/>
    </w:rPr>
  </w:style>
  <w:style w:type="character" w:customStyle="1" w:styleId="WW8Num70z3">
    <w:name w:val="WW8Num70z3"/>
    <w:rsid w:val="0053251D"/>
    <w:rPr>
      <w:rFonts w:hint="default"/>
      <w:b w:val="0"/>
      <w:bCs w:val="0"/>
      <w:i w:val="0"/>
      <w:iCs w:val="0"/>
      <w:sz w:val="26"/>
      <w:szCs w:val="26"/>
    </w:rPr>
  </w:style>
  <w:style w:type="character" w:customStyle="1" w:styleId="WW8Num70z4">
    <w:name w:val="WW8Num70z4"/>
    <w:rsid w:val="0053251D"/>
    <w:rPr>
      <w:rFonts w:ascii="Times New Roman" w:hAnsi="Times New Roman" w:cs="Times New Roman" w:hint="default"/>
      <w:b w:val="0"/>
      <w:bCs w:val="0"/>
      <w:i w:val="0"/>
      <w:iCs w:val="0"/>
      <w:sz w:val="26"/>
      <w:szCs w:val="26"/>
    </w:rPr>
  </w:style>
  <w:style w:type="character" w:customStyle="1" w:styleId="WW8Num70z5">
    <w:name w:val="WW8Num70z5"/>
    <w:rsid w:val="0053251D"/>
  </w:style>
  <w:style w:type="character" w:customStyle="1" w:styleId="WW8Num70z6">
    <w:name w:val="WW8Num70z6"/>
    <w:rsid w:val="0053251D"/>
    <w:rPr>
      <w:rFonts w:cs="Times New Roman"/>
    </w:rPr>
  </w:style>
  <w:style w:type="character" w:customStyle="1" w:styleId="WW8Num70z7">
    <w:name w:val="WW8Num70z7"/>
    <w:rsid w:val="0053251D"/>
  </w:style>
  <w:style w:type="character" w:customStyle="1" w:styleId="WW8Num70z8">
    <w:name w:val="WW8Num70z8"/>
    <w:rsid w:val="0053251D"/>
  </w:style>
  <w:style w:type="character" w:customStyle="1" w:styleId="WW8Num71z2">
    <w:name w:val="WW8Num71z2"/>
    <w:rsid w:val="0053251D"/>
  </w:style>
  <w:style w:type="character" w:customStyle="1" w:styleId="WW8Num71z4">
    <w:name w:val="WW8Num71z4"/>
    <w:rsid w:val="0053251D"/>
    <w:rPr>
      <w:rFonts w:cs="Times New Roman"/>
    </w:rPr>
  </w:style>
  <w:style w:type="character" w:customStyle="1" w:styleId="WW8Num71z5">
    <w:name w:val="WW8Num71z5"/>
    <w:rsid w:val="0053251D"/>
  </w:style>
  <w:style w:type="character" w:customStyle="1" w:styleId="WW8Num71z6">
    <w:name w:val="WW8Num71z6"/>
    <w:rsid w:val="0053251D"/>
  </w:style>
  <w:style w:type="character" w:customStyle="1" w:styleId="WW8Num71z7">
    <w:name w:val="WW8Num71z7"/>
    <w:rsid w:val="0053251D"/>
  </w:style>
  <w:style w:type="character" w:customStyle="1" w:styleId="WW8Num71z8">
    <w:name w:val="WW8Num71z8"/>
    <w:rsid w:val="0053251D"/>
  </w:style>
  <w:style w:type="character" w:customStyle="1" w:styleId="WW8Num72z1">
    <w:name w:val="WW8Num72z1"/>
    <w:rsid w:val="0053251D"/>
    <w:rPr>
      <w:rFonts w:ascii="Times New Roman" w:hAnsi="Times New Roman" w:cs="OpenSymbol"/>
    </w:rPr>
  </w:style>
  <w:style w:type="character" w:customStyle="1" w:styleId="WW8Num72z2">
    <w:name w:val="WW8Num72z2"/>
    <w:rsid w:val="0053251D"/>
    <w:rPr>
      <w:rFonts w:ascii="OpenSymbol" w:hAnsi="OpenSymbol" w:cs="OpenSymbol"/>
    </w:rPr>
  </w:style>
  <w:style w:type="character" w:customStyle="1" w:styleId="WW8Num72z3">
    <w:name w:val="WW8Num72z3"/>
    <w:rsid w:val="0053251D"/>
    <w:rPr>
      <w:rFonts w:ascii="Symbol" w:hAnsi="Symbol" w:cs="OpenSymbol"/>
    </w:rPr>
  </w:style>
  <w:style w:type="character" w:customStyle="1" w:styleId="WW8Num72z4">
    <w:name w:val="WW8Num72z4"/>
    <w:rsid w:val="0053251D"/>
  </w:style>
  <w:style w:type="character" w:customStyle="1" w:styleId="WW8Num72z5">
    <w:name w:val="WW8Num72z5"/>
    <w:rsid w:val="0053251D"/>
  </w:style>
  <w:style w:type="character" w:customStyle="1" w:styleId="WW8Num72z6">
    <w:name w:val="WW8Num72z6"/>
    <w:rsid w:val="0053251D"/>
  </w:style>
  <w:style w:type="character" w:customStyle="1" w:styleId="WW8Num72z7">
    <w:name w:val="WW8Num72z7"/>
    <w:rsid w:val="0053251D"/>
  </w:style>
  <w:style w:type="character" w:customStyle="1" w:styleId="WW8Num72z8">
    <w:name w:val="WW8Num72z8"/>
    <w:rsid w:val="0053251D"/>
  </w:style>
  <w:style w:type="character" w:customStyle="1" w:styleId="WW8Num74z2">
    <w:name w:val="WW8Num74z2"/>
    <w:rsid w:val="0053251D"/>
    <w:rPr>
      <w:rFonts w:ascii="OpenSymbol" w:hAnsi="OpenSymbol" w:cs="OpenSymbol"/>
    </w:rPr>
  </w:style>
  <w:style w:type="character" w:customStyle="1" w:styleId="WW8Num74z3">
    <w:name w:val="WW8Num74z3"/>
    <w:rsid w:val="0053251D"/>
    <w:rPr>
      <w:rFonts w:ascii="Symbol" w:hAnsi="Symbol" w:cs="OpenSymbol"/>
    </w:rPr>
  </w:style>
  <w:style w:type="character" w:customStyle="1" w:styleId="WW8Num74z4">
    <w:name w:val="WW8Num74z4"/>
    <w:rsid w:val="0053251D"/>
  </w:style>
  <w:style w:type="character" w:customStyle="1" w:styleId="WW8Num74z5">
    <w:name w:val="WW8Num74z5"/>
    <w:rsid w:val="0053251D"/>
  </w:style>
  <w:style w:type="character" w:customStyle="1" w:styleId="WW8Num74z6">
    <w:name w:val="WW8Num74z6"/>
    <w:rsid w:val="0053251D"/>
  </w:style>
  <w:style w:type="character" w:customStyle="1" w:styleId="WW8Num74z7">
    <w:name w:val="WW8Num74z7"/>
    <w:rsid w:val="0053251D"/>
  </w:style>
  <w:style w:type="character" w:customStyle="1" w:styleId="WW8Num74z8">
    <w:name w:val="WW8Num74z8"/>
    <w:rsid w:val="0053251D"/>
  </w:style>
  <w:style w:type="character" w:customStyle="1" w:styleId="WW8Num76z1">
    <w:name w:val="WW8Num76z1"/>
    <w:rsid w:val="0053251D"/>
  </w:style>
  <w:style w:type="character" w:customStyle="1" w:styleId="WW8Num76z2">
    <w:name w:val="WW8Num76z2"/>
    <w:rsid w:val="0053251D"/>
    <w:rPr>
      <w:b w:val="0"/>
      <w:bCs w:val="0"/>
    </w:rPr>
  </w:style>
  <w:style w:type="character" w:customStyle="1" w:styleId="WW8Num76z3">
    <w:name w:val="WW8Num76z3"/>
    <w:rsid w:val="0053251D"/>
  </w:style>
  <w:style w:type="character" w:customStyle="1" w:styleId="WW8Num76z5">
    <w:name w:val="WW8Num76z5"/>
    <w:rsid w:val="0053251D"/>
  </w:style>
  <w:style w:type="character" w:customStyle="1" w:styleId="WW8Num76z6">
    <w:name w:val="WW8Num76z6"/>
    <w:rsid w:val="0053251D"/>
  </w:style>
  <w:style w:type="character" w:customStyle="1" w:styleId="WW8Num76z7">
    <w:name w:val="WW8Num76z7"/>
    <w:rsid w:val="0053251D"/>
  </w:style>
  <w:style w:type="character" w:customStyle="1" w:styleId="WW8Num76z8">
    <w:name w:val="WW8Num76z8"/>
    <w:rsid w:val="0053251D"/>
  </w:style>
  <w:style w:type="character" w:customStyle="1" w:styleId="WW8Num77z2">
    <w:name w:val="WW8Num77z2"/>
    <w:rsid w:val="0053251D"/>
  </w:style>
  <w:style w:type="character" w:customStyle="1" w:styleId="WW8Num79z2">
    <w:name w:val="WW8Num79z2"/>
    <w:rsid w:val="0053251D"/>
    <w:rPr>
      <w:rFonts w:ascii="OpenSymbol" w:hAnsi="OpenSymbol" w:cs="OpenSymbol"/>
    </w:rPr>
  </w:style>
  <w:style w:type="character" w:customStyle="1" w:styleId="WW8Num82z1">
    <w:name w:val="WW8Num82z1"/>
    <w:rsid w:val="0053251D"/>
    <w:rPr>
      <w:rFonts w:ascii="Times New Roman" w:hAnsi="Times New Roman" w:cs="Times New Roman"/>
    </w:rPr>
  </w:style>
  <w:style w:type="character" w:customStyle="1" w:styleId="WW8Num82z3">
    <w:name w:val="WW8Num82z3"/>
    <w:rsid w:val="0053251D"/>
  </w:style>
  <w:style w:type="character" w:customStyle="1" w:styleId="WW8Num91z4">
    <w:name w:val="WW8Num91z4"/>
    <w:rsid w:val="0053251D"/>
  </w:style>
  <w:style w:type="character" w:customStyle="1" w:styleId="WW8Num92z2">
    <w:name w:val="WW8Num92z2"/>
    <w:rsid w:val="0053251D"/>
  </w:style>
  <w:style w:type="character" w:customStyle="1" w:styleId="WW8Num92z5">
    <w:name w:val="WW8Num92z5"/>
    <w:rsid w:val="0053251D"/>
  </w:style>
  <w:style w:type="character" w:customStyle="1" w:styleId="WW8Num92z6">
    <w:name w:val="WW8Num92z6"/>
    <w:rsid w:val="0053251D"/>
  </w:style>
  <w:style w:type="character" w:customStyle="1" w:styleId="WW8Num92z7">
    <w:name w:val="WW8Num92z7"/>
    <w:rsid w:val="0053251D"/>
  </w:style>
  <w:style w:type="character" w:customStyle="1" w:styleId="WW8Num92z8">
    <w:name w:val="WW8Num92z8"/>
    <w:rsid w:val="0053251D"/>
  </w:style>
  <w:style w:type="character" w:customStyle="1" w:styleId="WW8Num94z3">
    <w:name w:val="WW8Num94z3"/>
    <w:rsid w:val="0053251D"/>
  </w:style>
  <w:style w:type="character" w:customStyle="1" w:styleId="WW8Num94z4">
    <w:name w:val="WW8Num94z4"/>
    <w:rsid w:val="0053251D"/>
  </w:style>
  <w:style w:type="character" w:customStyle="1" w:styleId="WW8Num100z2">
    <w:name w:val="WW8Num100z2"/>
    <w:rsid w:val="0053251D"/>
    <w:rPr>
      <w:rFonts w:cs="Times New Roman"/>
    </w:rPr>
  </w:style>
  <w:style w:type="character" w:customStyle="1" w:styleId="WW8Num100z5">
    <w:name w:val="WW8Num100z5"/>
    <w:rsid w:val="0053251D"/>
  </w:style>
  <w:style w:type="character" w:customStyle="1" w:styleId="WW8Num14z1">
    <w:name w:val="WW8Num14z1"/>
    <w:rsid w:val="0053251D"/>
  </w:style>
  <w:style w:type="character" w:customStyle="1" w:styleId="WW8Num14z2">
    <w:name w:val="WW8Num14z2"/>
    <w:rsid w:val="0053251D"/>
  </w:style>
  <w:style w:type="character" w:customStyle="1" w:styleId="WW8Num14z3">
    <w:name w:val="WW8Num14z3"/>
    <w:rsid w:val="0053251D"/>
  </w:style>
  <w:style w:type="character" w:customStyle="1" w:styleId="WW8Num14z4">
    <w:name w:val="WW8Num14z4"/>
    <w:rsid w:val="0053251D"/>
  </w:style>
  <w:style w:type="character" w:customStyle="1" w:styleId="WW8Num14z5">
    <w:name w:val="WW8Num14z5"/>
    <w:rsid w:val="0053251D"/>
  </w:style>
  <w:style w:type="character" w:customStyle="1" w:styleId="WW8Num14z6">
    <w:name w:val="WW8Num14z6"/>
    <w:rsid w:val="0053251D"/>
  </w:style>
  <w:style w:type="character" w:customStyle="1" w:styleId="WW8Num14z7">
    <w:name w:val="WW8Num14z7"/>
    <w:rsid w:val="0053251D"/>
  </w:style>
  <w:style w:type="character" w:customStyle="1" w:styleId="WW8Num14z8">
    <w:name w:val="WW8Num14z8"/>
    <w:rsid w:val="0053251D"/>
  </w:style>
  <w:style w:type="character" w:customStyle="1" w:styleId="WW8Num17z1">
    <w:name w:val="WW8Num17z1"/>
    <w:rsid w:val="0053251D"/>
  </w:style>
  <w:style w:type="character" w:customStyle="1" w:styleId="WW8Num17z2">
    <w:name w:val="WW8Num17z2"/>
    <w:rsid w:val="0053251D"/>
  </w:style>
  <w:style w:type="character" w:customStyle="1" w:styleId="WW8Num17z3">
    <w:name w:val="WW8Num17z3"/>
    <w:rsid w:val="0053251D"/>
  </w:style>
  <w:style w:type="character" w:customStyle="1" w:styleId="WW8Num17z4">
    <w:name w:val="WW8Num17z4"/>
    <w:rsid w:val="0053251D"/>
  </w:style>
  <w:style w:type="character" w:customStyle="1" w:styleId="WW8Num17z5">
    <w:name w:val="WW8Num17z5"/>
    <w:rsid w:val="0053251D"/>
  </w:style>
  <w:style w:type="character" w:customStyle="1" w:styleId="WW8Num17z6">
    <w:name w:val="WW8Num17z6"/>
    <w:rsid w:val="0053251D"/>
  </w:style>
  <w:style w:type="character" w:customStyle="1" w:styleId="WW8Num17z7">
    <w:name w:val="WW8Num17z7"/>
    <w:rsid w:val="0053251D"/>
  </w:style>
  <w:style w:type="character" w:customStyle="1" w:styleId="WW8Num17z8">
    <w:name w:val="WW8Num17z8"/>
    <w:rsid w:val="0053251D"/>
  </w:style>
  <w:style w:type="character" w:customStyle="1" w:styleId="WW8Num39z4">
    <w:name w:val="WW8Num39z4"/>
    <w:rsid w:val="0053251D"/>
  </w:style>
  <w:style w:type="character" w:customStyle="1" w:styleId="WW8Num45z2">
    <w:name w:val="WW8Num45z2"/>
    <w:rsid w:val="0053251D"/>
  </w:style>
  <w:style w:type="character" w:customStyle="1" w:styleId="WW8Num45z4">
    <w:name w:val="WW8Num45z4"/>
    <w:rsid w:val="0053251D"/>
  </w:style>
  <w:style w:type="character" w:customStyle="1" w:styleId="WW8Num45z5">
    <w:name w:val="WW8Num45z5"/>
    <w:rsid w:val="0053251D"/>
  </w:style>
  <w:style w:type="character" w:customStyle="1" w:styleId="WW8Num45z6">
    <w:name w:val="WW8Num45z6"/>
    <w:rsid w:val="0053251D"/>
  </w:style>
  <w:style w:type="character" w:customStyle="1" w:styleId="WW8Num45z7">
    <w:name w:val="WW8Num45z7"/>
    <w:rsid w:val="0053251D"/>
  </w:style>
  <w:style w:type="character" w:customStyle="1" w:styleId="WW8Num45z8">
    <w:name w:val="WW8Num45z8"/>
    <w:rsid w:val="0053251D"/>
  </w:style>
  <w:style w:type="character" w:customStyle="1" w:styleId="WW8Num46z2">
    <w:name w:val="WW8Num46z2"/>
    <w:rsid w:val="0053251D"/>
  </w:style>
  <w:style w:type="character" w:customStyle="1" w:styleId="WW8Num46z4">
    <w:name w:val="WW8Num46z4"/>
    <w:rsid w:val="0053251D"/>
  </w:style>
  <w:style w:type="character" w:customStyle="1" w:styleId="WW8Num46z5">
    <w:name w:val="WW8Num46z5"/>
    <w:rsid w:val="0053251D"/>
  </w:style>
  <w:style w:type="character" w:customStyle="1" w:styleId="WW8Num46z6">
    <w:name w:val="WW8Num46z6"/>
    <w:rsid w:val="0053251D"/>
  </w:style>
  <w:style w:type="character" w:customStyle="1" w:styleId="WW8Num46z7">
    <w:name w:val="WW8Num46z7"/>
    <w:rsid w:val="0053251D"/>
  </w:style>
  <w:style w:type="character" w:customStyle="1" w:styleId="WW8Num46z8">
    <w:name w:val="WW8Num46z8"/>
    <w:rsid w:val="0053251D"/>
  </w:style>
  <w:style w:type="character" w:customStyle="1" w:styleId="WW8Num49z2">
    <w:name w:val="WW8Num49z2"/>
    <w:rsid w:val="0053251D"/>
  </w:style>
  <w:style w:type="character" w:customStyle="1" w:styleId="WW8Num49z6">
    <w:name w:val="WW8Num49z6"/>
    <w:rsid w:val="0053251D"/>
  </w:style>
  <w:style w:type="character" w:customStyle="1" w:styleId="WW8Num51z3">
    <w:name w:val="WW8Num51z3"/>
    <w:rsid w:val="0053251D"/>
  </w:style>
  <w:style w:type="character" w:customStyle="1" w:styleId="WW8Num64z1">
    <w:name w:val="WW8Num64z1"/>
    <w:rsid w:val="0053251D"/>
    <w:rPr>
      <w:rFonts w:ascii="Times New Roman" w:hAnsi="Times New Roman" w:cs="Times New Roman"/>
      <w:sz w:val="24"/>
      <w:szCs w:val="24"/>
    </w:rPr>
  </w:style>
  <w:style w:type="character" w:customStyle="1" w:styleId="WW8Num64z2">
    <w:name w:val="WW8Num64z2"/>
    <w:rsid w:val="0053251D"/>
    <w:rPr>
      <w:rFonts w:ascii="OpenSymbol" w:hAnsi="OpenSymbol" w:cs="OpenSymbol"/>
    </w:rPr>
  </w:style>
  <w:style w:type="character" w:customStyle="1" w:styleId="WW8Num64z3">
    <w:name w:val="WW8Num64z3"/>
    <w:rsid w:val="0053251D"/>
    <w:rPr>
      <w:rFonts w:ascii="Symbol" w:hAnsi="Symbol" w:cs="OpenSymbol"/>
    </w:rPr>
  </w:style>
  <w:style w:type="character" w:customStyle="1" w:styleId="WW8Num64z4">
    <w:name w:val="WW8Num64z4"/>
    <w:rsid w:val="0053251D"/>
  </w:style>
  <w:style w:type="character" w:customStyle="1" w:styleId="WW8Num64z5">
    <w:name w:val="WW8Num64z5"/>
    <w:rsid w:val="0053251D"/>
  </w:style>
  <w:style w:type="character" w:customStyle="1" w:styleId="WW8Num64z6">
    <w:name w:val="WW8Num64z6"/>
    <w:rsid w:val="0053251D"/>
  </w:style>
  <w:style w:type="character" w:customStyle="1" w:styleId="WW8Num64z7">
    <w:name w:val="WW8Num64z7"/>
    <w:rsid w:val="0053251D"/>
  </w:style>
  <w:style w:type="character" w:customStyle="1" w:styleId="WW8Num64z8">
    <w:name w:val="WW8Num64z8"/>
    <w:rsid w:val="0053251D"/>
  </w:style>
  <w:style w:type="character" w:customStyle="1" w:styleId="WW8Num68z4">
    <w:name w:val="WW8Num68z4"/>
    <w:rsid w:val="0053251D"/>
  </w:style>
  <w:style w:type="character" w:customStyle="1" w:styleId="WW8Num68z5">
    <w:name w:val="WW8Num68z5"/>
    <w:rsid w:val="0053251D"/>
  </w:style>
  <w:style w:type="character" w:customStyle="1" w:styleId="WW8Num68z6">
    <w:name w:val="WW8Num68z6"/>
    <w:rsid w:val="0053251D"/>
  </w:style>
  <w:style w:type="character" w:customStyle="1" w:styleId="WW8Num68z7">
    <w:name w:val="WW8Num68z7"/>
    <w:rsid w:val="0053251D"/>
  </w:style>
  <w:style w:type="character" w:customStyle="1" w:styleId="WW8Num68z8">
    <w:name w:val="WW8Num68z8"/>
    <w:rsid w:val="0053251D"/>
  </w:style>
  <w:style w:type="character" w:customStyle="1" w:styleId="WW8Num75z1">
    <w:name w:val="WW8Num75z1"/>
    <w:rsid w:val="0053251D"/>
    <w:rPr>
      <w:rFonts w:ascii="OpenSymbol" w:hAnsi="OpenSymbol" w:cs="OpenSymbol"/>
    </w:rPr>
  </w:style>
  <w:style w:type="character" w:customStyle="1" w:styleId="WW8Num75z2">
    <w:name w:val="WW8Num75z2"/>
    <w:rsid w:val="0053251D"/>
    <w:rPr>
      <w:rFonts w:ascii="Times New Roman" w:hAnsi="Times New Roman" w:cs="Times New Roman"/>
    </w:rPr>
  </w:style>
  <w:style w:type="character" w:customStyle="1" w:styleId="WW8Num75z3">
    <w:name w:val="WW8Num75z3"/>
    <w:rsid w:val="0053251D"/>
    <w:rPr>
      <w:rFonts w:ascii="Symbol" w:hAnsi="Symbol" w:cs="OpenSymbol"/>
    </w:rPr>
  </w:style>
  <w:style w:type="character" w:customStyle="1" w:styleId="WW8Num75z4">
    <w:name w:val="WW8Num75z4"/>
    <w:rsid w:val="0053251D"/>
  </w:style>
  <w:style w:type="character" w:customStyle="1" w:styleId="WW8Num75z5">
    <w:name w:val="WW8Num75z5"/>
    <w:rsid w:val="0053251D"/>
  </w:style>
  <w:style w:type="character" w:customStyle="1" w:styleId="WW8Num75z6">
    <w:name w:val="WW8Num75z6"/>
    <w:rsid w:val="0053251D"/>
  </w:style>
  <w:style w:type="character" w:customStyle="1" w:styleId="WW8Num75z7">
    <w:name w:val="WW8Num75z7"/>
    <w:rsid w:val="0053251D"/>
  </w:style>
  <w:style w:type="character" w:customStyle="1" w:styleId="WW8Num75z8">
    <w:name w:val="WW8Num75z8"/>
    <w:rsid w:val="0053251D"/>
  </w:style>
  <w:style w:type="character" w:customStyle="1" w:styleId="WW8Num76z4">
    <w:name w:val="WW8Num76z4"/>
    <w:rsid w:val="0053251D"/>
  </w:style>
  <w:style w:type="character" w:customStyle="1" w:styleId="WW8Num81z2">
    <w:name w:val="WW8Num81z2"/>
    <w:rsid w:val="0053251D"/>
  </w:style>
  <w:style w:type="character" w:customStyle="1" w:styleId="WW8Num81z3">
    <w:name w:val="WW8Num81z3"/>
    <w:rsid w:val="0053251D"/>
  </w:style>
  <w:style w:type="character" w:customStyle="1" w:styleId="WW8Num81z4">
    <w:name w:val="WW8Num81z4"/>
    <w:rsid w:val="0053251D"/>
  </w:style>
  <w:style w:type="character" w:customStyle="1" w:styleId="WW8Num81z5">
    <w:name w:val="WW8Num81z5"/>
    <w:rsid w:val="0053251D"/>
  </w:style>
  <w:style w:type="character" w:customStyle="1" w:styleId="WW8Num81z6">
    <w:name w:val="WW8Num81z6"/>
    <w:rsid w:val="0053251D"/>
  </w:style>
  <w:style w:type="character" w:customStyle="1" w:styleId="WW8Num81z7">
    <w:name w:val="WW8Num81z7"/>
    <w:rsid w:val="0053251D"/>
  </w:style>
  <w:style w:type="character" w:customStyle="1" w:styleId="WW8Num81z8">
    <w:name w:val="WW8Num81z8"/>
    <w:rsid w:val="0053251D"/>
  </w:style>
  <w:style w:type="character" w:customStyle="1" w:styleId="WW8Num82z2">
    <w:name w:val="WW8Num82z2"/>
    <w:rsid w:val="0053251D"/>
  </w:style>
  <w:style w:type="character" w:customStyle="1" w:styleId="WW8Num84z1">
    <w:name w:val="WW8Num84z1"/>
    <w:rsid w:val="0053251D"/>
  </w:style>
  <w:style w:type="character" w:customStyle="1" w:styleId="WW8Num96z3">
    <w:name w:val="WW8Num96z3"/>
    <w:rsid w:val="0053251D"/>
  </w:style>
  <w:style w:type="character" w:customStyle="1" w:styleId="WW8Num96z4">
    <w:name w:val="WW8Num96z4"/>
    <w:rsid w:val="0053251D"/>
  </w:style>
  <w:style w:type="character" w:customStyle="1" w:styleId="WW8Num96z5">
    <w:name w:val="WW8Num96z5"/>
    <w:rsid w:val="0053251D"/>
  </w:style>
  <w:style w:type="character" w:customStyle="1" w:styleId="WW8Num96z6">
    <w:name w:val="WW8Num96z6"/>
    <w:rsid w:val="0053251D"/>
  </w:style>
  <w:style w:type="character" w:customStyle="1" w:styleId="WW8Num96z7">
    <w:name w:val="WW8Num96z7"/>
    <w:rsid w:val="0053251D"/>
  </w:style>
  <w:style w:type="character" w:customStyle="1" w:styleId="WW8Num96z8">
    <w:name w:val="WW8Num96z8"/>
    <w:rsid w:val="0053251D"/>
  </w:style>
  <w:style w:type="character" w:customStyle="1" w:styleId="Domylnaczcionkaakapitu4">
    <w:name w:val="Domyślna czcionka akapitu4"/>
    <w:rsid w:val="0053251D"/>
  </w:style>
  <w:style w:type="character" w:customStyle="1" w:styleId="WW8Num49z4">
    <w:name w:val="WW8Num49z4"/>
    <w:rsid w:val="0053251D"/>
  </w:style>
  <w:style w:type="character" w:customStyle="1" w:styleId="WW8Num49z5">
    <w:name w:val="WW8Num49z5"/>
    <w:rsid w:val="0053251D"/>
  </w:style>
  <w:style w:type="character" w:customStyle="1" w:styleId="WW8Num49z7">
    <w:name w:val="WW8Num49z7"/>
    <w:rsid w:val="0053251D"/>
  </w:style>
  <w:style w:type="character" w:customStyle="1" w:styleId="WW8Num49z8">
    <w:name w:val="WW8Num49z8"/>
    <w:rsid w:val="0053251D"/>
  </w:style>
  <w:style w:type="character" w:customStyle="1" w:styleId="WW8Num82z5">
    <w:name w:val="WW8Num82z5"/>
    <w:rsid w:val="0053251D"/>
  </w:style>
  <w:style w:type="character" w:customStyle="1" w:styleId="WW8Num82z6">
    <w:name w:val="WW8Num82z6"/>
    <w:rsid w:val="0053251D"/>
  </w:style>
  <w:style w:type="character" w:customStyle="1" w:styleId="WW8Num82z7">
    <w:name w:val="WW8Num82z7"/>
    <w:rsid w:val="0053251D"/>
  </w:style>
  <w:style w:type="character" w:customStyle="1" w:styleId="WW8Num82z8">
    <w:name w:val="WW8Num82z8"/>
    <w:rsid w:val="0053251D"/>
  </w:style>
  <w:style w:type="character" w:customStyle="1" w:styleId="WW8Num83z1">
    <w:name w:val="WW8Num83z1"/>
    <w:rsid w:val="0053251D"/>
  </w:style>
  <w:style w:type="character" w:customStyle="1" w:styleId="WW8Num83z2">
    <w:name w:val="WW8Num83z2"/>
    <w:rsid w:val="0053251D"/>
  </w:style>
  <w:style w:type="character" w:customStyle="1" w:styleId="WW8Num83z3">
    <w:name w:val="WW8Num83z3"/>
    <w:rsid w:val="0053251D"/>
  </w:style>
  <w:style w:type="character" w:customStyle="1" w:styleId="WW8Num83z4">
    <w:name w:val="WW8Num83z4"/>
    <w:rsid w:val="0053251D"/>
  </w:style>
  <w:style w:type="character" w:customStyle="1" w:styleId="WW8Num83z5">
    <w:name w:val="WW8Num83z5"/>
    <w:rsid w:val="0053251D"/>
  </w:style>
  <w:style w:type="character" w:customStyle="1" w:styleId="WW8Num83z6">
    <w:name w:val="WW8Num83z6"/>
    <w:rsid w:val="0053251D"/>
  </w:style>
  <w:style w:type="character" w:customStyle="1" w:styleId="WW8Num83z7">
    <w:name w:val="WW8Num83z7"/>
    <w:rsid w:val="0053251D"/>
  </w:style>
  <w:style w:type="character" w:customStyle="1" w:styleId="WW8Num83z8">
    <w:name w:val="WW8Num83z8"/>
    <w:rsid w:val="0053251D"/>
  </w:style>
  <w:style w:type="character" w:customStyle="1" w:styleId="WW8Num85z1">
    <w:name w:val="WW8Num85z1"/>
    <w:rsid w:val="0053251D"/>
  </w:style>
  <w:style w:type="character" w:customStyle="1" w:styleId="WW8Num85z2">
    <w:name w:val="WW8Num85z2"/>
    <w:rsid w:val="0053251D"/>
    <w:rPr>
      <w:bCs w:val="0"/>
    </w:rPr>
  </w:style>
  <w:style w:type="character" w:customStyle="1" w:styleId="WW8Num85z3">
    <w:name w:val="WW8Num85z3"/>
    <w:rsid w:val="0053251D"/>
  </w:style>
  <w:style w:type="character" w:customStyle="1" w:styleId="WW8Num85z4">
    <w:name w:val="WW8Num85z4"/>
    <w:rsid w:val="0053251D"/>
  </w:style>
  <w:style w:type="character" w:customStyle="1" w:styleId="WW8Num85z5">
    <w:name w:val="WW8Num85z5"/>
    <w:rsid w:val="0053251D"/>
  </w:style>
  <w:style w:type="character" w:customStyle="1" w:styleId="WW8Num85z6">
    <w:name w:val="WW8Num85z6"/>
    <w:rsid w:val="0053251D"/>
  </w:style>
  <w:style w:type="character" w:customStyle="1" w:styleId="WW8Num85z7">
    <w:name w:val="WW8Num85z7"/>
    <w:rsid w:val="0053251D"/>
  </w:style>
  <w:style w:type="character" w:customStyle="1" w:styleId="WW8Num85z8">
    <w:name w:val="WW8Num85z8"/>
    <w:rsid w:val="0053251D"/>
  </w:style>
  <w:style w:type="character" w:customStyle="1" w:styleId="WW8Num88z1">
    <w:name w:val="WW8Num88z1"/>
    <w:rsid w:val="0053251D"/>
    <w:rPr>
      <w:rFonts w:cs="Times New Roman" w:hint="default"/>
      <w:b w:val="0"/>
      <w:bCs w:val="0"/>
      <w:i w:val="0"/>
      <w:iCs w:val="0"/>
    </w:rPr>
  </w:style>
  <w:style w:type="character" w:customStyle="1" w:styleId="WW8Num97z1">
    <w:name w:val="WW8Num97z1"/>
    <w:rsid w:val="0053251D"/>
  </w:style>
  <w:style w:type="character" w:customStyle="1" w:styleId="WW8Num97z2">
    <w:name w:val="WW8Num97z2"/>
    <w:rsid w:val="0053251D"/>
  </w:style>
  <w:style w:type="character" w:customStyle="1" w:styleId="WW8Num97z3">
    <w:name w:val="WW8Num97z3"/>
    <w:rsid w:val="0053251D"/>
  </w:style>
  <w:style w:type="character" w:customStyle="1" w:styleId="WW8Num97z4">
    <w:name w:val="WW8Num97z4"/>
    <w:rsid w:val="0053251D"/>
  </w:style>
  <w:style w:type="character" w:customStyle="1" w:styleId="WW8Num97z5">
    <w:name w:val="WW8Num97z5"/>
    <w:rsid w:val="0053251D"/>
  </w:style>
  <w:style w:type="character" w:customStyle="1" w:styleId="WW8Num97z6">
    <w:name w:val="WW8Num97z6"/>
    <w:rsid w:val="0053251D"/>
  </w:style>
  <w:style w:type="character" w:customStyle="1" w:styleId="WW8Num97z7">
    <w:name w:val="WW8Num97z7"/>
    <w:rsid w:val="0053251D"/>
  </w:style>
  <w:style w:type="character" w:customStyle="1" w:styleId="WW8Num97z8">
    <w:name w:val="WW8Num97z8"/>
    <w:rsid w:val="0053251D"/>
  </w:style>
  <w:style w:type="character" w:customStyle="1" w:styleId="WW8Num84z2">
    <w:name w:val="WW8Num84z2"/>
    <w:rsid w:val="0053251D"/>
    <w:rPr>
      <w:rFonts w:ascii="Times New Roman" w:hAnsi="Times New Roman" w:cs="Times New Roman"/>
    </w:rPr>
  </w:style>
  <w:style w:type="character" w:customStyle="1" w:styleId="WW8Num89z2">
    <w:name w:val="WW8Num89z2"/>
    <w:rsid w:val="0053251D"/>
    <w:rPr>
      <w:rFonts w:cs="Times New Roman" w:hint="default"/>
    </w:rPr>
  </w:style>
  <w:style w:type="character" w:customStyle="1" w:styleId="WW8Num51z4">
    <w:name w:val="WW8Num51z4"/>
    <w:rsid w:val="0053251D"/>
  </w:style>
  <w:style w:type="character" w:customStyle="1" w:styleId="WW8Num51z5">
    <w:name w:val="WW8Num51z5"/>
    <w:rsid w:val="0053251D"/>
  </w:style>
  <w:style w:type="character" w:customStyle="1" w:styleId="WW8Num51z6">
    <w:name w:val="WW8Num51z6"/>
    <w:rsid w:val="0053251D"/>
  </w:style>
  <w:style w:type="character" w:customStyle="1" w:styleId="WW8Num51z7">
    <w:name w:val="WW8Num51z7"/>
    <w:rsid w:val="0053251D"/>
  </w:style>
  <w:style w:type="character" w:customStyle="1" w:styleId="WW8Num51z8">
    <w:name w:val="WW8Num51z8"/>
    <w:rsid w:val="0053251D"/>
  </w:style>
  <w:style w:type="character" w:customStyle="1" w:styleId="WW8Num82z4">
    <w:name w:val="WW8Num82z4"/>
    <w:rsid w:val="0053251D"/>
  </w:style>
  <w:style w:type="character" w:customStyle="1" w:styleId="WW8Num84z3">
    <w:name w:val="WW8Num84z3"/>
    <w:rsid w:val="0053251D"/>
  </w:style>
  <w:style w:type="character" w:customStyle="1" w:styleId="WW8Num84z4">
    <w:name w:val="WW8Num84z4"/>
    <w:rsid w:val="0053251D"/>
  </w:style>
  <w:style w:type="character" w:customStyle="1" w:styleId="WW8Num84z5">
    <w:name w:val="WW8Num84z5"/>
    <w:rsid w:val="0053251D"/>
  </w:style>
  <w:style w:type="character" w:customStyle="1" w:styleId="WW8Num84z6">
    <w:name w:val="WW8Num84z6"/>
    <w:rsid w:val="0053251D"/>
  </w:style>
  <w:style w:type="character" w:customStyle="1" w:styleId="WW8Num84z7">
    <w:name w:val="WW8Num84z7"/>
    <w:rsid w:val="0053251D"/>
  </w:style>
  <w:style w:type="character" w:customStyle="1" w:styleId="WW8Num84z8">
    <w:name w:val="WW8Num84z8"/>
    <w:rsid w:val="0053251D"/>
  </w:style>
  <w:style w:type="character" w:customStyle="1" w:styleId="WW8Num88z2">
    <w:name w:val="WW8Num88z2"/>
    <w:rsid w:val="0053251D"/>
    <w:rPr>
      <w:rFonts w:cs="Times New Roman"/>
    </w:rPr>
  </w:style>
  <w:style w:type="character" w:customStyle="1" w:styleId="WW8Num90z1">
    <w:name w:val="WW8Num90z1"/>
    <w:rsid w:val="0053251D"/>
    <w:rPr>
      <w:rFonts w:cs="Times New Roman"/>
    </w:rPr>
  </w:style>
  <w:style w:type="character" w:customStyle="1" w:styleId="WW8Num98z2">
    <w:name w:val="WW8Num98z2"/>
    <w:rsid w:val="0053251D"/>
  </w:style>
  <w:style w:type="character" w:customStyle="1" w:styleId="WW8Num98z3">
    <w:name w:val="WW8Num98z3"/>
    <w:rsid w:val="0053251D"/>
  </w:style>
  <w:style w:type="character" w:customStyle="1" w:styleId="WW8Num98z4">
    <w:name w:val="WW8Num98z4"/>
    <w:rsid w:val="0053251D"/>
  </w:style>
  <w:style w:type="character" w:customStyle="1" w:styleId="WW8Num98z5">
    <w:name w:val="WW8Num98z5"/>
    <w:rsid w:val="0053251D"/>
  </w:style>
  <w:style w:type="character" w:customStyle="1" w:styleId="WW8Num98z6">
    <w:name w:val="WW8Num98z6"/>
    <w:rsid w:val="0053251D"/>
  </w:style>
  <w:style w:type="character" w:customStyle="1" w:styleId="WW8Num98z7">
    <w:name w:val="WW8Num98z7"/>
    <w:rsid w:val="0053251D"/>
  </w:style>
  <w:style w:type="character" w:customStyle="1" w:styleId="WW8Num98z8">
    <w:name w:val="WW8Num98z8"/>
    <w:rsid w:val="0053251D"/>
  </w:style>
  <w:style w:type="character" w:customStyle="1" w:styleId="Domylnaczcionkaakapitu3">
    <w:name w:val="Domyślna czcionka akapitu3"/>
    <w:rsid w:val="0053251D"/>
  </w:style>
  <w:style w:type="character" w:customStyle="1" w:styleId="WW8Num5z1">
    <w:name w:val="WW8Num5z1"/>
    <w:rsid w:val="0053251D"/>
    <w:rPr>
      <w:rFonts w:ascii="Symbol" w:hAnsi="Symbol" w:cs="Symbol" w:hint="default"/>
    </w:rPr>
  </w:style>
  <w:style w:type="character" w:customStyle="1" w:styleId="WW8Num5z2">
    <w:name w:val="WW8Num5z2"/>
    <w:rsid w:val="0053251D"/>
    <w:rPr>
      <w:rFonts w:cs="Times New Roman"/>
      <w:b w:val="0"/>
      <w:bCs w:val="0"/>
      <w:color w:val="auto"/>
      <w:sz w:val="24"/>
      <w:szCs w:val="24"/>
    </w:rPr>
  </w:style>
  <w:style w:type="character" w:customStyle="1" w:styleId="WW8Num5z3">
    <w:name w:val="WW8Num5z3"/>
    <w:rsid w:val="0053251D"/>
  </w:style>
  <w:style w:type="character" w:customStyle="1" w:styleId="WW8Num5z4">
    <w:name w:val="WW8Num5z4"/>
    <w:rsid w:val="0053251D"/>
  </w:style>
  <w:style w:type="character" w:customStyle="1" w:styleId="WW8Num5z5">
    <w:name w:val="WW8Num5z5"/>
    <w:rsid w:val="0053251D"/>
  </w:style>
  <w:style w:type="character" w:customStyle="1" w:styleId="WW8Num5z6">
    <w:name w:val="WW8Num5z6"/>
    <w:rsid w:val="0053251D"/>
  </w:style>
  <w:style w:type="character" w:customStyle="1" w:styleId="WW8Num5z7">
    <w:name w:val="WW8Num5z7"/>
    <w:rsid w:val="0053251D"/>
  </w:style>
  <w:style w:type="character" w:customStyle="1" w:styleId="WW8Num5z8">
    <w:name w:val="WW8Num5z8"/>
    <w:rsid w:val="0053251D"/>
  </w:style>
  <w:style w:type="character" w:customStyle="1" w:styleId="WW8Num55z4">
    <w:name w:val="WW8Num55z4"/>
    <w:rsid w:val="0053251D"/>
  </w:style>
  <w:style w:type="character" w:customStyle="1" w:styleId="WW8Num55z5">
    <w:name w:val="WW8Num55z5"/>
    <w:rsid w:val="0053251D"/>
  </w:style>
  <w:style w:type="character" w:customStyle="1" w:styleId="WW8Num55z6">
    <w:name w:val="WW8Num55z6"/>
    <w:rsid w:val="0053251D"/>
  </w:style>
  <w:style w:type="character" w:customStyle="1" w:styleId="WW8Num55z7">
    <w:name w:val="WW8Num55z7"/>
    <w:rsid w:val="0053251D"/>
  </w:style>
  <w:style w:type="character" w:customStyle="1" w:styleId="WW8Num55z8">
    <w:name w:val="WW8Num55z8"/>
    <w:rsid w:val="0053251D"/>
  </w:style>
  <w:style w:type="character" w:customStyle="1" w:styleId="WW8Num32z3">
    <w:name w:val="WW8Num32z3"/>
    <w:rsid w:val="0053251D"/>
  </w:style>
  <w:style w:type="character" w:customStyle="1" w:styleId="WW8Num32z4">
    <w:name w:val="WW8Num32z4"/>
    <w:rsid w:val="0053251D"/>
  </w:style>
  <w:style w:type="character" w:customStyle="1" w:styleId="WW8Num32z5">
    <w:name w:val="WW8Num32z5"/>
    <w:rsid w:val="0053251D"/>
  </w:style>
  <w:style w:type="character" w:customStyle="1" w:styleId="WW8Num32z6">
    <w:name w:val="WW8Num32z6"/>
    <w:rsid w:val="0053251D"/>
  </w:style>
  <w:style w:type="character" w:customStyle="1" w:styleId="WW8Num32z7">
    <w:name w:val="WW8Num32z7"/>
    <w:rsid w:val="0053251D"/>
  </w:style>
  <w:style w:type="character" w:customStyle="1" w:styleId="WW8Num32z8">
    <w:name w:val="WW8Num32z8"/>
    <w:rsid w:val="0053251D"/>
  </w:style>
  <w:style w:type="character" w:customStyle="1" w:styleId="Domylnaczcionkaakapitu2">
    <w:name w:val="Domyślna czcionka akapitu2"/>
    <w:rsid w:val="0053251D"/>
  </w:style>
  <w:style w:type="character" w:customStyle="1" w:styleId="WW8Num11z1">
    <w:name w:val="WW8Num11z1"/>
    <w:rsid w:val="0053251D"/>
    <w:rPr>
      <w:rFonts w:hint="default"/>
      <w:b w:val="0"/>
    </w:rPr>
  </w:style>
  <w:style w:type="character" w:customStyle="1" w:styleId="WW8Num11z2">
    <w:name w:val="WW8Num11z2"/>
    <w:rsid w:val="0053251D"/>
  </w:style>
  <w:style w:type="character" w:customStyle="1" w:styleId="WW8Num11z3">
    <w:name w:val="WW8Num11z3"/>
    <w:rsid w:val="0053251D"/>
  </w:style>
  <w:style w:type="character" w:customStyle="1" w:styleId="WW8Num11z4">
    <w:name w:val="WW8Num11z4"/>
    <w:rsid w:val="0053251D"/>
  </w:style>
  <w:style w:type="character" w:customStyle="1" w:styleId="WW8Num11z5">
    <w:name w:val="WW8Num11z5"/>
    <w:rsid w:val="0053251D"/>
  </w:style>
  <w:style w:type="character" w:customStyle="1" w:styleId="WW8Num11z6">
    <w:name w:val="WW8Num11z6"/>
    <w:rsid w:val="0053251D"/>
  </w:style>
  <w:style w:type="character" w:customStyle="1" w:styleId="WW8Num11z7">
    <w:name w:val="WW8Num11z7"/>
    <w:rsid w:val="0053251D"/>
  </w:style>
  <w:style w:type="character" w:customStyle="1" w:styleId="WW8Num11z8">
    <w:name w:val="WW8Num11z8"/>
    <w:rsid w:val="0053251D"/>
  </w:style>
  <w:style w:type="character" w:customStyle="1" w:styleId="WW8Num40z3">
    <w:name w:val="WW8Num40z3"/>
    <w:rsid w:val="0053251D"/>
  </w:style>
  <w:style w:type="character" w:customStyle="1" w:styleId="WW8Num40z5">
    <w:name w:val="WW8Num40z5"/>
    <w:rsid w:val="0053251D"/>
  </w:style>
  <w:style w:type="character" w:customStyle="1" w:styleId="WW8Num40z6">
    <w:name w:val="WW8Num40z6"/>
    <w:rsid w:val="0053251D"/>
  </w:style>
  <w:style w:type="character" w:customStyle="1" w:styleId="WW8Num40z7">
    <w:name w:val="WW8Num40z7"/>
    <w:rsid w:val="0053251D"/>
  </w:style>
  <w:style w:type="character" w:customStyle="1" w:styleId="WW8Num40z8">
    <w:name w:val="WW8Num40z8"/>
    <w:rsid w:val="0053251D"/>
  </w:style>
  <w:style w:type="character" w:customStyle="1" w:styleId="Domylnaczcionkaakapitu1">
    <w:name w:val="Domyślna czcionka akapitu1"/>
    <w:rsid w:val="0053251D"/>
  </w:style>
  <w:style w:type="character" w:styleId="Pogrubienie">
    <w:name w:val="Strong"/>
    <w:qFormat/>
    <w:rsid w:val="0053251D"/>
    <w:rPr>
      <w:b/>
      <w:bCs/>
    </w:rPr>
  </w:style>
  <w:style w:type="character" w:customStyle="1" w:styleId="TekstpodstawowywcityZnak">
    <w:name w:val="Tekst podstawowy wcięty Znak"/>
    <w:basedOn w:val="Domylnaczcionkaakapitu1"/>
    <w:rsid w:val="0053251D"/>
    <w:rPr>
      <w:rFonts w:ascii="Arial" w:eastAsia="Times New Roman" w:hAnsi="Arial" w:cs="Arial"/>
      <w:sz w:val="24"/>
      <w:szCs w:val="24"/>
    </w:rPr>
  </w:style>
  <w:style w:type="character" w:customStyle="1" w:styleId="NagwekZnak">
    <w:name w:val="Nagłówek Znak"/>
    <w:basedOn w:val="Domylnaczcionkaakapitu1"/>
    <w:rsid w:val="0053251D"/>
    <w:rPr>
      <w:rFonts w:ascii="Arial" w:eastAsia="Times New Roman" w:hAnsi="Arial" w:cs="Arial"/>
      <w:sz w:val="24"/>
      <w:szCs w:val="24"/>
    </w:rPr>
  </w:style>
  <w:style w:type="character" w:customStyle="1" w:styleId="StopkaZnak">
    <w:name w:val="Stopka Znak"/>
    <w:basedOn w:val="Domylnaczcionkaakapitu1"/>
    <w:uiPriority w:val="99"/>
    <w:rsid w:val="0053251D"/>
    <w:rPr>
      <w:rFonts w:ascii="Arial" w:eastAsia="Times New Roman" w:hAnsi="Arial" w:cs="Arial"/>
      <w:sz w:val="24"/>
      <w:szCs w:val="24"/>
    </w:rPr>
  </w:style>
  <w:style w:type="character" w:customStyle="1" w:styleId="TekstpodstawowyZnak">
    <w:name w:val="Tekst podstawowy Znak"/>
    <w:basedOn w:val="Domylnaczcionkaakapitu1"/>
    <w:rsid w:val="0053251D"/>
    <w:rPr>
      <w:rFonts w:ascii="Arial" w:eastAsia="Times New Roman" w:hAnsi="Arial" w:cs="Arial"/>
      <w:sz w:val="24"/>
      <w:szCs w:val="24"/>
    </w:rPr>
  </w:style>
  <w:style w:type="character" w:customStyle="1" w:styleId="TekstdymkaZnak">
    <w:name w:val="Tekst dymka Znak"/>
    <w:basedOn w:val="Domylnaczcionkaakapitu1"/>
    <w:rsid w:val="0053251D"/>
    <w:rPr>
      <w:rFonts w:ascii="Tahoma" w:eastAsia="Times New Roman" w:hAnsi="Tahoma" w:cs="Tahoma"/>
      <w:sz w:val="16"/>
      <w:szCs w:val="16"/>
    </w:rPr>
  </w:style>
  <w:style w:type="character" w:customStyle="1" w:styleId="Tekstpodstawowy3Znak">
    <w:name w:val="Tekst podstawowy 3 Znak"/>
    <w:basedOn w:val="Domylnaczcionkaakapitu1"/>
    <w:rsid w:val="0053251D"/>
    <w:rPr>
      <w:rFonts w:ascii="Arial" w:eastAsia="Times New Roman" w:hAnsi="Arial" w:cs="Arial"/>
      <w:sz w:val="16"/>
      <w:szCs w:val="16"/>
    </w:rPr>
  </w:style>
  <w:style w:type="character" w:customStyle="1" w:styleId="Znakinumeracji">
    <w:name w:val="Znaki numeracji"/>
    <w:rsid w:val="0053251D"/>
  </w:style>
  <w:style w:type="character" w:customStyle="1" w:styleId="Symbolewypunktowania">
    <w:name w:val="Symbole wypunktowania"/>
    <w:rsid w:val="0053251D"/>
    <w:rPr>
      <w:rFonts w:ascii="OpenSymbol" w:eastAsia="OpenSymbol" w:hAnsi="OpenSymbol" w:cs="OpenSymbol"/>
    </w:rPr>
  </w:style>
  <w:style w:type="character" w:customStyle="1" w:styleId="Tekstpodstawowy2Znak">
    <w:name w:val="Tekst podstawowy 2 Znak"/>
    <w:basedOn w:val="Domylnaczcionkaakapitu3"/>
    <w:rsid w:val="0053251D"/>
    <w:rPr>
      <w:sz w:val="24"/>
      <w:szCs w:val="24"/>
    </w:rPr>
  </w:style>
  <w:style w:type="character" w:styleId="Hipercze">
    <w:name w:val="Hyperlink"/>
    <w:uiPriority w:val="99"/>
    <w:rsid w:val="0053251D"/>
    <w:rPr>
      <w:color w:val="000080"/>
      <w:u w:val="single"/>
    </w:rPr>
  </w:style>
  <w:style w:type="character" w:customStyle="1" w:styleId="WW8Num223z0">
    <w:name w:val="WW8Num223z0"/>
    <w:rsid w:val="0053251D"/>
    <w:rPr>
      <w:rFonts w:ascii="Times New Roman" w:hAnsi="Times New Roman" w:cs="Times New Roman"/>
      <w:sz w:val="24"/>
      <w:szCs w:val="24"/>
      <w:lang w:eastAsia="en-US" w:bidi="en-US"/>
    </w:rPr>
  </w:style>
  <w:style w:type="character" w:customStyle="1" w:styleId="WW8Num223z1">
    <w:name w:val="WW8Num223z1"/>
    <w:rsid w:val="0053251D"/>
  </w:style>
  <w:style w:type="character" w:customStyle="1" w:styleId="WW8Num223z2">
    <w:name w:val="WW8Num223z2"/>
    <w:rsid w:val="0053251D"/>
  </w:style>
  <w:style w:type="character" w:customStyle="1" w:styleId="WW8Num223z3">
    <w:name w:val="WW8Num223z3"/>
    <w:rsid w:val="0053251D"/>
  </w:style>
  <w:style w:type="character" w:customStyle="1" w:styleId="WW8Num223z4">
    <w:name w:val="WW8Num223z4"/>
    <w:rsid w:val="0053251D"/>
  </w:style>
  <w:style w:type="character" w:customStyle="1" w:styleId="WW8Num223z5">
    <w:name w:val="WW8Num223z5"/>
    <w:rsid w:val="0053251D"/>
  </w:style>
  <w:style w:type="character" w:customStyle="1" w:styleId="WW8Num223z6">
    <w:name w:val="WW8Num223z6"/>
    <w:rsid w:val="0053251D"/>
  </w:style>
  <w:style w:type="character" w:customStyle="1" w:styleId="WW8Num223z7">
    <w:name w:val="WW8Num223z7"/>
    <w:rsid w:val="0053251D"/>
  </w:style>
  <w:style w:type="character" w:customStyle="1" w:styleId="WW8Num223z8">
    <w:name w:val="WW8Num223z8"/>
    <w:rsid w:val="0053251D"/>
  </w:style>
  <w:style w:type="character" w:customStyle="1" w:styleId="WW8Num227z0">
    <w:name w:val="WW8Num227z0"/>
    <w:rsid w:val="0053251D"/>
  </w:style>
  <w:style w:type="character" w:customStyle="1" w:styleId="WW8Num227z1">
    <w:name w:val="WW8Num227z1"/>
    <w:rsid w:val="0053251D"/>
  </w:style>
  <w:style w:type="character" w:customStyle="1" w:styleId="WW8Num227z2">
    <w:name w:val="WW8Num227z2"/>
    <w:rsid w:val="0053251D"/>
  </w:style>
  <w:style w:type="character" w:customStyle="1" w:styleId="WW8Num227z3">
    <w:name w:val="WW8Num227z3"/>
    <w:rsid w:val="0053251D"/>
  </w:style>
  <w:style w:type="character" w:customStyle="1" w:styleId="WW8Num227z4">
    <w:name w:val="WW8Num227z4"/>
    <w:rsid w:val="0053251D"/>
  </w:style>
  <w:style w:type="character" w:customStyle="1" w:styleId="WW8Num227z5">
    <w:name w:val="WW8Num227z5"/>
    <w:rsid w:val="0053251D"/>
  </w:style>
  <w:style w:type="character" w:customStyle="1" w:styleId="WW8Num227z6">
    <w:name w:val="WW8Num227z6"/>
    <w:rsid w:val="0053251D"/>
  </w:style>
  <w:style w:type="character" w:customStyle="1" w:styleId="WW8Num227z7">
    <w:name w:val="WW8Num227z7"/>
    <w:rsid w:val="0053251D"/>
  </w:style>
  <w:style w:type="character" w:customStyle="1" w:styleId="WW8Num227z8">
    <w:name w:val="WW8Num227z8"/>
    <w:rsid w:val="0053251D"/>
  </w:style>
  <w:style w:type="character" w:customStyle="1" w:styleId="WW8Num222z0">
    <w:name w:val="WW8Num222z0"/>
    <w:rsid w:val="0053251D"/>
    <w:rPr>
      <w:rFonts w:cs="Times New Roman"/>
    </w:rPr>
  </w:style>
  <w:style w:type="character" w:customStyle="1" w:styleId="apple-converted-space">
    <w:name w:val="apple-converted-space"/>
    <w:basedOn w:val="Domylnaczcionkaakapitu3"/>
    <w:rsid w:val="0053251D"/>
    <w:rPr>
      <w:rFonts w:cs="Times New Roman"/>
    </w:rPr>
  </w:style>
  <w:style w:type="character" w:customStyle="1" w:styleId="WW8Num228z0">
    <w:name w:val="WW8Num228z0"/>
    <w:rsid w:val="0053251D"/>
    <w:rPr>
      <w:rFonts w:cs="Times New Roman" w:hint="default"/>
    </w:rPr>
  </w:style>
  <w:style w:type="character" w:customStyle="1" w:styleId="WW8Num228z1">
    <w:name w:val="WW8Num228z1"/>
    <w:rsid w:val="0053251D"/>
    <w:rPr>
      <w:rFonts w:ascii="Courier New" w:hAnsi="Courier New" w:cs="Courier New" w:hint="default"/>
    </w:rPr>
  </w:style>
  <w:style w:type="character" w:customStyle="1" w:styleId="WW8Num228z2">
    <w:name w:val="WW8Num228z2"/>
    <w:rsid w:val="0053251D"/>
    <w:rPr>
      <w:rFonts w:ascii="Wingdings" w:hAnsi="Wingdings" w:cs="Wingdings" w:hint="default"/>
    </w:rPr>
  </w:style>
  <w:style w:type="character" w:customStyle="1" w:styleId="WW8Num228z3">
    <w:name w:val="WW8Num228z3"/>
    <w:rsid w:val="0053251D"/>
    <w:rPr>
      <w:rFonts w:ascii="Symbol" w:hAnsi="Symbol" w:cs="Symbol" w:hint="default"/>
    </w:rPr>
  </w:style>
  <w:style w:type="character" w:customStyle="1" w:styleId="WW8Num224z0">
    <w:name w:val="WW8Num224z0"/>
    <w:rsid w:val="0053251D"/>
    <w:rPr>
      <w:rFonts w:cs="Times New Roman" w:hint="default"/>
      <w:b w:val="0"/>
      <w:bCs w:val="0"/>
    </w:rPr>
  </w:style>
  <w:style w:type="character" w:customStyle="1" w:styleId="WW8Num224z1">
    <w:name w:val="WW8Num224z1"/>
    <w:rsid w:val="0053251D"/>
    <w:rPr>
      <w:rFonts w:cs="Times New Roman"/>
    </w:rPr>
  </w:style>
  <w:style w:type="character" w:customStyle="1" w:styleId="WW8Num224z2">
    <w:name w:val="WW8Num224z2"/>
    <w:rsid w:val="0053251D"/>
    <w:rPr>
      <w:rFonts w:ascii="Times New Roman" w:hAnsi="Times New Roman" w:cs="Times New Roman" w:hint="default"/>
    </w:rPr>
  </w:style>
  <w:style w:type="character" w:customStyle="1" w:styleId="WW8Num224z3">
    <w:name w:val="WW8Num224z3"/>
    <w:rsid w:val="0053251D"/>
    <w:rPr>
      <w:rFonts w:cs="Times New Roman"/>
    </w:rPr>
  </w:style>
  <w:style w:type="paragraph" w:customStyle="1" w:styleId="Nagwek5">
    <w:name w:val="Nagłówek5"/>
    <w:basedOn w:val="Normalny"/>
    <w:next w:val="Tekstpodstawowy"/>
    <w:rsid w:val="0053251D"/>
    <w:pPr>
      <w:keepNext/>
      <w:spacing w:before="240" w:after="120"/>
    </w:pPr>
    <w:rPr>
      <w:rFonts w:eastAsia="Microsoft YaHei"/>
      <w:sz w:val="28"/>
      <w:szCs w:val="28"/>
    </w:rPr>
  </w:style>
  <w:style w:type="paragraph" w:styleId="Tekstpodstawowy">
    <w:name w:val="Body Text"/>
    <w:basedOn w:val="Normalny"/>
    <w:link w:val="TekstpodstawowyZnak1"/>
    <w:rsid w:val="0053251D"/>
    <w:pPr>
      <w:spacing w:after="120"/>
    </w:pPr>
  </w:style>
  <w:style w:type="character" w:customStyle="1" w:styleId="TekstpodstawowyZnak1">
    <w:name w:val="Tekst podstawowy Znak1"/>
    <w:basedOn w:val="Domylnaczcionkaakapitu"/>
    <w:link w:val="Tekstpodstawowy"/>
    <w:rsid w:val="0053251D"/>
    <w:rPr>
      <w:rFonts w:ascii="Arial" w:eastAsia="Times New Roman" w:hAnsi="Arial" w:cs="Arial"/>
      <w:sz w:val="24"/>
      <w:szCs w:val="24"/>
      <w:lang w:eastAsia="ar-SA"/>
    </w:rPr>
  </w:style>
  <w:style w:type="paragraph" w:styleId="Lista">
    <w:name w:val="List"/>
    <w:basedOn w:val="Tekstpodstawowy"/>
    <w:rsid w:val="0053251D"/>
  </w:style>
  <w:style w:type="paragraph" w:customStyle="1" w:styleId="Podpis5">
    <w:name w:val="Podpis5"/>
    <w:basedOn w:val="Normalny"/>
    <w:rsid w:val="0053251D"/>
    <w:pPr>
      <w:suppressLineNumbers/>
      <w:spacing w:before="120" w:after="120"/>
    </w:pPr>
    <w:rPr>
      <w:i/>
      <w:iCs/>
    </w:rPr>
  </w:style>
  <w:style w:type="paragraph" w:customStyle="1" w:styleId="Indeks">
    <w:name w:val="Indeks"/>
    <w:basedOn w:val="Normalny"/>
    <w:rsid w:val="0053251D"/>
    <w:pPr>
      <w:suppressLineNumbers/>
    </w:pPr>
  </w:style>
  <w:style w:type="paragraph" w:customStyle="1" w:styleId="Nagwek40">
    <w:name w:val="Nagłówek4"/>
    <w:basedOn w:val="Normalny"/>
    <w:next w:val="Tekstpodstawowy"/>
    <w:rsid w:val="0053251D"/>
    <w:pPr>
      <w:keepNext/>
      <w:spacing w:before="240" w:after="120"/>
    </w:pPr>
    <w:rPr>
      <w:rFonts w:eastAsia="Microsoft YaHei"/>
      <w:sz w:val="28"/>
      <w:szCs w:val="28"/>
    </w:rPr>
  </w:style>
  <w:style w:type="paragraph" w:customStyle="1" w:styleId="Podpis4">
    <w:name w:val="Podpis4"/>
    <w:basedOn w:val="Normalny"/>
    <w:rsid w:val="0053251D"/>
    <w:pPr>
      <w:suppressLineNumbers/>
      <w:spacing w:before="120" w:after="120"/>
    </w:pPr>
    <w:rPr>
      <w:i/>
      <w:iCs/>
    </w:rPr>
  </w:style>
  <w:style w:type="paragraph" w:customStyle="1" w:styleId="Nagwek3">
    <w:name w:val="Nagłówek3"/>
    <w:basedOn w:val="Normalny"/>
    <w:next w:val="Tekstpodstawowy"/>
    <w:rsid w:val="0053251D"/>
    <w:pPr>
      <w:keepNext/>
      <w:spacing w:before="240" w:after="120"/>
    </w:pPr>
    <w:rPr>
      <w:rFonts w:eastAsia="Microsoft YaHei"/>
      <w:sz w:val="28"/>
      <w:szCs w:val="28"/>
    </w:rPr>
  </w:style>
  <w:style w:type="paragraph" w:customStyle="1" w:styleId="Podpis3">
    <w:name w:val="Podpis3"/>
    <w:basedOn w:val="Normalny"/>
    <w:rsid w:val="0053251D"/>
    <w:pPr>
      <w:suppressLineNumbers/>
      <w:spacing w:before="120" w:after="120"/>
    </w:pPr>
    <w:rPr>
      <w:i/>
      <w:iCs/>
    </w:rPr>
  </w:style>
  <w:style w:type="paragraph" w:customStyle="1" w:styleId="Nagwek20">
    <w:name w:val="Nagłówek2"/>
    <w:basedOn w:val="Normalny"/>
    <w:next w:val="Tekstpodstawowy"/>
    <w:rsid w:val="0053251D"/>
    <w:pPr>
      <w:keepNext/>
      <w:spacing w:before="240" w:after="120"/>
    </w:pPr>
    <w:rPr>
      <w:rFonts w:eastAsia="Microsoft YaHei"/>
      <w:sz w:val="28"/>
      <w:szCs w:val="28"/>
    </w:rPr>
  </w:style>
  <w:style w:type="paragraph" w:customStyle="1" w:styleId="Podpis2">
    <w:name w:val="Podpis2"/>
    <w:basedOn w:val="Normalny"/>
    <w:rsid w:val="0053251D"/>
    <w:pPr>
      <w:suppressLineNumbers/>
      <w:spacing w:before="120" w:after="120"/>
    </w:pPr>
    <w:rPr>
      <w:i/>
      <w:iCs/>
    </w:rPr>
  </w:style>
  <w:style w:type="paragraph" w:customStyle="1" w:styleId="Nagwek10">
    <w:name w:val="Nagłówek1"/>
    <w:basedOn w:val="Normalny"/>
    <w:next w:val="Tekstpodstawowy"/>
    <w:rsid w:val="0053251D"/>
    <w:pPr>
      <w:keepNext/>
      <w:spacing w:before="240" w:after="120"/>
    </w:pPr>
    <w:rPr>
      <w:rFonts w:eastAsia="Microsoft YaHei"/>
      <w:sz w:val="28"/>
      <w:szCs w:val="28"/>
    </w:rPr>
  </w:style>
  <w:style w:type="paragraph" w:customStyle="1" w:styleId="Podpis1">
    <w:name w:val="Podpis1"/>
    <w:basedOn w:val="Normalny"/>
    <w:rsid w:val="0053251D"/>
    <w:pPr>
      <w:suppressLineNumbers/>
      <w:spacing w:before="120" w:after="120"/>
    </w:pPr>
    <w:rPr>
      <w:i/>
      <w:iCs/>
    </w:rPr>
  </w:style>
  <w:style w:type="paragraph" w:styleId="Tekstpodstawowywcity">
    <w:name w:val="Body Text Indent"/>
    <w:basedOn w:val="Normalny"/>
    <w:link w:val="TekstpodstawowywcityZnak1"/>
    <w:rsid w:val="0053251D"/>
    <w:pPr>
      <w:spacing w:after="120"/>
      <w:ind w:left="283"/>
    </w:pPr>
  </w:style>
  <w:style w:type="character" w:customStyle="1" w:styleId="TekstpodstawowywcityZnak1">
    <w:name w:val="Tekst podstawowy wcięty Znak1"/>
    <w:basedOn w:val="Domylnaczcionkaakapitu"/>
    <w:link w:val="Tekstpodstawowywcity"/>
    <w:rsid w:val="0053251D"/>
    <w:rPr>
      <w:rFonts w:ascii="Arial" w:eastAsia="Times New Roman" w:hAnsi="Arial" w:cs="Arial"/>
      <w:sz w:val="24"/>
      <w:szCs w:val="24"/>
      <w:lang w:eastAsia="ar-SA"/>
    </w:rPr>
  </w:style>
  <w:style w:type="paragraph" w:styleId="Nagwek">
    <w:name w:val="header"/>
    <w:basedOn w:val="Normalny"/>
    <w:link w:val="NagwekZnak1"/>
    <w:rsid w:val="0053251D"/>
    <w:pPr>
      <w:tabs>
        <w:tab w:val="center" w:pos="4536"/>
        <w:tab w:val="right" w:pos="9072"/>
      </w:tabs>
    </w:pPr>
  </w:style>
  <w:style w:type="character" w:customStyle="1" w:styleId="NagwekZnak1">
    <w:name w:val="Nagłówek Znak1"/>
    <w:basedOn w:val="Domylnaczcionkaakapitu"/>
    <w:link w:val="Nagwek"/>
    <w:rsid w:val="0053251D"/>
    <w:rPr>
      <w:rFonts w:ascii="Arial" w:eastAsia="Times New Roman" w:hAnsi="Arial" w:cs="Arial"/>
      <w:sz w:val="24"/>
      <w:szCs w:val="24"/>
      <w:lang w:eastAsia="ar-SA"/>
    </w:rPr>
  </w:style>
  <w:style w:type="paragraph" w:styleId="Stopka">
    <w:name w:val="footer"/>
    <w:basedOn w:val="Normalny"/>
    <w:link w:val="StopkaZnak1"/>
    <w:uiPriority w:val="99"/>
    <w:rsid w:val="0053251D"/>
    <w:pPr>
      <w:tabs>
        <w:tab w:val="center" w:pos="4536"/>
        <w:tab w:val="right" w:pos="9072"/>
      </w:tabs>
    </w:pPr>
  </w:style>
  <w:style w:type="character" w:customStyle="1" w:styleId="StopkaZnak1">
    <w:name w:val="Stopka Znak1"/>
    <w:basedOn w:val="Domylnaczcionkaakapitu"/>
    <w:link w:val="Stopka"/>
    <w:uiPriority w:val="99"/>
    <w:rsid w:val="0053251D"/>
    <w:rPr>
      <w:rFonts w:ascii="Arial" w:eastAsia="Times New Roman" w:hAnsi="Arial" w:cs="Arial"/>
      <w:sz w:val="24"/>
      <w:szCs w:val="24"/>
      <w:lang w:eastAsia="ar-SA"/>
    </w:rPr>
  </w:style>
  <w:style w:type="paragraph" w:customStyle="1" w:styleId="Default">
    <w:name w:val="Default"/>
    <w:rsid w:val="0053251D"/>
    <w:pPr>
      <w:suppressAutoHyphens/>
      <w:autoSpaceDE w:val="0"/>
      <w:spacing w:after="0" w:line="360" w:lineRule="auto"/>
      <w:jc w:val="both"/>
    </w:pPr>
    <w:rPr>
      <w:rFonts w:ascii="Times New Roman" w:eastAsia="Times New Roman" w:hAnsi="Times New Roman" w:cs="Times New Roman"/>
      <w:color w:val="000000"/>
      <w:sz w:val="24"/>
      <w:szCs w:val="24"/>
      <w:lang w:eastAsia="ar-SA"/>
    </w:rPr>
  </w:style>
  <w:style w:type="paragraph" w:styleId="Bezodstpw">
    <w:name w:val="No Spacing"/>
    <w:qFormat/>
    <w:rsid w:val="0053251D"/>
    <w:pPr>
      <w:suppressAutoHyphens/>
      <w:spacing w:after="0" w:line="360" w:lineRule="auto"/>
      <w:jc w:val="both"/>
    </w:pPr>
    <w:rPr>
      <w:rFonts w:ascii="Calibri" w:eastAsia="Calibri" w:hAnsi="Calibri" w:cs="Calibri"/>
      <w:lang w:eastAsia="ar-SA"/>
    </w:rPr>
  </w:style>
  <w:style w:type="paragraph" w:styleId="Akapitzlist">
    <w:name w:val="List Paragraph"/>
    <w:basedOn w:val="Normalny"/>
    <w:link w:val="AkapitzlistZnak"/>
    <w:uiPriority w:val="34"/>
    <w:qFormat/>
    <w:rsid w:val="0053251D"/>
    <w:pPr>
      <w:spacing w:after="200" w:line="276" w:lineRule="auto"/>
      <w:ind w:left="720"/>
    </w:pPr>
    <w:rPr>
      <w:rFonts w:ascii="Calibri" w:eastAsia="Calibri" w:hAnsi="Calibri" w:cs="Times New Roman"/>
      <w:sz w:val="22"/>
      <w:szCs w:val="22"/>
    </w:rPr>
  </w:style>
  <w:style w:type="paragraph" w:styleId="NormalnyWeb">
    <w:name w:val="Normal (Web)"/>
    <w:basedOn w:val="Normalny"/>
    <w:uiPriority w:val="99"/>
    <w:rsid w:val="0053251D"/>
    <w:pPr>
      <w:spacing w:before="280" w:after="280"/>
    </w:pPr>
    <w:rPr>
      <w:rFonts w:ascii="Times New Roman" w:hAnsi="Times New Roman" w:cs="Times New Roman"/>
    </w:rPr>
  </w:style>
  <w:style w:type="paragraph" w:styleId="Tekstdymka">
    <w:name w:val="Balloon Text"/>
    <w:basedOn w:val="Normalny"/>
    <w:link w:val="TekstdymkaZnak1"/>
    <w:rsid w:val="0053251D"/>
    <w:rPr>
      <w:rFonts w:ascii="Tahoma" w:hAnsi="Tahoma" w:cs="Tahoma"/>
      <w:sz w:val="16"/>
      <w:szCs w:val="16"/>
    </w:rPr>
  </w:style>
  <w:style w:type="character" w:customStyle="1" w:styleId="TekstdymkaZnak1">
    <w:name w:val="Tekst dymka Znak1"/>
    <w:basedOn w:val="Domylnaczcionkaakapitu"/>
    <w:link w:val="Tekstdymka"/>
    <w:rsid w:val="0053251D"/>
    <w:rPr>
      <w:rFonts w:ascii="Tahoma" w:eastAsia="Times New Roman" w:hAnsi="Tahoma" w:cs="Tahoma"/>
      <w:sz w:val="16"/>
      <w:szCs w:val="16"/>
      <w:lang w:eastAsia="ar-SA"/>
    </w:rPr>
  </w:style>
  <w:style w:type="paragraph" w:customStyle="1" w:styleId="Tekstpodstawowy31">
    <w:name w:val="Tekst podstawowy 31"/>
    <w:basedOn w:val="Normalny"/>
    <w:rsid w:val="0053251D"/>
    <w:pPr>
      <w:spacing w:after="120"/>
    </w:pPr>
    <w:rPr>
      <w:sz w:val="16"/>
      <w:szCs w:val="16"/>
    </w:rPr>
  </w:style>
  <w:style w:type="paragraph" w:customStyle="1" w:styleId="Tekstpodstawowy21">
    <w:name w:val="Tekst podstawowy 21"/>
    <w:basedOn w:val="Normalny"/>
    <w:rsid w:val="0053251D"/>
    <w:pPr>
      <w:suppressAutoHyphens w:val="0"/>
      <w:spacing w:after="120" w:line="480" w:lineRule="auto"/>
      <w:ind w:left="397" w:hanging="397"/>
    </w:pPr>
    <w:rPr>
      <w:rFonts w:ascii="Times New Roman" w:hAnsi="Times New Roman" w:cs="Times New Roman"/>
    </w:rPr>
  </w:style>
  <w:style w:type="paragraph" w:customStyle="1" w:styleId="RP">
    <w:name w:val="RP"/>
    <w:basedOn w:val="Normalny"/>
    <w:rsid w:val="0053251D"/>
    <w:pPr>
      <w:suppressAutoHyphens w:val="0"/>
      <w:ind w:left="397" w:hanging="397"/>
    </w:pPr>
    <w:rPr>
      <w:rFonts w:ascii="Courier New" w:hAnsi="Courier New" w:cs="Courier New"/>
    </w:rPr>
  </w:style>
  <w:style w:type="paragraph" w:customStyle="1" w:styleId="Akapitzlist1">
    <w:name w:val="Akapit z listą1"/>
    <w:basedOn w:val="Normalny"/>
    <w:rsid w:val="0053251D"/>
    <w:pPr>
      <w:suppressAutoHyphens w:val="0"/>
      <w:ind w:left="708" w:hanging="397"/>
    </w:pPr>
    <w:rPr>
      <w:rFonts w:ascii="Times New Roman" w:hAnsi="Times New Roman" w:cs="Times New Roman"/>
    </w:rPr>
  </w:style>
  <w:style w:type="paragraph" w:customStyle="1" w:styleId="Zawartotabeli">
    <w:name w:val="Zawartość tabeli"/>
    <w:basedOn w:val="Normalny"/>
    <w:rsid w:val="0053251D"/>
    <w:pPr>
      <w:suppressLineNumbers/>
    </w:pPr>
  </w:style>
  <w:style w:type="paragraph" w:customStyle="1" w:styleId="Nagwektabeli">
    <w:name w:val="Nagłówek tabeli"/>
    <w:basedOn w:val="Zawartotabeli"/>
    <w:rsid w:val="0053251D"/>
    <w:pPr>
      <w:jc w:val="center"/>
    </w:pPr>
    <w:rPr>
      <w:b/>
      <w:bCs/>
    </w:rPr>
  </w:style>
  <w:style w:type="paragraph" w:customStyle="1" w:styleId="ust">
    <w:name w:val="ust"/>
    <w:basedOn w:val="Normalny"/>
    <w:rsid w:val="0053251D"/>
    <w:pPr>
      <w:spacing w:before="280" w:after="280" w:line="240" w:lineRule="auto"/>
      <w:jc w:val="left"/>
    </w:pPr>
  </w:style>
  <w:style w:type="paragraph" w:customStyle="1" w:styleId="Zawartoramki">
    <w:name w:val="Zawartość ramki"/>
    <w:basedOn w:val="Tekstpodstawowy"/>
    <w:rsid w:val="0053251D"/>
  </w:style>
  <w:style w:type="paragraph" w:customStyle="1" w:styleId="Normalny1">
    <w:name w:val="Normalny1"/>
    <w:rsid w:val="0053251D"/>
    <w:pPr>
      <w:widowControl w:val="0"/>
      <w:suppressAutoHyphens/>
      <w:spacing w:after="0" w:line="240" w:lineRule="auto"/>
    </w:pPr>
    <w:rPr>
      <w:rFonts w:ascii="Times New Roman" w:eastAsia="SimSun" w:hAnsi="Times New Roman" w:cs="Arial"/>
      <w:sz w:val="24"/>
      <w:szCs w:val="24"/>
      <w:lang w:eastAsia="hi-IN" w:bidi="hi-IN"/>
    </w:rPr>
  </w:style>
  <w:style w:type="paragraph" w:customStyle="1" w:styleId="Standard">
    <w:name w:val="Standard"/>
    <w:rsid w:val="0053251D"/>
    <w:pPr>
      <w:widowControl w:val="0"/>
      <w:suppressAutoHyphens/>
      <w:spacing w:after="0" w:line="240" w:lineRule="auto"/>
      <w:textAlignment w:val="baseline"/>
    </w:pPr>
    <w:rPr>
      <w:rFonts w:ascii="Times New Roman" w:eastAsia="SimSun" w:hAnsi="Times New Roman" w:cs="Arial"/>
      <w:kern w:val="1"/>
      <w:sz w:val="24"/>
      <w:szCs w:val="24"/>
      <w:lang w:eastAsia="hi-IN" w:bidi="hi-IN"/>
    </w:rPr>
  </w:style>
  <w:style w:type="paragraph" w:customStyle="1" w:styleId="Textbody">
    <w:name w:val="Text body"/>
    <w:basedOn w:val="Standard"/>
    <w:rsid w:val="0053251D"/>
    <w:pPr>
      <w:spacing w:after="120"/>
    </w:pPr>
  </w:style>
  <w:style w:type="paragraph" w:styleId="Tekstprzypisukocowego">
    <w:name w:val="endnote text"/>
    <w:basedOn w:val="Normalny"/>
    <w:link w:val="TekstprzypisukocowegoZnak"/>
    <w:uiPriority w:val="99"/>
    <w:semiHidden/>
    <w:unhideWhenUsed/>
    <w:rsid w:val="0053251D"/>
    <w:rPr>
      <w:sz w:val="20"/>
      <w:szCs w:val="20"/>
    </w:rPr>
  </w:style>
  <w:style w:type="character" w:customStyle="1" w:styleId="TekstprzypisukocowegoZnak">
    <w:name w:val="Tekst przypisu końcowego Znak"/>
    <w:basedOn w:val="Domylnaczcionkaakapitu"/>
    <w:link w:val="Tekstprzypisukocowego"/>
    <w:uiPriority w:val="99"/>
    <w:semiHidden/>
    <w:rsid w:val="0053251D"/>
    <w:rPr>
      <w:rFonts w:ascii="Arial" w:eastAsia="Times New Roman" w:hAnsi="Arial" w:cs="Arial"/>
      <w:sz w:val="20"/>
      <w:szCs w:val="20"/>
      <w:lang w:eastAsia="ar-SA"/>
    </w:rPr>
  </w:style>
  <w:style w:type="character" w:styleId="Odwoanieprzypisukocowego">
    <w:name w:val="endnote reference"/>
    <w:basedOn w:val="Domylnaczcionkaakapitu"/>
    <w:uiPriority w:val="99"/>
    <w:semiHidden/>
    <w:unhideWhenUsed/>
    <w:rsid w:val="0053251D"/>
    <w:rPr>
      <w:vertAlign w:val="superscript"/>
    </w:rPr>
  </w:style>
  <w:style w:type="table" w:styleId="Tabela-Siatka">
    <w:name w:val="Table Grid"/>
    <w:basedOn w:val="Standardowy"/>
    <w:uiPriority w:val="59"/>
    <w:rsid w:val="0053251D"/>
    <w:pPr>
      <w:spacing w:after="0" w:line="240" w:lineRule="auto"/>
    </w:pPr>
    <w:rPr>
      <w:rFonts w:ascii="Times New Roman" w:eastAsia="Times New Roman" w:hAnsi="Times New Roman"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Tytu">
    <w:name w:val="Title"/>
    <w:basedOn w:val="Normalny"/>
    <w:next w:val="Normalny"/>
    <w:link w:val="TytuZnak"/>
    <w:uiPriority w:val="10"/>
    <w:qFormat/>
    <w:rsid w:val="0053251D"/>
    <w:pPr>
      <w:spacing w:before="240" w:after="60"/>
      <w:jc w:val="center"/>
      <w:outlineLvl w:val="0"/>
    </w:pPr>
    <w:rPr>
      <w:rFonts w:ascii="Cambria" w:hAnsi="Cambria" w:cs="Times New Roman"/>
      <w:b/>
      <w:bCs/>
      <w:kern w:val="28"/>
      <w:sz w:val="32"/>
      <w:szCs w:val="32"/>
    </w:rPr>
  </w:style>
  <w:style w:type="character" w:customStyle="1" w:styleId="TytuZnak">
    <w:name w:val="Tytuł Znak"/>
    <w:basedOn w:val="Domylnaczcionkaakapitu"/>
    <w:link w:val="Tytu"/>
    <w:uiPriority w:val="10"/>
    <w:rsid w:val="0053251D"/>
    <w:rPr>
      <w:rFonts w:ascii="Cambria" w:eastAsia="Times New Roman" w:hAnsi="Cambria" w:cs="Times New Roman"/>
      <w:b/>
      <w:bCs/>
      <w:kern w:val="28"/>
      <w:sz w:val="32"/>
      <w:szCs w:val="32"/>
      <w:lang w:eastAsia="ar-SA"/>
    </w:rPr>
  </w:style>
  <w:style w:type="paragraph" w:customStyle="1" w:styleId="Styl1">
    <w:name w:val="Styl1"/>
    <w:basedOn w:val="Tytu"/>
    <w:qFormat/>
    <w:rsid w:val="0053251D"/>
  </w:style>
  <w:style w:type="paragraph" w:styleId="Podtytu">
    <w:name w:val="Subtitle"/>
    <w:basedOn w:val="Normalny"/>
    <w:next w:val="Normalny"/>
    <w:link w:val="PodtytuZnak"/>
    <w:uiPriority w:val="11"/>
    <w:qFormat/>
    <w:rsid w:val="0053251D"/>
    <w:pPr>
      <w:spacing w:after="60"/>
      <w:jc w:val="center"/>
      <w:outlineLvl w:val="1"/>
    </w:pPr>
    <w:rPr>
      <w:rFonts w:ascii="Cambria" w:hAnsi="Cambria" w:cs="Times New Roman"/>
    </w:rPr>
  </w:style>
  <w:style w:type="character" w:customStyle="1" w:styleId="PodtytuZnak">
    <w:name w:val="Podtytuł Znak"/>
    <w:basedOn w:val="Domylnaczcionkaakapitu"/>
    <w:link w:val="Podtytu"/>
    <w:uiPriority w:val="11"/>
    <w:rsid w:val="0053251D"/>
    <w:rPr>
      <w:rFonts w:ascii="Cambria" w:eastAsia="Times New Roman" w:hAnsi="Cambria" w:cs="Times New Roman"/>
      <w:sz w:val="24"/>
      <w:szCs w:val="24"/>
      <w:lang w:eastAsia="ar-SA"/>
    </w:rPr>
  </w:style>
  <w:style w:type="paragraph" w:styleId="Nagwekspisutreci">
    <w:name w:val="TOC Heading"/>
    <w:basedOn w:val="Nagwek1"/>
    <w:next w:val="Normalny"/>
    <w:uiPriority w:val="39"/>
    <w:semiHidden/>
    <w:unhideWhenUsed/>
    <w:qFormat/>
    <w:rsid w:val="0053251D"/>
    <w:pPr>
      <w:keepLines/>
      <w:tabs>
        <w:tab w:val="clear" w:pos="0"/>
      </w:tabs>
      <w:suppressAutoHyphens w:val="0"/>
      <w:spacing w:before="480" w:after="0" w:line="276" w:lineRule="auto"/>
      <w:ind w:left="0" w:firstLine="0"/>
      <w:jc w:val="left"/>
      <w:outlineLvl w:val="9"/>
    </w:pPr>
    <w:rPr>
      <w:rFonts w:ascii="Cambria" w:hAnsi="Cambria" w:cs="Times New Roman"/>
      <w:color w:val="365F91"/>
      <w:kern w:val="0"/>
      <w:sz w:val="28"/>
      <w:szCs w:val="28"/>
      <w:lang w:eastAsia="en-US"/>
    </w:rPr>
  </w:style>
  <w:style w:type="paragraph" w:styleId="Spistreci1">
    <w:name w:val="toc 1"/>
    <w:basedOn w:val="Normalny"/>
    <w:next w:val="Normalny"/>
    <w:autoRedefine/>
    <w:uiPriority w:val="39"/>
    <w:unhideWhenUsed/>
    <w:rsid w:val="0053251D"/>
    <w:pPr>
      <w:tabs>
        <w:tab w:val="right" w:leader="dot" w:pos="9035"/>
      </w:tabs>
    </w:pPr>
  </w:style>
  <w:style w:type="paragraph" w:styleId="Spistreci2">
    <w:name w:val="toc 2"/>
    <w:basedOn w:val="Normalny"/>
    <w:next w:val="Normalny"/>
    <w:autoRedefine/>
    <w:uiPriority w:val="39"/>
    <w:unhideWhenUsed/>
    <w:rsid w:val="0053251D"/>
    <w:pPr>
      <w:tabs>
        <w:tab w:val="right" w:leader="dot" w:pos="9072"/>
      </w:tabs>
      <w:ind w:left="240" w:right="398"/>
      <w:jc w:val="left"/>
    </w:pPr>
  </w:style>
  <w:style w:type="paragraph" w:customStyle="1" w:styleId="Tekstpodstawowywcity21">
    <w:name w:val="Tekst podstawowy wcięty 21"/>
    <w:basedOn w:val="Normalny"/>
    <w:rsid w:val="0053251D"/>
    <w:pPr>
      <w:spacing w:after="120" w:line="480" w:lineRule="auto"/>
      <w:ind w:left="283" w:hanging="397"/>
    </w:pPr>
    <w:rPr>
      <w:rFonts w:ascii="Times New Roman" w:hAnsi="Times New Roman" w:cs="Times New Roman"/>
    </w:rPr>
  </w:style>
  <w:style w:type="paragraph" w:styleId="Spistreci3">
    <w:name w:val="toc 3"/>
    <w:basedOn w:val="Normalny"/>
    <w:next w:val="Normalny"/>
    <w:autoRedefine/>
    <w:uiPriority w:val="39"/>
    <w:unhideWhenUsed/>
    <w:rsid w:val="0053251D"/>
    <w:pPr>
      <w:suppressAutoHyphens w:val="0"/>
      <w:spacing w:after="100" w:line="276" w:lineRule="auto"/>
      <w:ind w:left="440"/>
      <w:jc w:val="left"/>
    </w:pPr>
    <w:rPr>
      <w:rFonts w:asciiTheme="minorHAnsi" w:eastAsiaTheme="minorEastAsia" w:hAnsiTheme="minorHAnsi" w:cstheme="minorBidi"/>
      <w:sz w:val="22"/>
      <w:szCs w:val="22"/>
      <w:lang w:eastAsia="pl-PL"/>
    </w:rPr>
  </w:style>
  <w:style w:type="paragraph" w:styleId="Spistreci4">
    <w:name w:val="toc 4"/>
    <w:basedOn w:val="Normalny"/>
    <w:next w:val="Normalny"/>
    <w:autoRedefine/>
    <w:uiPriority w:val="39"/>
    <w:unhideWhenUsed/>
    <w:rsid w:val="0053251D"/>
    <w:pPr>
      <w:suppressAutoHyphens w:val="0"/>
      <w:spacing w:after="100" w:line="276" w:lineRule="auto"/>
      <w:ind w:left="660"/>
      <w:jc w:val="left"/>
    </w:pPr>
    <w:rPr>
      <w:rFonts w:asciiTheme="minorHAnsi" w:eastAsiaTheme="minorEastAsia" w:hAnsiTheme="minorHAnsi" w:cstheme="minorBidi"/>
      <w:sz w:val="22"/>
      <w:szCs w:val="22"/>
      <w:lang w:eastAsia="pl-PL"/>
    </w:rPr>
  </w:style>
  <w:style w:type="paragraph" w:styleId="Spistreci5">
    <w:name w:val="toc 5"/>
    <w:basedOn w:val="Normalny"/>
    <w:next w:val="Normalny"/>
    <w:autoRedefine/>
    <w:uiPriority w:val="39"/>
    <w:unhideWhenUsed/>
    <w:rsid w:val="0053251D"/>
    <w:pPr>
      <w:suppressAutoHyphens w:val="0"/>
      <w:spacing w:after="100" w:line="276" w:lineRule="auto"/>
      <w:ind w:left="880"/>
      <w:jc w:val="left"/>
    </w:pPr>
    <w:rPr>
      <w:rFonts w:asciiTheme="minorHAnsi" w:eastAsiaTheme="minorEastAsia" w:hAnsiTheme="minorHAnsi" w:cstheme="minorBidi"/>
      <w:sz w:val="22"/>
      <w:szCs w:val="22"/>
      <w:lang w:eastAsia="pl-PL"/>
    </w:rPr>
  </w:style>
  <w:style w:type="paragraph" w:styleId="Spistreci6">
    <w:name w:val="toc 6"/>
    <w:basedOn w:val="Normalny"/>
    <w:next w:val="Normalny"/>
    <w:autoRedefine/>
    <w:uiPriority w:val="39"/>
    <w:unhideWhenUsed/>
    <w:rsid w:val="0053251D"/>
    <w:pPr>
      <w:suppressAutoHyphens w:val="0"/>
      <w:spacing w:after="100" w:line="276" w:lineRule="auto"/>
      <w:ind w:left="1100"/>
      <w:jc w:val="left"/>
    </w:pPr>
    <w:rPr>
      <w:rFonts w:asciiTheme="minorHAnsi" w:eastAsiaTheme="minorEastAsia" w:hAnsiTheme="minorHAnsi" w:cstheme="minorBidi"/>
      <w:sz w:val="22"/>
      <w:szCs w:val="22"/>
      <w:lang w:eastAsia="pl-PL"/>
    </w:rPr>
  </w:style>
  <w:style w:type="paragraph" w:styleId="Spistreci7">
    <w:name w:val="toc 7"/>
    <w:basedOn w:val="Normalny"/>
    <w:next w:val="Normalny"/>
    <w:autoRedefine/>
    <w:uiPriority w:val="39"/>
    <w:unhideWhenUsed/>
    <w:rsid w:val="0053251D"/>
    <w:pPr>
      <w:suppressAutoHyphens w:val="0"/>
      <w:spacing w:after="100" w:line="276" w:lineRule="auto"/>
      <w:ind w:left="1320"/>
      <w:jc w:val="left"/>
    </w:pPr>
    <w:rPr>
      <w:rFonts w:asciiTheme="minorHAnsi" w:eastAsiaTheme="minorEastAsia" w:hAnsiTheme="minorHAnsi" w:cstheme="minorBidi"/>
      <w:sz w:val="22"/>
      <w:szCs w:val="22"/>
      <w:lang w:eastAsia="pl-PL"/>
    </w:rPr>
  </w:style>
  <w:style w:type="paragraph" w:styleId="Spistreci8">
    <w:name w:val="toc 8"/>
    <w:basedOn w:val="Normalny"/>
    <w:next w:val="Normalny"/>
    <w:autoRedefine/>
    <w:uiPriority w:val="39"/>
    <w:unhideWhenUsed/>
    <w:rsid w:val="0053251D"/>
    <w:pPr>
      <w:suppressAutoHyphens w:val="0"/>
      <w:spacing w:after="100" w:line="276" w:lineRule="auto"/>
      <w:ind w:left="1540"/>
      <w:jc w:val="left"/>
    </w:pPr>
    <w:rPr>
      <w:rFonts w:asciiTheme="minorHAnsi" w:eastAsiaTheme="minorEastAsia" w:hAnsiTheme="minorHAnsi" w:cstheme="minorBidi"/>
      <w:sz w:val="22"/>
      <w:szCs w:val="22"/>
      <w:lang w:eastAsia="pl-PL"/>
    </w:rPr>
  </w:style>
  <w:style w:type="paragraph" w:styleId="Spistreci9">
    <w:name w:val="toc 9"/>
    <w:basedOn w:val="Normalny"/>
    <w:next w:val="Normalny"/>
    <w:autoRedefine/>
    <w:uiPriority w:val="39"/>
    <w:unhideWhenUsed/>
    <w:rsid w:val="0053251D"/>
    <w:pPr>
      <w:suppressAutoHyphens w:val="0"/>
      <w:spacing w:after="100" w:line="276" w:lineRule="auto"/>
      <w:ind w:left="1760"/>
      <w:jc w:val="left"/>
    </w:pPr>
    <w:rPr>
      <w:rFonts w:asciiTheme="minorHAnsi" w:eastAsiaTheme="minorEastAsia" w:hAnsiTheme="minorHAnsi" w:cstheme="minorBidi"/>
      <w:sz w:val="22"/>
      <w:szCs w:val="22"/>
      <w:lang w:eastAsia="pl-PL"/>
    </w:rPr>
  </w:style>
  <w:style w:type="character" w:customStyle="1" w:styleId="AkapitzlistZnak">
    <w:name w:val="Akapit z listą Znak"/>
    <w:link w:val="Akapitzlist"/>
    <w:uiPriority w:val="34"/>
    <w:qFormat/>
    <w:rsid w:val="00574C4F"/>
    <w:rPr>
      <w:rFonts w:ascii="Calibri" w:eastAsia="Calibri" w:hAnsi="Calibri" w:cs="Times New Roman"/>
      <w:lang w:eastAsia="ar-SA"/>
    </w:rPr>
  </w:style>
  <w:style w:type="paragraph" w:customStyle="1" w:styleId="1Rozdzialy">
    <w:name w:val="1_Rozdzialy"/>
    <w:basedOn w:val="Normalny"/>
    <w:rsid w:val="00720C36"/>
    <w:pPr>
      <w:suppressAutoHyphens w:val="0"/>
      <w:autoSpaceDE w:val="0"/>
      <w:autoSpaceDN w:val="0"/>
      <w:spacing w:before="720" w:after="120" w:line="240" w:lineRule="auto"/>
      <w:jc w:val="center"/>
    </w:pPr>
    <w:rPr>
      <w:rFonts w:eastAsia="Calibri"/>
      <w:b/>
      <w:bCs/>
      <w:szCs w:val="16"/>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http://www.prawo.vulcan.edu.pl/przegdok.asp?qdatprz=31-03-2015&amp;qplikid=1" TargetMode="External"/><Relationship Id="rId18" Type="http://schemas.openxmlformats.org/officeDocument/2006/relationships/hyperlink" Target="http://www.prawo.vulcan.edu.pl/przegdok.asp?qdatprz=07-07-2015&amp;qplikid=1" TargetMode="External"/><Relationship Id="rId26" Type="http://schemas.openxmlformats.org/officeDocument/2006/relationships/hyperlink" Target="http://www.prawo.vulcan.edu.pl/przegdok.asp?qdatprz=07-07-2015&amp;qplikid=1" TargetMode="External"/><Relationship Id="rId3" Type="http://schemas.openxmlformats.org/officeDocument/2006/relationships/styles" Target="styles.xml"/><Relationship Id="rId21" Type="http://schemas.openxmlformats.org/officeDocument/2006/relationships/hyperlink" Target="http://www.prawo.vulcan.edu.pl/przegdok.asp?qdatprz=07-07-2015&amp;qplikid=1" TargetMode="Externa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www.prawo.vulcan.edu.pl/przegdok.asp?qdatprz=31-03-2015&amp;qplikid=1" TargetMode="External"/><Relationship Id="rId17" Type="http://schemas.openxmlformats.org/officeDocument/2006/relationships/hyperlink" Target="http://www.prawo.vulcan.edu.pl/przegdok.asp?qdatprz=07-07-2015&amp;qplikid=1" TargetMode="External"/><Relationship Id="rId25" Type="http://schemas.openxmlformats.org/officeDocument/2006/relationships/hyperlink" Target="http://www.prawo.vulcan.edu.pl/przegdok.asp?qdatprz=07-07-2015&amp;qplikid=1" TargetMode="External"/><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www.prawo.vulcan.edu.pl/przegdok.asp?qdatprz=07-07-2015&amp;qplikid=1" TargetMode="External"/><Relationship Id="rId20" Type="http://schemas.openxmlformats.org/officeDocument/2006/relationships/hyperlink" Target="http://www.prawo.vulcan.edu.pl/przegdok.asp?qdatprz=07-07-2015&amp;qplikid=1" TargetMode="External"/><Relationship Id="rId29"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prawo.vulcan.edu.pl/przegdok.asp?qdatprz=31-03-2015&amp;qplikid=1" TargetMode="External"/><Relationship Id="rId24" Type="http://schemas.openxmlformats.org/officeDocument/2006/relationships/hyperlink" Target="http://www.prawo.vulcan.edu.pl/przegdok.asp?qdatprz=07-07-2015&amp;qplikid=1" TargetMode="External"/><Relationship Id="rId32" Type="http://schemas.openxmlformats.org/officeDocument/2006/relationships/footer" Target="footer4.xml"/><Relationship Id="rId5" Type="http://schemas.openxmlformats.org/officeDocument/2006/relationships/webSettings" Target="webSettings.xml"/><Relationship Id="rId15" Type="http://schemas.openxmlformats.org/officeDocument/2006/relationships/hyperlink" Target="http://www.prawo.vulcan.edu.pl/przegdok.asp?qdatprz=31-03-2015&amp;qplikid=1" TargetMode="External"/><Relationship Id="rId23" Type="http://schemas.openxmlformats.org/officeDocument/2006/relationships/hyperlink" Target="http://www.prawo.vulcan.edu.pl/przegdok.asp?qdatprz=07-07-2015&amp;qplikid=1" TargetMode="External"/><Relationship Id="rId28" Type="http://schemas.openxmlformats.org/officeDocument/2006/relationships/header" Target="header2.xml"/><Relationship Id="rId10" Type="http://schemas.openxmlformats.org/officeDocument/2006/relationships/hyperlink" Target="http://www.prawo.vulcan.edu.pl/przegdok.asp?qdatprz=31-03-2015&amp;qplikid=1" TargetMode="External"/><Relationship Id="rId19" Type="http://schemas.openxmlformats.org/officeDocument/2006/relationships/hyperlink" Target="http://www.prawo.vulcan.edu.pl/przegdok.asp?qdatprz=07-07-2015&amp;qplikid=1" TargetMode="External"/><Relationship Id="rId31" Type="http://schemas.openxmlformats.org/officeDocument/2006/relationships/header" Target="header3.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yperlink" Target="http://www.prawo.vulcan.edu.pl/przegdok.asp?qdatprz=31-03-2015&amp;qplikid=1" TargetMode="External"/><Relationship Id="rId22" Type="http://schemas.openxmlformats.org/officeDocument/2006/relationships/hyperlink" Target="http://www.prawo.vulcan.edu.pl/przegdok.asp?qdatprz=07-07-2015&amp;qplikid=1" TargetMode="External"/><Relationship Id="rId27" Type="http://schemas.openxmlformats.org/officeDocument/2006/relationships/hyperlink" Target="http://www.prawo.vulcan.edu.pl/przegdok.asp?qdatprz=07-07-2015&amp;qplikid=1" TargetMode="External"/><Relationship Id="rId30" Type="http://schemas.openxmlformats.org/officeDocument/2006/relationships/footer" Target="footer3.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4E5C0710-658D-41ED-8DAD-CDE5C39E36F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450</TotalTime>
  <Pages>133</Pages>
  <Words>33352</Words>
  <Characters>200112</Characters>
  <Application>Microsoft Office Word</Application>
  <DocSecurity>0</DocSecurity>
  <Lines>1667</Lines>
  <Paragraphs>465</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232999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Użytkownik systemu Windows</dc:creator>
  <cp:lastModifiedBy>Ewa Szostak</cp:lastModifiedBy>
  <cp:revision>22</cp:revision>
  <dcterms:created xsi:type="dcterms:W3CDTF">2023-01-24T11:06:00Z</dcterms:created>
  <dcterms:modified xsi:type="dcterms:W3CDTF">2026-09-11T08:25:00Z</dcterms:modified>
</cp:coreProperties>
</file>